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f0be0" w14:textId="e4f0b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облысы Осакаров ауданы Осакаровка кентінің жергілікті қоғамдастық жиындарына қатысу үшін жергілікті қоғамдастықтың бөлек жиындарын өткізу тәртібі және кент тұрғындары өкілдерінің сандық құрамын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Осакаров аудандық мәслихатының 2022 жылғы 10 маусымдағы № 242 шешімі. Күші жойылды - Қарағанды облысы Осакаров аудандық мәслихатының 2024 жылғы 28 ақпандағы № 17/159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Осакаров аудандық мәслихатының 28.02.2024 </w:t>
      </w:r>
      <w:r>
        <w:rPr>
          <w:rFonts w:ascii="Times New Roman"/>
          <w:b w:val="false"/>
          <w:i w:val="false"/>
          <w:color w:val="ff0000"/>
          <w:sz w:val="28"/>
        </w:rPr>
        <w:t>№ 17/159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 – өзі басқару туралы" Қазақстан Республикасы Заңының 39-3 бабы </w:t>
      </w:r>
      <w:r>
        <w:rPr>
          <w:rFonts w:ascii="Times New Roman"/>
          <w:b w:val="false"/>
          <w:i w:val="false"/>
          <w:color w:val="000000"/>
          <w:sz w:val="28"/>
        </w:rPr>
        <w:t>6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18 қазандағы № 1106 "Жергілікті қоғамдастықтың бөлек жиындарын өткізудің үлгі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Осакаров ауданы Осакаровка кентінің әкімі жергілікті қоғамдастықтың бөлек жиындарын өткізудің тәртібі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Осакаров ауданы Осакаровка кентінің жергілікті қоғамдастық жиындарына қатысу үшін жергілікті қоғамдастық жиында кент тұрғындары өкілдерінің сандық құрамы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Саккулаков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2022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"10"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242 шешіміне 1-қосымша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облысы Осакаров ауданы Осакаровка кентінің аумағында жергілікті қоғамдастықтың бөлек жиындарын өткізу тәртібі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 тарау. Жалпы ережелер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Қарағанды облысы Осакаров ауданы Осакаровка кентінің аумағында жергілікті қоғамдастықтың бөлек жиындарын өткізу тәртібі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39-3-бабына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сондай-ақ жергілікті қоғамдастықтың бөлек жиындарын өткізудің үлгілік ережелеріне сәйкес әзірленді, Қазақстан Республикасы Үкіметінің 2013 жылғы 18 қазандағы № 1106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және Қарағанды облысы Осакаров ауданы Осакаровка кентінің (одан әрі – Осакаровка кенті) аумағында кент тұрғындарының жергілікті қоғамдастықтың бөлек жиынын өткізуді белгілейді.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Қағидаларда мынадай негізгі ұғымдар пайдаланылады: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жергілікті қоғамдастық-шекараларында жергілікті өзін-өзі басқару жүзеге асырылатын, оның органдары құрылатын және жұмыс істейтін тиісті әкімшілік-аумақтық бөлініс аумағында тұратын тұрғындардың (жергілікті қоғамдастық мүшелерінің) жиынтығы;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жергілікті қоғамдастықтың бөлек жиыны – ауыл, шағын аудан, көше, көппәтерлі тұрғын үй тұрғындарының (жергілікті қоғамдастық мүшелерінің) жергілікті қоғамдастық жиынына қатысу үшін өкілдерді сайлауға тікелей қатысуы.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 тарау. Жергілікті қоғамдастықтың бөлек жиындарын өткізудің тәртібі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Осакаровка кентінің аумағында жергілікті қоғамдастықтың бөлек жиынын өткізу үшін көшелер, көппәтерлі тұрғын үйлер болып бөлінеді.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қоғамдастықтың бөлек жиындарында саны үш адамнан аспайтын жергілікті қоғамдастықтың жиынына қатысу үшін Оскаровка кенті көшелерінің, көппәтерлі тұрғын үйлердің өкілдері сайланады.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Жергілікті қоғамдастықтың бөлек жиынын Осакаровка кентінің әкімі шақырады.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Жергілікті қоғамдастықтың бөлек жиындарының шақырылу уақыты, орны және талқыланатын мәселелер Осакаров кентінің әкімі бұқаралық ақпарат құралдары арқылы немесе заңға қайшы келмейтін өзге де тәсілдермен ғаламтор - ресурстар, мобильді немесе үй байланыс желілері, мобильді қосымшалар мессенджерлері арқылы хабардар етеді. 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Көше, көппәтерлі тұрғын үй шегінде жергілікті қоғамдастықтың бөлек жиынын өткізуді Осакаровка кентінің әкімі ұйымдастырады. 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Шағын аудан немесе көше шегінде көппәтерлі үйлер болған кезде көппәтерлі үйдің бөлек жиындары жүргізілмейді.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қоғамдастықтың бөлек жиынын ашудың алдында Осакаровка кентінің аумағындағы көшенің, көппәтерлі тұрғын үйдің қатысып отырған және оған қатысуға құқығы бар тұрғындарын тіркеу жүргізіледі.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Осакаровка кентінде тұратын және оған қатысуға құқығы бар тұрғындардың (жергілікті қоғамдастық мүшелерінің), көшелердің, көппәтерлі тұрғын үйдің кемінде он пайызы қатысқан кезде жергілікті қоғамдастықтың бөлек жиыны өтті деп есептеледі.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қоғамдастықтың бөлек жиынына кәмелетке толмаған адамдардың, сот әрекетке қабілетсіз деп таныған адамдардың, сондай-ақ сот үкімі бойынша бас бостандығынан айыру орындарындағы адамдардың қатысуға құқығы жоқ.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Жергілікті қоғамдастықтың бөлек жиынын Осакаровка кентінің әкімі немесе ол уәкілеттік берген тұлға ашады.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Осакаровка кентінің әкімі немесе ол уәкілеттік берген тұлға жергілікті қоғамдастықтың бөлек жиынының төрағасы болып табылады.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қоғамдастықтың бөлек жиынының хаттамасын ресімдеу үшін ашық дауыс беру арқылы хатшы сайланады.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Жергілікті қоғамдастық жиынына қатысу үшін Осакаров кентінің көшесі, көппәтерлі тұрғын үй тұрғындары өкілдерінің үміткерлерымен Қарағанды облысы Осакаров ауданының мәслихаты бекіткен сандық құрамға сәйкес жергілікті қоғамдастықтың бөлек жиынының қатысушылары ұсынады.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Дауыс беру ашық тәсілмен әрбір үміткер бойынша дербес жүргізіледі. Жергілікті қоғамдастықтың бөлек жиынына қатысушылардың ең көп дауысын алған үміткерлер сайланған болып есептеледі.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Жергілікті қоғамдастықтың бөлек жиынында хаттама жүргізіледі, оған төраға мен хатшы қол қояды және оны Осакаров кенті әкімінің аппаратына береді.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қоғамдастықтың бөлек жиынының хаттамасында: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жергілікті қоғамдастықтың бөлек жиынының өткізілетін күні мен орны;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көше, көппәтерлі тұрғын үй шегінде тұратын және жергілікті қоғамдастықтың бөлек жиынына қатысуға құқығы бар жергілікті қоғамдастық мүшелерінің жалпы саны;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қатысушылардың саны және Тегі, Аты, Әкесінің аты (бар болса) көрсетілген тізім;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жергілікті қоғамдастықтың бөлек жиыны төрағасының және хатшысының Тегі, Аты, Әкесінің аты (бар болса);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күн тәртібі, сөйлеген сөздердің мазмұны және қабылданған шешімдер көрсетіледі.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2022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"10"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242 шешіміне 2-қосымша</w:t>
            </w:r>
          </w:p>
        </w:tc>
      </w:tr>
    </w:tbl>
    <w:bookmarkStart w:name="z39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облысы Осакаров ауданының Осакаровка кенті тұрғындары өкілдерінің сандық құрамы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 атауы, көп пәтерлі тұрғын үй нөмірі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Көше, көп пәтерлі тұрғын үй өкілдерінің саны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Алаш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Беслан Аушев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Астық тұйық көше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Ыбырай Алтынсарин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Бейбітшіліқ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Бақшалы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Хайрулла Байғабылов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Әлихан Бөкейханов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Болашақ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Бүйректал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Николай Воронин көшесі № 2; 4; 6;10 көп пәтерлі тұрғын үйлер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 көшесі № 3; 5; 19; 20; 22; 24; 26; 28; 30; 33 көп пәтерлі тұрғын үйлер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Дальний тұйық көше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Достык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Железнодорожная көшесі № 29, № 30 көп пәтерлі тұрғын үйлер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Жібек жолы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Жеңіс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Заготзерновская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Западная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Индустриальная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Қарағанды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Шәмші Қалдаяқов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Геннадий Карапиди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тұйық көше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Космическая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Күншуақ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Клубная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Линейная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Луговая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Мирная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Молодежная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Моторная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Надречная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Нефтебазы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Сарыарқа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Озерная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Осенняя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Охотская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Пацаева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Полевая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Привокзальная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Придорожная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Пристанционная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Профсоюзная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Раздольная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Родниковская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Сарыбұлақ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Северная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Сельхозснабская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Степная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Строительная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Сұңқар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Александр Ткач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Фабричная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Школьная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Шәкерім көшесі № 1; 7; 9; 13 көп пәтерлі тұрғын үйлер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Щетке-булак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Элеваторная көшесі № 16; 18; 22; көп пәтерлі тұрғын үйлер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Юбилейная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Южная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Жиыны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