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958225" w14:textId="895822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Осакаров ауданының аймағы жерлеріндегі жайылымдарды басқару және оларды пайдалану бойынша 2022-2023 жылдарға арналған іс-шаралар Жоспарын бекіту туралы</w:t>
      </w:r>
    </w:p>
    <w:p>
      <w:pPr>
        <w:spacing w:after="0"/>
        <w:ind w:left="0"/>
        <w:jc w:val="left"/>
      </w:pPr>
      <w:r>
        <w:rPr>
          <w:rFonts w:ascii="Times New Roman"/>
          <w:b w:val="false"/>
          <w:i w:val="false"/>
          <w:color w:val="000000"/>
          <w:sz w:val="28"/>
        </w:rPr>
        <w:t>
			</w:t>
      </w:r>
      <w:r>
        <w:rPr>
          <w:rFonts w:ascii="Times New Roman"/>
          <w:b w:val="false"/>
          <w:i w:val="false"/>
          <w:color w:val="000000"/>
          <w:sz w:val="28"/>
        </w:rPr>
        <w:t>Мерзімі біткен</w:t>
      </w:r>
      <w:r>
        <w:rPr>
          <w:rFonts w:ascii="Times New Roman"/>
          <w:b w:val="false"/>
          <w:i w:val="false"/>
          <w:color w:val="000000"/>
          <w:sz w:val="28"/>
        </w:rPr>
        <w:t>
					</w:t>
      </w:r>
    </w:p>
    <w:p>
      <w:pPr>
        <w:spacing w:after="0"/>
        <w:ind w:left="0"/>
        <w:jc w:val="both"/>
      </w:pPr>
      <w:r>
        <w:rPr>
          <w:rFonts w:ascii="Times New Roman"/>
          <w:b w:val="false"/>
          <w:i w:val="false"/>
          <w:color w:val="000000"/>
          <w:sz w:val="28"/>
        </w:rPr>
        <w:t>Қарағанды облысы Осакаров аудандық мәслихатының 2022 жылғы 5 сәуірдегі № 205 шешімі. Мерзімі өткендіктен қолданыс тоқтатылды</w:t>
      </w:r>
    </w:p>
    <w:p>
      <w:pPr>
        <w:spacing w:after="0"/>
        <w:ind w:left="0"/>
        <w:jc w:val="both"/>
      </w:pPr>
      <w:bookmarkStart w:name="z4" w:id="0"/>
      <w:r>
        <w:rPr>
          <w:rFonts w:ascii="Times New Roman"/>
          <w:b w:val="false"/>
          <w:i w:val="false"/>
          <w:color w:val="000000"/>
          <w:sz w:val="28"/>
        </w:rPr>
        <w:t xml:space="preserve">
      Қазақстан Республикасының "Қазақстан Республикасындағы жергiлiктi мемлекеттiк басқару және өзін-өзі басқару туралы"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Республикасының "Жайылымдар туралы" </w:t>
      </w:r>
      <w:r>
        <w:rPr>
          <w:rFonts w:ascii="Times New Roman"/>
          <w:b w:val="false"/>
          <w:i w:val="false"/>
          <w:color w:val="000000"/>
          <w:sz w:val="28"/>
        </w:rPr>
        <w:t>Заңына</w:t>
      </w:r>
      <w:r>
        <w:rPr>
          <w:rFonts w:ascii="Times New Roman"/>
          <w:b w:val="false"/>
          <w:i w:val="false"/>
          <w:color w:val="000000"/>
          <w:sz w:val="28"/>
        </w:rPr>
        <w:t xml:space="preserve"> сәйкес аудандық мәслихаты ШЕШТІ:</w:t>
      </w:r>
    </w:p>
    <w:bookmarkEnd w:id="0"/>
    <w:bookmarkStart w:name="z5" w:id="1"/>
    <w:p>
      <w:pPr>
        <w:spacing w:after="0"/>
        <w:ind w:left="0"/>
        <w:jc w:val="both"/>
      </w:pPr>
      <w:r>
        <w:rPr>
          <w:rFonts w:ascii="Times New Roman"/>
          <w:b w:val="false"/>
          <w:i w:val="false"/>
          <w:color w:val="000000"/>
          <w:sz w:val="28"/>
        </w:rPr>
        <w:t xml:space="preserve">
      1. Осакаров ауданының аймағы жерлеріндегі жайылымдарды басқару және оларды пайдалану бойынша 2022-2023 жылдарға арналған іс-шаралар Жоспары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bookmarkEnd w:id="1"/>
    <w:bookmarkStart w:name="z6" w:id="2"/>
    <w:p>
      <w:pPr>
        <w:spacing w:after="0"/>
        <w:ind w:left="0"/>
        <w:jc w:val="both"/>
      </w:pPr>
      <w:r>
        <w:rPr>
          <w:rFonts w:ascii="Times New Roman"/>
          <w:b w:val="false"/>
          <w:i w:val="false"/>
          <w:color w:val="000000"/>
          <w:sz w:val="28"/>
        </w:rPr>
        <w:t>
      2. Осы шешім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Аудандық мәслихат хатшысы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Саккулаков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аудандық</w:t>
            </w:r>
            <w:r>
              <w:br/>
            </w:r>
            <w:r>
              <w:rPr>
                <w:rFonts w:ascii="Times New Roman"/>
                <w:b w:val="false"/>
                <w:i w:val="false"/>
                <w:color w:val="000000"/>
                <w:sz w:val="20"/>
              </w:rPr>
              <w:t>мәслихатының</w:t>
            </w:r>
            <w:r>
              <w:br/>
            </w:r>
            <w:r>
              <w:rPr>
                <w:rFonts w:ascii="Times New Roman"/>
                <w:b w:val="false"/>
                <w:i w:val="false"/>
                <w:color w:val="000000"/>
                <w:sz w:val="20"/>
              </w:rPr>
              <w:t>2022 жылғы "5" cәуірдегі</w:t>
            </w:r>
            <w:r>
              <w:br/>
            </w:r>
            <w:r>
              <w:rPr>
                <w:rFonts w:ascii="Times New Roman"/>
                <w:b w:val="false"/>
                <w:i w:val="false"/>
                <w:color w:val="000000"/>
                <w:sz w:val="20"/>
              </w:rPr>
              <w:t>№ 205 шешіміне</w:t>
            </w:r>
            <w:r>
              <w:br/>
            </w:r>
            <w:r>
              <w:rPr>
                <w:rFonts w:ascii="Times New Roman"/>
                <w:b w:val="false"/>
                <w:i w:val="false"/>
                <w:color w:val="000000"/>
                <w:sz w:val="20"/>
              </w:rPr>
              <w:t>қосымша</w:t>
            </w:r>
          </w:p>
        </w:tc>
      </w:tr>
    </w:tbl>
    <w:bookmarkStart w:name="z9" w:id="3"/>
    <w:p>
      <w:pPr>
        <w:spacing w:after="0"/>
        <w:ind w:left="0"/>
        <w:jc w:val="left"/>
      </w:pPr>
      <w:r>
        <w:rPr>
          <w:rFonts w:ascii="Times New Roman"/>
          <w:b/>
          <w:i w:val="false"/>
          <w:color w:val="000000"/>
        </w:rPr>
        <w:t xml:space="preserve"> Осакаров ауданының аймағы жерлеріндегі 2022-2023 жылдарға арналған жайылымдарды басқару және оларды пайдалану жөніндегі Жоспары.</w:t>
      </w:r>
    </w:p>
    <w:bookmarkEnd w:id="3"/>
    <w:bookmarkStart w:name="z10" w:id="4"/>
    <w:p>
      <w:pPr>
        <w:spacing w:after="0"/>
        <w:ind w:left="0"/>
        <w:jc w:val="both"/>
      </w:pPr>
      <w:r>
        <w:rPr>
          <w:rFonts w:ascii="Times New Roman"/>
          <w:b w:val="false"/>
          <w:i w:val="false"/>
          <w:color w:val="000000"/>
          <w:sz w:val="28"/>
        </w:rPr>
        <w:t>
      Жайылымдарды басқару және оларды пайдалану жөніндегі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қабылданады.</w:t>
      </w:r>
    </w:p>
    <w:bookmarkEnd w:id="4"/>
    <w:bookmarkStart w:name="z11" w:id="5"/>
    <w:p>
      <w:pPr>
        <w:spacing w:after="0"/>
        <w:ind w:left="0"/>
        <w:jc w:val="both"/>
      </w:pPr>
      <w:r>
        <w:rPr>
          <w:rFonts w:ascii="Times New Roman"/>
          <w:b w:val="false"/>
          <w:i w:val="false"/>
          <w:color w:val="000000"/>
          <w:sz w:val="28"/>
        </w:rPr>
        <w:t>
      Жоспар мазмұны:</w:t>
      </w:r>
    </w:p>
    <w:bookmarkEnd w:id="5"/>
    <w:bookmarkStart w:name="z12" w:id="6"/>
    <w:p>
      <w:pPr>
        <w:spacing w:after="0"/>
        <w:ind w:left="0"/>
        <w:jc w:val="both"/>
      </w:pPr>
      <w:r>
        <w:rPr>
          <w:rFonts w:ascii="Times New Roman"/>
          <w:b w:val="false"/>
          <w:i w:val="false"/>
          <w:color w:val="000000"/>
          <w:sz w:val="28"/>
        </w:rPr>
        <w:t xml:space="preserve">
      1) жайылым айналымдарының қолайлы схемалары осы Жоспардың </w:t>
      </w:r>
      <w:r>
        <w:rPr>
          <w:rFonts w:ascii="Times New Roman"/>
          <w:b w:val="false"/>
          <w:i w:val="false"/>
          <w:color w:val="000000"/>
          <w:sz w:val="28"/>
        </w:rPr>
        <w:t>1</w:t>
      </w:r>
      <w:r>
        <w:rPr>
          <w:rFonts w:ascii="Times New Roman"/>
          <w:b w:val="false"/>
          <w:i w:val="false"/>
          <w:color w:val="000000"/>
          <w:sz w:val="28"/>
        </w:rPr>
        <w:t xml:space="preserve"> - </w:t>
      </w:r>
      <w:r>
        <w:rPr>
          <w:rFonts w:ascii="Times New Roman"/>
          <w:b w:val="false"/>
          <w:i w:val="false"/>
          <w:color w:val="000000"/>
          <w:sz w:val="28"/>
        </w:rPr>
        <w:t>23 қосымшаларына</w:t>
      </w:r>
      <w:r>
        <w:rPr>
          <w:rFonts w:ascii="Times New Roman"/>
          <w:b w:val="false"/>
          <w:i w:val="false"/>
          <w:color w:val="000000"/>
          <w:sz w:val="28"/>
        </w:rPr>
        <w:t xml:space="preserve"> сәйкес;</w:t>
      </w:r>
    </w:p>
    <w:bookmarkEnd w:id="6"/>
    <w:bookmarkStart w:name="z13" w:id="7"/>
    <w:p>
      <w:pPr>
        <w:spacing w:after="0"/>
        <w:ind w:left="0"/>
        <w:jc w:val="both"/>
      </w:pPr>
      <w:r>
        <w:rPr>
          <w:rFonts w:ascii="Times New Roman"/>
          <w:b w:val="false"/>
          <w:i w:val="false"/>
          <w:color w:val="000000"/>
          <w:sz w:val="28"/>
        </w:rPr>
        <w:t xml:space="preserve">
      2) жайылымдардың, оның ішінде маусымдық жайылымдардың сыртқы және ішкі шекаралары мен алаңдары, жайылымдық инфрақұрылым объектілері белгіленген картасы осы Жоспардың </w:t>
      </w:r>
      <w:r>
        <w:rPr>
          <w:rFonts w:ascii="Times New Roman"/>
          <w:b w:val="false"/>
          <w:i w:val="false"/>
          <w:color w:val="000000"/>
          <w:sz w:val="28"/>
        </w:rPr>
        <w:t>24</w:t>
      </w:r>
      <w:r>
        <w:rPr>
          <w:rFonts w:ascii="Times New Roman"/>
          <w:b w:val="false"/>
          <w:i w:val="false"/>
          <w:color w:val="000000"/>
          <w:sz w:val="28"/>
        </w:rPr>
        <w:t xml:space="preserve"> - </w:t>
      </w:r>
      <w:r>
        <w:rPr>
          <w:rFonts w:ascii="Times New Roman"/>
          <w:b w:val="false"/>
          <w:i w:val="false"/>
          <w:color w:val="000000"/>
          <w:sz w:val="28"/>
        </w:rPr>
        <w:t>46 қосымшаларына</w:t>
      </w:r>
      <w:r>
        <w:rPr>
          <w:rFonts w:ascii="Times New Roman"/>
          <w:b w:val="false"/>
          <w:i w:val="false"/>
          <w:color w:val="000000"/>
          <w:sz w:val="28"/>
        </w:rPr>
        <w:t xml:space="preserve"> сәйкес;</w:t>
      </w:r>
    </w:p>
    <w:bookmarkEnd w:id="7"/>
    <w:bookmarkStart w:name="z14" w:id="8"/>
    <w:p>
      <w:pPr>
        <w:spacing w:after="0"/>
        <w:ind w:left="0"/>
        <w:jc w:val="both"/>
      </w:pPr>
      <w:r>
        <w:rPr>
          <w:rFonts w:ascii="Times New Roman"/>
          <w:b w:val="false"/>
          <w:i w:val="false"/>
          <w:color w:val="000000"/>
          <w:sz w:val="28"/>
        </w:rPr>
        <w:t xml:space="preserve">
      3)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 осы Жоспардың </w:t>
      </w:r>
      <w:r>
        <w:rPr>
          <w:rFonts w:ascii="Times New Roman"/>
          <w:b w:val="false"/>
          <w:i w:val="false"/>
          <w:color w:val="000000"/>
          <w:sz w:val="28"/>
        </w:rPr>
        <w:t>47</w:t>
      </w:r>
      <w:r>
        <w:rPr>
          <w:rFonts w:ascii="Times New Roman"/>
          <w:b w:val="false"/>
          <w:i w:val="false"/>
          <w:color w:val="000000"/>
          <w:sz w:val="28"/>
        </w:rPr>
        <w:t xml:space="preserve"> - </w:t>
      </w:r>
      <w:r>
        <w:rPr>
          <w:rFonts w:ascii="Times New Roman"/>
          <w:b w:val="false"/>
          <w:i w:val="false"/>
          <w:color w:val="000000"/>
          <w:sz w:val="28"/>
        </w:rPr>
        <w:t>69 қосымшаларына</w:t>
      </w:r>
      <w:r>
        <w:rPr>
          <w:rFonts w:ascii="Times New Roman"/>
          <w:b w:val="false"/>
          <w:i w:val="false"/>
          <w:color w:val="000000"/>
          <w:sz w:val="28"/>
        </w:rPr>
        <w:t xml:space="preserve"> сәйкес; </w:t>
      </w:r>
    </w:p>
    <w:bookmarkEnd w:id="8"/>
    <w:bookmarkStart w:name="z15" w:id="9"/>
    <w:p>
      <w:pPr>
        <w:spacing w:after="0"/>
        <w:ind w:left="0"/>
        <w:jc w:val="both"/>
      </w:pPr>
      <w:r>
        <w:rPr>
          <w:rFonts w:ascii="Times New Roman"/>
          <w:b w:val="false"/>
          <w:i w:val="false"/>
          <w:color w:val="000000"/>
          <w:sz w:val="28"/>
        </w:rPr>
        <w:t xml:space="preserve">
      4)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 осы Жоспардың </w:t>
      </w:r>
      <w:r>
        <w:rPr>
          <w:rFonts w:ascii="Times New Roman"/>
          <w:b w:val="false"/>
          <w:i w:val="false"/>
          <w:color w:val="000000"/>
          <w:sz w:val="28"/>
        </w:rPr>
        <w:t>70</w:t>
      </w:r>
      <w:r>
        <w:rPr>
          <w:rFonts w:ascii="Times New Roman"/>
          <w:b w:val="false"/>
          <w:i w:val="false"/>
          <w:color w:val="000000"/>
          <w:sz w:val="28"/>
        </w:rPr>
        <w:t xml:space="preserve"> - </w:t>
      </w:r>
      <w:r>
        <w:rPr>
          <w:rFonts w:ascii="Times New Roman"/>
          <w:b w:val="false"/>
          <w:i w:val="false"/>
          <w:color w:val="000000"/>
          <w:sz w:val="28"/>
        </w:rPr>
        <w:t>92 қосымшасына</w:t>
      </w:r>
      <w:r>
        <w:rPr>
          <w:rFonts w:ascii="Times New Roman"/>
          <w:b w:val="false"/>
          <w:i w:val="false"/>
          <w:color w:val="000000"/>
          <w:sz w:val="28"/>
        </w:rPr>
        <w:t xml:space="preserve"> сәйкес;</w:t>
      </w:r>
    </w:p>
    <w:bookmarkEnd w:id="9"/>
    <w:bookmarkStart w:name="z16" w:id="10"/>
    <w:p>
      <w:pPr>
        <w:spacing w:after="0"/>
        <w:ind w:left="0"/>
        <w:jc w:val="both"/>
      </w:pPr>
      <w:r>
        <w:rPr>
          <w:rFonts w:ascii="Times New Roman"/>
          <w:b w:val="false"/>
          <w:i w:val="false"/>
          <w:color w:val="000000"/>
          <w:sz w:val="28"/>
        </w:rPr>
        <w:t xml:space="preserve">
      5) осы Жоспардың </w:t>
      </w:r>
      <w:r>
        <w:rPr>
          <w:rFonts w:ascii="Times New Roman"/>
          <w:b w:val="false"/>
          <w:i w:val="false"/>
          <w:color w:val="000000"/>
          <w:sz w:val="28"/>
        </w:rPr>
        <w:t>93</w:t>
      </w:r>
      <w:r>
        <w:rPr>
          <w:rFonts w:ascii="Times New Roman"/>
          <w:b w:val="false"/>
          <w:i w:val="false"/>
          <w:color w:val="000000"/>
          <w:sz w:val="28"/>
        </w:rPr>
        <w:t>-</w:t>
      </w:r>
      <w:r>
        <w:rPr>
          <w:rFonts w:ascii="Times New Roman"/>
          <w:b w:val="false"/>
          <w:i w:val="false"/>
          <w:color w:val="000000"/>
          <w:sz w:val="28"/>
        </w:rPr>
        <w:t>115-қосымшаларына</w:t>
      </w:r>
      <w:r>
        <w:rPr>
          <w:rFonts w:ascii="Times New Roman"/>
          <w:b w:val="false"/>
          <w:i w:val="false"/>
          <w:color w:val="000000"/>
          <w:sz w:val="28"/>
        </w:rPr>
        <w:t xml:space="preserve"> сәйкес жергілікті жағдайлар мен ерекшеліктерге қарай жеке ауладағы ауыл шаруашылығы жануарларын жаю үшін халықтың мұқтажын қанағаттандыру бойынша қажетті жайылымдардың сыртқы және ішкі шекаралары мен алаңдары белгіленген карта, бірақ ауданда тегін жайылымдық жерлердің болмауына байланысты халықтың сұранысын толық қамтамасыз ету мүмкін емес, аудан тұрғындарының жеке шаруашылықтарындағы жайылымдық жерлерге жалпы қажеттілігі 609 мың гектарды құрайды.</w:t>
      </w:r>
    </w:p>
    <w:bookmarkEnd w:id="10"/>
    <w:bookmarkStart w:name="z17" w:id="11"/>
    <w:p>
      <w:pPr>
        <w:spacing w:after="0"/>
        <w:ind w:left="0"/>
        <w:jc w:val="both"/>
      </w:pPr>
      <w:r>
        <w:rPr>
          <w:rFonts w:ascii="Times New Roman"/>
          <w:b w:val="false"/>
          <w:i w:val="false"/>
          <w:color w:val="000000"/>
          <w:sz w:val="28"/>
        </w:rPr>
        <w:t xml:space="preserve">
      6) ауыл шаруашылығы жануарларын жаюдың және айдаудың маусымдық маршруттарын белгілейтін жайылымдарды пайдалану жөніндегі күнтізбелік графигі осы Жоспардың </w:t>
      </w:r>
      <w:r>
        <w:rPr>
          <w:rFonts w:ascii="Times New Roman"/>
          <w:b w:val="false"/>
          <w:i w:val="false"/>
          <w:color w:val="000000"/>
          <w:sz w:val="28"/>
        </w:rPr>
        <w:t>116 қосымшаларына</w:t>
      </w:r>
      <w:r>
        <w:rPr>
          <w:rFonts w:ascii="Times New Roman"/>
          <w:b w:val="false"/>
          <w:i w:val="false"/>
          <w:color w:val="000000"/>
          <w:sz w:val="28"/>
        </w:rPr>
        <w:t xml:space="preserve"> сәйкес;</w:t>
      </w:r>
    </w:p>
    <w:bookmarkEnd w:id="11"/>
    <w:bookmarkStart w:name="z18" w:id="12"/>
    <w:p>
      <w:pPr>
        <w:spacing w:after="0"/>
        <w:ind w:left="0"/>
        <w:jc w:val="both"/>
      </w:pPr>
      <w:r>
        <w:rPr>
          <w:rFonts w:ascii="Times New Roman"/>
          <w:b w:val="false"/>
          <w:i w:val="false"/>
          <w:color w:val="000000"/>
          <w:sz w:val="28"/>
        </w:rPr>
        <w:t xml:space="preserve">
      7) тиісті әкімшілік-аумақтық бірлікте жайылымдарды ұтымды пайдалану үшін қажетті өзге де талаптарды қамтуға тиіс. </w:t>
      </w:r>
    </w:p>
    <w:bookmarkEnd w:id="12"/>
    <w:bookmarkStart w:name="z19" w:id="13"/>
    <w:p>
      <w:pPr>
        <w:spacing w:after="0"/>
        <w:ind w:left="0"/>
        <w:jc w:val="both"/>
      </w:pPr>
      <w:r>
        <w:rPr>
          <w:rFonts w:ascii="Times New Roman"/>
          <w:b w:val="false"/>
          <w:i w:val="false"/>
          <w:color w:val="000000"/>
          <w:sz w:val="28"/>
        </w:rPr>
        <w:t>
      Осакаров ауданы Қарағанды облысының өсімдік шаруашылығы өңірі болып табылатындықтан және оның көп бөлігінде дәнді, майлы, жемшөп, бұршақ және көкөніс дақылдары егілетін шағын аумақтық аудан болғандықтан, осы жоспарда жайылымы жоқ жеке және (немесе) заңды тұлғалардың ауыл шаруашылығы жануарларының мал басын орналастыру үшін жайылымдарды қайта бөлу схемасы сияқты схемалар (карталар) жоқ, және оны берілетін жайылымдарға қайта ауыстыру мен бос жерлердің болмауына байланысты аудандық маңызы бар аумақта, кентте, ауылдық округте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көрсетіледі.</w:t>
      </w:r>
    </w:p>
    <w:bookmarkEnd w:id="13"/>
    <w:bookmarkStart w:name="z20" w:id="14"/>
    <w:p>
      <w:pPr>
        <w:spacing w:after="0"/>
        <w:ind w:left="0"/>
        <w:jc w:val="both"/>
      </w:pPr>
      <w:r>
        <w:rPr>
          <w:rFonts w:ascii="Times New Roman"/>
          <w:b w:val="false"/>
          <w:i w:val="false"/>
          <w:color w:val="000000"/>
          <w:sz w:val="28"/>
        </w:rPr>
        <w:t>
      Жоспар жайылымдарды геоботаникалық зерттеп - қараудың жай-күйі туралы мәліметтер, ветеринариялық - санитариялық объектілер туралы мәліметтер, иелерін-жайылым пайдаланушыларды, жеке және (немесе) заңды тұлғаларды көрсете отырып, ауыл шаруашылығы жануарлары мал басының саны туралы деректер, ауыл шаруашылығы жануарларының түрлері мен жыныстық жас топтары бойынша қалыптастырылған үйірлердің, отарлардың, табындардың саны туралы деректер, шалғайдағы жайылымдарда жаю үшін ауыл шаруашылығы жануарларының мал басын қалыптастыру туралы мәліметтер, екпе және аридтік жайылымдарда ауыл шаруашылығы жануарларын жаю ерекшеліктері, малды айдап өтуге арналған сервитуттар туралы мәліметтер, мемлекеттік органдар, жеке және (немесе) заңды тұлғалар берген өзге де деректер ескеріле отырып қабылданды.</w:t>
      </w:r>
    </w:p>
    <w:bookmarkEnd w:id="14"/>
    <w:bookmarkStart w:name="z21" w:id="15"/>
    <w:p>
      <w:pPr>
        <w:spacing w:after="0"/>
        <w:ind w:left="0"/>
        <w:jc w:val="both"/>
      </w:pPr>
      <w:r>
        <w:rPr>
          <w:rFonts w:ascii="Times New Roman"/>
          <w:b w:val="false"/>
          <w:i w:val="false"/>
          <w:color w:val="000000"/>
          <w:sz w:val="28"/>
        </w:rPr>
        <w:t>
      Осакаров ауданы Қарағанды облысының солтүстік бөлігінде орналасқан.</w:t>
      </w:r>
    </w:p>
    <w:bookmarkEnd w:id="15"/>
    <w:bookmarkStart w:name="z22" w:id="16"/>
    <w:p>
      <w:pPr>
        <w:spacing w:after="0"/>
        <w:ind w:left="0"/>
        <w:jc w:val="both"/>
      </w:pPr>
      <w:r>
        <w:rPr>
          <w:rFonts w:ascii="Times New Roman"/>
          <w:b w:val="false"/>
          <w:i w:val="false"/>
          <w:color w:val="000000"/>
          <w:sz w:val="28"/>
        </w:rPr>
        <w:t>
      Аудан Қарағанды облысының Нұра және Бұқар-Жырау аудандарымен, Ақмола облысының Аршалын ауданымен, Павлодар облысының Баянауыл ауданымен шекаралас.</w:t>
      </w:r>
    </w:p>
    <w:bookmarkEnd w:id="16"/>
    <w:bookmarkStart w:name="z23" w:id="17"/>
    <w:p>
      <w:pPr>
        <w:spacing w:after="0"/>
        <w:ind w:left="0"/>
        <w:jc w:val="both"/>
      </w:pPr>
      <w:r>
        <w:rPr>
          <w:rFonts w:ascii="Times New Roman"/>
          <w:b w:val="false"/>
          <w:i w:val="false"/>
          <w:color w:val="000000"/>
          <w:sz w:val="28"/>
        </w:rPr>
        <w:t>
      Аудан көлемі 12,6 мың шақырым құрайды. Аудан орталығы — Осакаровка кенті. Аудан құрамына Молодежный кенті, 53 ауылдық елді мекен кіретін, 21 ауылдық округі бар. Аудан Қазақ ұсақ шоқылық - Сары –Арқа географиялық аймаққа кіреді, онда Нияз, Ақдын, Шоқай, Ерейментау таулары анықталған.</w:t>
      </w:r>
    </w:p>
    <w:bookmarkEnd w:id="17"/>
    <w:bookmarkStart w:name="z24" w:id="18"/>
    <w:p>
      <w:pPr>
        <w:spacing w:after="0"/>
        <w:ind w:left="0"/>
        <w:jc w:val="both"/>
      </w:pPr>
      <w:r>
        <w:rPr>
          <w:rFonts w:ascii="Times New Roman"/>
          <w:b w:val="false"/>
          <w:i w:val="false"/>
          <w:color w:val="000000"/>
          <w:sz w:val="28"/>
        </w:rPr>
        <w:t>
      Ауданның жер бедері ұсақ шоқылық, орындарымен аласа таулық: олар-Шокай, Нияз. Аудан аумағында Шидерты, Өленті, Есіл өзендері ағып жатыр. Аудан аумағында жасанды су қоймалары бар Республикадағы ең ірі гидротехникалық ғимарат Қаныш Сатпаев атындағы канал өтеді. Сондай-ақ мынадай көлдері бар: Қаракөл, Шыбынды, Есіл және Тұзды су қоймасы.</w:t>
      </w:r>
    </w:p>
    <w:bookmarkEnd w:id="18"/>
    <w:bookmarkStart w:name="z25" w:id="19"/>
    <w:p>
      <w:pPr>
        <w:spacing w:after="0"/>
        <w:ind w:left="0"/>
        <w:jc w:val="both"/>
      </w:pPr>
      <w:r>
        <w:rPr>
          <w:rFonts w:ascii="Times New Roman"/>
          <w:b w:val="false"/>
          <w:i w:val="false"/>
          <w:color w:val="000000"/>
          <w:sz w:val="28"/>
        </w:rPr>
        <w:t>
      Климат шұғыл-континетальды, құрғақ. Континентальдықтың биік дәрежесі қызудың кесек-кесек жылдық және тәулік амплитудасында және мезгілдің ауа райы көрсеткішінің тұрақсыздығына білінеді (жылдан жылға). Жаз ауданның аумағында ыстық және ұзақ. Ауаның қызуы жазда 40-48°С дейін көтеріледі, керісінше қыс суық, аяздар 40-45°С дейін және тіпті 50°С жетеді. Жылы кездің мерзімі орта есептегенде ауданның аумағында (ауаның тәуліктің орташа температурасының қызуымен 0° биік) ұзақтығы 200 күннен 240 күнге дейін созылады.</w:t>
      </w:r>
    </w:p>
    <w:bookmarkEnd w:id="19"/>
    <w:bookmarkStart w:name="z26" w:id="20"/>
    <w:p>
      <w:pPr>
        <w:spacing w:after="0"/>
        <w:ind w:left="0"/>
        <w:jc w:val="both"/>
      </w:pPr>
      <w:r>
        <w:rPr>
          <w:rFonts w:ascii="Times New Roman"/>
          <w:b w:val="false"/>
          <w:i w:val="false"/>
          <w:color w:val="000000"/>
          <w:sz w:val="28"/>
        </w:rPr>
        <w:t>
      Аудан бойынша жауын-шашынның жылдық саны 130 мм және 310 мм дейін және астам өзгереді. Жылы кездің (IV-X) жауын-шашындары орташа 150-250 миллиметр есептеледі.</w:t>
      </w:r>
    </w:p>
    <w:bookmarkEnd w:id="20"/>
    <w:bookmarkStart w:name="z27" w:id="21"/>
    <w:p>
      <w:pPr>
        <w:spacing w:after="0"/>
        <w:ind w:left="0"/>
        <w:jc w:val="both"/>
      </w:pPr>
      <w:r>
        <w:rPr>
          <w:rFonts w:ascii="Times New Roman"/>
          <w:b w:val="false"/>
          <w:i w:val="false"/>
          <w:color w:val="000000"/>
          <w:sz w:val="28"/>
        </w:rPr>
        <w:t>
      Ауданда желдің энергетикалық қорларлары айтарлықтай жоғары немесе зор болып саналады және халық шаруашылығының мұқтаждығына пайдалануға мүмкіндігі бар. Желдің жылдық орта есеппен жылдамдығы 2,0 - 4,4 метр секундтына құрайды. Желдің басым бағыты – оңтүстік-батыс және оңтүстік.</w:t>
      </w:r>
    </w:p>
    <w:bookmarkEnd w:id="21"/>
    <w:bookmarkStart w:name="z28" w:id="22"/>
    <w:p>
      <w:pPr>
        <w:spacing w:after="0"/>
        <w:ind w:left="0"/>
        <w:jc w:val="both"/>
      </w:pPr>
      <w:r>
        <w:rPr>
          <w:rFonts w:ascii="Times New Roman"/>
          <w:b w:val="false"/>
          <w:i w:val="false"/>
          <w:color w:val="000000"/>
          <w:sz w:val="28"/>
        </w:rPr>
        <w:t>
      Табиғи-климат зонасы ландшафтық далалық зонамен ұсынылған. Құба топырақ көпшілік кездеседі, азгумустық оңтүстік қара топырақты шағын жерлер де бар. Құрғақ зона шұғыл континенттің климатымен сипатталады: жаз ыстық және құрғақ, қыста қары аз, бірақ қыс қатты болады және жел мен боран соғып тұрады.</w:t>
      </w:r>
    </w:p>
    <w:bookmarkEnd w:id="22"/>
    <w:bookmarkStart w:name="z29" w:id="23"/>
    <w:p>
      <w:pPr>
        <w:spacing w:after="0"/>
        <w:ind w:left="0"/>
        <w:jc w:val="both"/>
      </w:pPr>
      <w:r>
        <w:rPr>
          <w:rFonts w:ascii="Times New Roman"/>
          <w:b w:val="false"/>
          <w:i w:val="false"/>
          <w:color w:val="000000"/>
          <w:sz w:val="28"/>
        </w:rPr>
        <w:t>
      Жазғы мезгілдің буланғыштығы атмосфералық жауын-шашындарды 3-7 есе шамадан асады. Күрт континентальдық қатты қыс, жаздың биік қызуларымен, ауаның жылдық және тәулік үлкен амплитудамен және аз атмосфералық жауын-шашынмен анықталады.</w:t>
      </w:r>
    </w:p>
    <w:bookmarkEnd w:id="23"/>
    <w:bookmarkStart w:name="z30" w:id="24"/>
    <w:p>
      <w:pPr>
        <w:spacing w:after="0"/>
        <w:ind w:left="0"/>
        <w:jc w:val="left"/>
      </w:pPr>
      <w:r>
        <w:rPr>
          <w:rFonts w:ascii="Times New Roman"/>
          <w:b/>
          <w:i w:val="false"/>
          <w:color w:val="000000"/>
        </w:rPr>
        <w:t xml:space="preserve"> Ауданның өсімдіктері</w:t>
      </w:r>
    </w:p>
    <w:bookmarkEnd w:id="24"/>
    <w:bookmarkStart w:name="z31" w:id="25"/>
    <w:p>
      <w:pPr>
        <w:spacing w:after="0"/>
        <w:ind w:left="0"/>
        <w:jc w:val="both"/>
      </w:pPr>
      <w:r>
        <w:rPr>
          <w:rFonts w:ascii="Times New Roman"/>
          <w:b w:val="false"/>
          <w:i w:val="false"/>
          <w:color w:val="000000"/>
          <w:sz w:val="28"/>
        </w:rPr>
        <w:t>
      Шымды-дәнді өсімдік дала көпшілік күңгірт –құба жерлерде орналасқан. Жеңіл құмдақ топырақта жусан-бетеге далалары қалыптасқан, жусан, бетеге, түрлі шөптер-шашақбас аққаңбақ, далалық сәлбен, ұзын жапырақты құмдақшөп кездеседі. Ауыр балшықты жерлерде өсімдік құрамында- қылтан-селеу, Сиверс жусаны да кездеседі.</w:t>
      </w:r>
    </w:p>
    <w:bookmarkEnd w:id="25"/>
    <w:bookmarkStart w:name="z32" w:id="26"/>
    <w:p>
      <w:pPr>
        <w:spacing w:after="0"/>
        <w:ind w:left="0"/>
        <w:jc w:val="both"/>
      </w:pPr>
      <w:r>
        <w:rPr>
          <w:rFonts w:ascii="Times New Roman"/>
          <w:b w:val="false"/>
          <w:i w:val="false"/>
          <w:color w:val="000000"/>
          <w:sz w:val="28"/>
        </w:rPr>
        <w:t xml:space="preserve">
      Қазақстан Республикасының Ауыл шаруашылығы министрінің 2015 жылғы 14 сәуіріндегі "Жайылымдардың жалпы алаңына түсетін жүктеменің шекті рұқсат етілетін нормасын бекіту туралы" № 3-3/332 </w:t>
      </w:r>
      <w:r>
        <w:rPr>
          <w:rFonts w:ascii="Times New Roman"/>
          <w:b w:val="false"/>
          <w:i w:val="false"/>
          <w:color w:val="000000"/>
          <w:sz w:val="28"/>
        </w:rPr>
        <w:t>Бұйрығына</w:t>
      </w:r>
      <w:r>
        <w:rPr>
          <w:rFonts w:ascii="Times New Roman"/>
          <w:b w:val="false"/>
          <w:i w:val="false"/>
          <w:color w:val="000000"/>
          <w:sz w:val="28"/>
        </w:rPr>
        <w:t xml:space="preserve"> сәйкес Осакаров ауданының жалпы алаңы жүктемесінің шекті рұқсат етілетін нормасы – далалық аймағы, кіші аймақтар - құрғақ дала үшін қабылданды, жайылымдардың типтері - сортаң жерлердегі көделі - бетегелі, жусанды – бетегелі.</w:t>
      </w:r>
    </w:p>
    <w:bookmarkEnd w:id="26"/>
    <w:bookmarkStart w:name="z33" w:id="27"/>
    <w:p>
      <w:pPr>
        <w:spacing w:after="0"/>
        <w:ind w:left="0"/>
        <w:jc w:val="left"/>
      </w:pPr>
      <w:r>
        <w:rPr>
          <w:rFonts w:ascii="Times New Roman"/>
          <w:b/>
          <w:i w:val="false"/>
          <w:color w:val="000000"/>
        </w:rPr>
        <w:t xml:space="preserve"> Аудан алаңы туралы жалпы мәліметтер.</w:t>
      </w:r>
    </w:p>
    <w:bookmarkEnd w:id="27"/>
    <w:bookmarkStart w:name="z34" w:id="28"/>
    <w:p>
      <w:pPr>
        <w:spacing w:after="0"/>
        <w:ind w:left="0"/>
        <w:jc w:val="both"/>
      </w:pPr>
      <w:r>
        <w:rPr>
          <w:rFonts w:ascii="Times New Roman"/>
          <w:b w:val="false"/>
          <w:i w:val="false"/>
          <w:color w:val="000000"/>
          <w:sz w:val="28"/>
        </w:rPr>
        <w:t xml:space="preserve">
      Жайылымдардың жалпы алаңы, кенттер және ауылдық округтер бойынша 1 128 263 гектар бекітілген, соның ішінде елді мекенді жерлері 144 712 гектарды құрайды. </w:t>
      </w:r>
      <w:r>
        <w:rPr>
          <w:rFonts w:ascii="Times New Roman"/>
          <w:b w:val="false"/>
          <w:i w:val="false"/>
          <w:color w:val="000000"/>
          <w:sz w:val="28"/>
        </w:rPr>
        <w:t>117 қосымшаға</w:t>
      </w:r>
      <w:r>
        <w:rPr>
          <w:rFonts w:ascii="Times New Roman"/>
          <w:b w:val="false"/>
          <w:i w:val="false"/>
          <w:color w:val="000000"/>
          <w:sz w:val="28"/>
        </w:rPr>
        <w:t xml:space="preserve"> сәйкес ауыл шаруашылығы мақсатындағы жерлерге 870 882 гектар жер бөлінген.</w:t>
      </w:r>
    </w:p>
    <w:bookmarkEnd w:id="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118 қосымшаға</w:t>
      </w:r>
      <w:r>
        <w:rPr>
          <w:rFonts w:ascii="Times New Roman"/>
          <w:b w:val="false"/>
          <w:i w:val="false"/>
          <w:color w:val="000000"/>
          <w:sz w:val="28"/>
        </w:rPr>
        <w:t xml:space="preserve"> сәйкес жайылымдардың жалпы алаңы, ауылдық округтер бойынша 570 163 гектар бекітілген, соның ішінде түбегейлі жақсартылған – 114 205 гектарды құрайды.</w:t>
      </w:r>
    </w:p>
    <w:bookmarkStart w:name="z36" w:id="29"/>
    <w:p>
      <w:pPr>
        <w:spacing w:after="0"/>
        <w:ind w:left="0"/>
        <w:jc w:val="both"/>
      </w:pPr>
      <w:r>
        <w:rPr>
          <w:rFonts w:ascii="Times New Roman"/>
          <w:b w:val="false"/>
          <w:i w:val="false"/>
          <w:color w:val="000000"/>
          <w:sz w:val="28"/>
        </w:rPr>
        <w:t xml:space="preserve">
      Ауылдық округтері бөлінісіндегі ветеринариялық-санитариялық объектілер туралы ақпарат </w:t>
      </w:r>
      <w:r>
        <w:rPr>
          <w:rFonts w:ascii="Times New Roman"/>
          <w:b w:val="false"/>
          <w:i w:val="false"/>
          <w:color w:val="000000"/>
          <w:sz w:val="28"/>
        </w:rPr>
        <w:t>119 қосымшасына</w:t>
      </w:r>
      <w:r>
        <w:rPr>
          <w:rFonts w:ascii="Times New Roman"/>
          <w:b w:val="false"/>
          <w:i w:val="false"/>
          <w:color w:val="000000"/>
          <w:sz w:val="28"/>
        </w:rPr>
        <w:t xml:space="preserve"> сәйкес.</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120 қосымшаға</w:t>
      </w:r>
      <w:r>
        <w:rPr>
          <w:rFonts w:ascii="Times New Roman"/>
          <w:b w:val="false"/>
          <w:i w:val="false"/>
          <w:color w:val="000000"/>
          <w:sz w:val="28"/>
        </w:rPr>
        <w:t xml:space="preserve"> сәйкес ауданда 21940 - жылқы, 43 791 – ірі қара мал, 48 683 – ұсақ қара мал бастары тіркелген.</w:t>
      </w:r>
    </w:p>
    <w:bookmarkStart w:name="z38" w:id="30"/>
    <w:p>
      <w:pPr>
        <w:spacing w:after="0"/>
        <w:ind w:left="0"/>
        <w:jc w:val="both"/>
      </w:pPr>
      <w:r>
        <w:rPr>
          <w:rFonts w:ascii="Times New Roman"/>
          <w:b w:val="false"/>
          <w:i w:val="false"/>
          <w:color w:val="000000"/>
          <w:sz w:val="28"/>
        </w:rPr>
        <w:t>
      Жайылымдық кезеңінде, жайылымдардағы арналған жем-шөп қорлары ұзақтығы 135-200 күн аралығында пайдаланылады. Шабындық және жасанды шабындықтардағы мал азығы, малды қорада бағу кезеңінде пайдаланылады.</w:t>
      </w:r>
    </w:p>
    <w:bookmarkEnd w:id="30"/>
    <w:bookmarkStart w:name="z39" w:id="31"/>
    <w:p>
      <w:pPr>
        <w:spacing w:after="0"/>
        <w:ind w:left="0"/>
        <w:jc w:val="both"/>
      </w:pPr>
      <w:r>
        <w:rPr>
          <w:rFonts w:ascii="Times New Roman"/>
          <w:b w:val="false"/>
          <w:i w:val="false"/>
          <w:color w:val="000000"/>
          <w:sz w:val="28"/>
        </w:rPr>
        <w:t xml:space="preserve">
      Қазақстан Республикасы Ауыл шаруашылығы министрінің 2015 жылғы 14 сәуірдегі "Жайылымдардың жалпы алаңына түсетін жүктеменің шекті рұқсат етілетін нормасын бекіту туралы" № 3-3/332 </w:t>
      </w:r>
      <w:r>
        <w:rPr>
          <w:rFonts w:ascii="Times New Roman"/>
          <w:b w:val="false"/>
          <w:i w:val="false"/>
          <w:color w:val="000000"/>
          <w:sz w:val="28"/>
        </w:rPr>
        <w:t>бұйрығына</w:t>
      </w:r>
      <w:r>
        <w:rPr>
          <w:rFonts w:ascii="Times New Roman"/>
          <w:b w:val="false"/>
          <w:i w:val="false"/>
          <w:color w:val="000000"/>
          <w:sz w:val="28"/>
        </w:rPr>
        <w:t xml:space="preserve"> сәйкес, орташа - құрғақ даладағы норматив жүктемесі 1 басқа: ірі қара мал - 13,0 - 19,0 гектар, қой мен ешкі -2,6 - 3,8 гектар, жылқы -15,6 - 22,8 гектар, түйелер -18,2 – 26,2 гектарды құрайды </w:t>
      </w:r>
      <w:r>
        <w:rPr>
          <w:rFonts w:ascii="Times New Roman"/>
          <w:b w:val="false"/>
          <w:i w:val="false"/>
          <w:color w:val="000000"/>
          <w:sz w:val="28"/>
        </w:rPr>
        <w:t>121 қосымшаға</w:t>
      </w:r>
      <w:r>
        <w:rPr>
          <w:rFonts w:ascii="Times New Roman"/>
          <w:b w:val="false"/>
          <w:i w:val="false"/>
          <w:color w:val="000000"/>
          <w:sz w:val="28"/>
        </w:rPr>
        <w:t xml:space="preserve"> сәйкес белгіленген.</w:t>
      </w:r>
    </w:p>
    <w:bookmarkEnd w:id="31"/>
    <w:bookmarkStart w:name="z40" w:id="32"/>
    <w:p>
      <w:pPr>
        <w:spacing w:after="0"/>
        <w:ind w:left="0"/>
        <w:jc w:val="left"/>
      </w:pPr>
      <w:r>
        <w:rPr>
          <w:rFonts w:ascii="Times New Roman"/>
          <w:b/>
          <w:i w:val="false"/>
          <w:color w:val="000000"/>
        </w:rPr>
        <w:t xml:space="preserve"> Жайылымдардың сыйымдылығы туралы мәліметтер.</w:t>
      </w:r>
    </w:p>
    <w:bookmarkEnd w:id="32"/>
    <w:bookmarkStart w:name="z41" w:id="33"/>
    <w:p>
      <w:pPr>
        <w:spacing w:after="0"/>
        <w:ind w:left="0"/>
        <w:jc w:val="both"/>
      </w:pPr>
      <w:r>
        <w:rPr>
          <w:rFonts w:ascii="Times New Roman"/>
          <w:b w:val="false"/>
          <w:i w:val="false"/>
          <w:color w:val="000000"/>
          <w:sz w:val="28"/>
        </w:rPr>
        <w:t>
      Жайылымдық кезеңдегі жайылымдардың сыйымдылығын айқындау әдістерінің бірі жайылымдардың өнімділігі туралы қолда бар деректер негізінде айқындау әдісі болып табылады. Жасыл жем-шөптің тәуліктік қажеттілігі жануарлардың әр-бір түрлеріне шаруашылықта қабылданған- зоотехникалық нормалар бойынша анықталады. Алайда, жасыл жем-шөптің келесі болжамды нормаларды қолдануға болады (орташа бір басқа): сиырларға сауымдылығына байланысты 40-75 килограмм, ірі қара малдың 1 жылдан астам төліне 30-40 килограмм, 1 жылға дейінгі төлге 15-25 килограмм, қой 6-8 килограмм, қозылар 2-3 килограмм, жылқы 30-40 килограмм. Өріс кезеңі мерзімінің ұзақтықтығы түрлі аймақтарда мынадай: орман зонасында 130-140 күн, орман далалық аймағында 150-200 күн, далалық аймағында 180-200 күн. Осылайша, өрістің өнімділігін, тәуліктің қажеттілігінің жасыл жемтікте және өрістің кезінің ұзақтығын, анықтау болады сыйымдылықты біле тұра, жасыл жем-шөптің жануарларға тәуліктік қажеттілігін және өріс кезеңі мерзімінің ұзақтықтығын біле тұра, жайылымдардың сыйымдылығын анықтауға болады.</w:t>
      </w:r>
    </w:p>
    <w:bookmarkEnd w:id="33"/>
    <w:bookmarkStart w:name="z42" w:id="34"/>
    <w:p>
      <w:pPr>
        <w:spacing w:after="0"/>
        <w:ind w:left="0"/>
        <w:jc w:val="both"/>
      </w:pPr>
      <w:r>
        <w:rPr>
          <w:rFonts w:ascii="Times New Roman"/>
          <w:b w:val="false"/>
          <w:i w:val="false"/>
          <w:color w:val="000000"/>
          <w:sz w:val="28"/>
        </w:rPr>
        <w:t xml:space="preserve">
      Жайылымның бір қатар белгілі жүйелері бар: </w:t>
      </w:r>
    </w:p>
    <w:bookmarkEnd w:id="34"/>
    <w:bookmarkStart w:name="z43" w:id="35"/>
    <w:p>
      <w:pPr>
        <w:spacing w:after="0"/>
        <w:ind w:left="0"/>
        <w:jc w:val="both"/>
      </w:pPr>
      <w:r>
        <w:rPr>
          <w:rFonts w:ascii="Times New Roman"/>
          <w:b w:val="false"/>
          <w:i w:val="false"/>
          <w:color w:val="000000"/>
          <w:sz w:val="28"/>
        </w:rPr>
        <w:t xml:space="preserve">
      - еркін немесе жүйесіз бағу, барлық жайылым мерзімінде мал жайылымда күн сайын жайылады </w:t>
      </w:r>
    </w:p>
    <w:bookmarkEnd w:id="35"/>
    <w:bookmarkStart w:name="z44" w:id="36"/>
    <w:p>
      <w:pPr>
        <w:spacing w:after="0"/>
        <w:ind w:left="0"/>
        <w:jc w:val="both"/>
      </w:pPr>
      <w:r>
        <w:rPr>
          <w:rFonts w:ascii="Times New Roman"/>
          <w:b w:val="false"/>
          <w:i w:val="false"/>
          <w:color w:val="000000"/>
          <w:sz w:val="28"/>
        </w:rPr>
        <w:t>
      - байлаулы жайылым, жануарлар шағын алқапта жайылып арқан және шынжырда байланады, содан кейін әрі қарай басқа алқапқа ауыстырылады;</w:t>
      </w:r>
    </w:p>
    <w:bookmarkEnd w:id="36"/>
    <w:bookmarkStart w:name="z45" w:id="37"/>
    <w:p>
      <w:pPr>
        <w:spacing w:after="0"/>
        <w:ind w:left="0"/>
        <w:jc w:val="both"/>
      </w:pPr>
      <w:r>
        <w:rPr>
          <w:rFonts w:ascii="Times New Roman"/>
          <w:b w:val="false"/>
          <w:i w:val="false"/>
          <w:color w:val="000000"/>
          <w:sz w:val="28"/>
        </w:rPr>
        <w:t>
      - өрістік жайылым жүйесі, жайылым алқапты бірнеше қошарларға бөледі және кезекпен мал жайылады. Осакаров ауданы аумағында еркін және өрістік жайылым жүйесі қолданылады. Байлауда бұқа мен әлсіз кәрі мал жайылады.</w:t>
      </w:r>
    </w:p>
    <w:bookmarkEnd w:id="37"/>
    <w:bookmarkStart w:name="z46" w:id="38"/>
    <w:p>
      <w:pPr>
        <w:spacing w:after="0"/>
        <w:ind w:left="0"/>
        <w:jc w:val="both"/>
      </w:pPr>
      <w:r>
        <w:rPr>
          <w:rFonts w:ascii="Times New Roman"/>
          <w:b w:val="false"/>
          <w:i w:val="false"/>
          <w:color w:val="000000"/>
          <w:sz w:val="28"/>
        </w:rPr>
        <w:t>
      Өрістік мал жаю жүйесі. Жайылымның тиімді пайдалану негізгі бағыты- өрістік мал жаю жүйесі. Жүйесіз мал жаюдан гөрі бұл әдістің артықшылығы бар. Жұйесіз, еркін малдың жайылған кезінде шөптің қалыңдығы дәнді және бұршақты өсімдіктердің саны үнемі азаяды, нәтижесінде пайдалы өсімдіктер жоғалып кетеді нашар жеп қойылатын шөпке, тырбық өнімі аз өсімдіктерге ауысып кетеді. Осылайша жайылым мерзімінің екінші жартысында жануарлар азықтанудың жетімсіздігіне ұшырайды, пайдасы аз, қураған өсімдіктермен азықтануға мәжбүр болады. Өрістік жаю жүйесінде осы кемшіліктер жойылады, жайылымдардың жоғары өнімділігі мен шабындық шөп сақталады.</w:t>
      </w:r>
    </w:p>
    <w:bookmarkEnd w:id="38"/>
    <w:bookmarkStart w:name="z47" w:id="39"/>
    <w:p>
      <w:pPr>
        <w:spacing w:after="0"/>
        <w:ind w:left="0"/>
        <w:jc w:val="both"/>
      </w:pPr>
      <w:r>
        <w:rPr>
          <w:rFonts w:ascii="Times New Roman"/>
          <w:b w:val="false"/>
          <w:i w:val="false"/>
          <w:color w:val="000000"/>
          <w:sz w:val="28"/>
        </w:rPr>
        <w:t>
      Өрістік мал жаю жүйесінде жайылым алқабы өрістерге бөлінеді, шабындық шөпті кезек –кезек малға беріледі. Алдымен мал бірінші өрісте, содан кейін, осы учаскедегі өсімдіктер шабылғаннан кейін, малды екінші өріске жаяды. Екінші өрістен кейін малды үшінші, одан кейін төртінші өріске жаяды, барлық өрістер қолданып болғаннан кейін, мал қайтадан бірінші өріске ауыстыралады. Отаудың екінші циклы барлық өрістердің кезек тәртібінде басталады. Әрбір өріс 25-30 күн жаюдан еркін болуы тиіс, осы алқапта шөп жақсы өсу үшін. Өрістік мал жаю жүйесінде мал ұстауға қажетті алаңы азайып, сиырлардың сүттілігі жайылым кезенінде 15-25 % артып, төлдердің тірі салмақ өсімі жүйесіз мал жаюмен салыстырғанда 25-30 % артады. Әр түрлі табиғи аймақтары мен жайылым типтеріне, тиісті жайылым айналымы әзірленеді. В. И. Ларинның деректері бойынша Қазақстанның жағдайында жайылымдық кезеңде құрғақ далалық аймақта балауса өсу мүмкін, осыған байланысты құрғақ дала аумағында шабындық шөп отау циклдарының саны екі-үш рет ұсынылады. Үш танапты егіс жүйесінің жайылым айналымында қүрғақ-дала зонасына арналған шабындық шөптің екі рет отауы қарастырылады: 1 алқап- 3 рет отау, ағымдағы жылдың көктемінен бастап, 2 алқап- екі рет жазда және күзде, 3 алқап- бір рет күзде тұқымдардың пісуі мен шашылғаннан кейін. Жайылымның әр бір алқабы кезекті отауға бөлінеді, оның саны ауа райының жағдайына байланысты анықталады. Малдың өрісте жайылуы 6 күннен аспауы қажет.</w:t>
      </w:r>
    </w:p>
    <w:bookmarkEnd w:id="39"/>
    <w:bookmarkStart w:name="z48" w:id="40"/>
    <w:p>
      <w:pPr>
        <w:spacing w:after="0"/>
        <w:ind w:left="0"/>
        <w:jc w:val="both"/>
      </w:pPr>
      <w:r>
        <w:rPr>
          <w:rFonts w:ascii="Times New Roman"/>
          <w:b w:val="false"/>
          <w:i w:val="false"/>
          <w:color w:val="000000"/>
          <w:sz w:val="28"/>
        </w:rPr>
        <w:t>
      Жайылым айналымының орташа саны осы үлгідегі жайылым үшін формула бойынша есептелуі мүмкін: Өріс саны = (жайылымдық кезең ұзақтығы) малдың өрісте болу рұқсат етілген ұзақтығы /циклдарының отау саны) /1,5, яғни 180/6/2=15.</w:t>
      </w:r>
    </w:p>
    <w:bookmarkEnd w:id="40"/>
    <w:bookmarkStart w:name="z49" w:id="41"/>
    <w:p>
      <w:pPr>
        <w:spacing w:after="0"/>
        <w:ind w:left="0"/>
        <w:jc w:val="both"/>
      </w:pPr>
      <w:r>
        <w:rPr>
          <w:rFonts w:ascii="Times New Roman"/>
          <w:b w:val="false"/>
          <w:i w:val="false"/>
          <w:color w:val="000000"/>
          <w:sz w:val="28"/>
        </w:rPr>
        <w:t>
      Үш танапты жайылым айналымында орта есеппен екі есе отау шөп көзделеді. Жайылымдық кезең ұзақтығы 180 күн болғаны және малдың өрісте 6 күн болған жағдайда, жайылым айналымындағы өрістің жалпы саны 15 құрайды, ал алаңда 5.</w:t>
      </w:r>
    </w:p>
    <w:bookmarkEnd w:id="41"/>
    <w:bookmarkStart w:name="z50" w:id="42"/>
    <w:p>
      <w:pPr>
        <w:spacing w:after="0"/>
        <w:ind w:left="0"/>
        <w:jc w:val="both"/>
      </w:pPr>
      <w:r>
        <w:rPr>
          <w:rFonts w:ascii="Times New Roman"/>
          <w:b w:val="false"/>
          <w:i w:val="false"/>
          <w:color w:val="000000"/>
          <w:sz w:val="28"/>
        </w:rPr>
        <w:t>
      Өрістің мөлшерін есептеу. Өрістің мөлшері табындық алқапқа тең /өрістің саны/.</w:t>
      </w:r>
    </w:p>
    <w:bookmarkEnd w:id="42"/>
    <w:bookmarkStart w:name="z51" w:id="43"/>
    <w:p>
      <w:pPr>
        <w:spacing w:after="0"/>
        <w:ind w:left="0"/>
        <w:jc w:val="both"/>
      </w:pPr>
      <w:r>
        <w:rPr>
          <w:rFonts w:ascii="Times New Roman"/>
          <w:b w:val="false"/>
          <w:i w:val="false"/>
          <w:color w:val="000000"/>
          <w:sz w:val="28"/>
        </w:rPr>
        <w:t>
      100 мал бас отар үшін, сиырлар 600/15=40 гектар.</w:t>
      </w:r>
    </w:p>
    <w:bookmarkEnd w:id="43"/>
    <w:bookmarkStart w:name="z52" w:id="44"/>
    <w:p>
      <w:pPr>
        <w:spacing w:after="0"/>
        <w:ind w:left="0"/>
        <w:jc w:val="both"/>
      </w:pPr>
      <w:r>
        <w:rPr>
          <w:rFonts w:ascii="Times New Roman"/>
          <w:b w:val="false"/>
          <w:i w:val="false"/>
          <w:color w:val="000000"/>
          <w:sz w:val="28"/>
        </w:rPr>
        <w:t>
      Барлығы: 100 мал басы үшін үш танапты жайылым айналымы, ірі қара мал жайылым айналымының көлемі 600 гектар, алқаптың көлемі 200 гектар, әр бір алқапта 40 гектардан 5 өріс.</w:t>
      </w:r>
    </w:p>
    <w:bookmarkEnd w:id="44"/>
    <w:bookmarkStart w:name="z53" w:id="45"/>
    <w:p>
      <w:pPr>
        <w:spacing w:after="0"/>
        <w:ind w:left="0"/>
        <w:jc w:val="both"/>
      </w:pPr>
      <w:r>
        <w:rPr>
          <w:rFonts w:ascii="Times New Roman"/>
          <w:b w:val="false"/>
          <w:i w:val="false"/>
          <w:color w:val="000000"/>
          <w:sz w:val="28"/>
        </w:rPr>
        <w:t>
      Өріс жайылым жүйесіндегі шабындық шөптің кезекті отауды ұтымды пайдалануды ұйымдастыру үшін өрістің ұзындығы, ені мен нысаны маңызды орын алады. Құрғақ далалық аймағының табиғи жайылымдарында алқаптың жайылым айналым мөлшері 60-90 гектар шегінде ұсынылады, мал жаю кезінде 3-4 кезекті отау ұйымдастырылады.</w:t>
      </w:r>
    </w:p>
    <w:bookmarkEnd w:id="45"/>
    <w:bookmarkStart w:name="z54" w:id="46"/>
    <w:p>
      <w:pPr>
        <w:spacing w:after="0"/>
        <w:ind w:left="0"/>
        <w:jc w:val="both"/>
      </w:pPr>
      <w:r>
        <w:rPr>
          <w:rFonts w:ascii="Times New Roman"/>
          <w:b w:val="false"/>
          <w:i w:val="false"/>
          <w:color w:val="000000"/>
          <w:sz w:val="28"/>
        </w:rPr>
        <w:t>
      Алқаптар мен өрістерді орналастыру кезекті отау жүргізген кезінде малдардың қуаты мен күшін зая жіберетін малдарды басқа жерлерге бос жүрісін азайту маңызды талап болып табылады.</w:t>
      </w:r>
    </w:p>
    <w:bookmarkEnd w:id="46"/>
    <w:bookmarkStart w:name="z55" w:id="47"/>
    <w:p>
      <w:pPr>
        <w:spacing w:after="0"/>
        <w:ind w:left="0"/>
        <w:jc w:val="both"/>
      </w:pPr>
      <w:r>
        <w:rPr>
          <w:rFonts w:ascii="Times New Roman"/>
          <w:b w:val="false"/>
          <w:i w:val="false"/>
          <w:color w:val="000000"/>
          <w:sz w:val="28"/>
        </w:rPr>
        <w:t>
      Малдың бос жүрісінің негізгі түрлері мынадай- алқап, өріс және жазғы және жазғы лагерлер, суат пунктілері арасындағы.</w:t>
      </w:r>
    </w:p>
    <w:bookmarkEnd w:id="47"/>
    <w:bookmarkStart w:name="z56" w:id="48"/>
    <w:p>
      <w:pPr>
        <w:spacing w:after="0"/>
        <w:ind w:left="0"/>
        <w:jc w:val="both"/>
      </w:pPr>
      <w:r>
        <w:rPr>
          <w:rFonts w:ascii="Times New Roman"/>
          <w:b w:val="false"/>
          <w:i w:val="false"/>
          <w:color w:val="000000"/>
          <w:sz w:val="28"/>
        </w:rPr>
        <w:t>
      Отаудың түрлері. Бірінші кезекте, шөптер масақтануға жақын учаскелерді отауға орынды. Қоршалмаған өрістерді отау кезінде, оң нәтиже беретін "аяқ астындағы" мал жаю әдісін қолдану қажет. Бұл әдісте табын баяу жүруде және бақташымен тоқталып отырады, сондықтан шабындық шөп бірқалыпты жеп қойылады. Таңертең табынды нашар шабындық шөп алаңымен немесе алдыңғы күндері мүлдем пайдаланылған алаңымен жүргізу қажет. Тамақтанғысы келген мал жеуге кем жарамды өсімдіктерді жақсырақ жеп қояды, күннің екінші ортасында оларды балғын телімге ауыстыруымен салыстырғанда.</w:t>
      </w:r>
    </w:p>
    <w:bookmarkEnd w:id="48"/>
    <w:bookmarkStart w:name="z57" w:id="49"/>
    <w:p>
      <w:pPr>
        <w:spacing w:after="0"/>
        <w:ind w:left="0"/>
        <w:jc w:val="both"/>
      </w:pPr>
      <w:r>
        <w:rPr>
          <w:rFonts w:ascii="Times New Roman"/>
          <w:b w:val="false"/>
          <w:i w:val="false"/>
          <w:color w:val="000000"/>
          <w:sz w:val="28"/>
        </w:rPr>
        <w:t>
      Жайылымдарды сақтау және өнімділігін арттыру, ботаникалық шабындық шөпті жақсарту үшін, эрозияны болдырмау немесе жол бермеу үшін Осакаров ауданы үшін төрт танапты жайылымдар айналымының схемасы болып табылады. Зооветеринарлық талаптарына сәйкес табын жас-жыныс топтық бойынша қалыптастырылады.Жайылымдар айналымының алаңы мал жаюды ұйымдастыру кезіндегі қолайлы жағдайларын жасауымен, топтардың жер азықтығымен қамтамасыз етілуін есепке алғанда анықталады. Жайылым айналымы әр бір табын тобы бойынша бекітіледі. Сиыр табындарына жақын жердегі елді мекен маңында орналасқан табиғи жайылымдар беріледі. Қой мен жылқыларға неғұрлым шалғайдағы жайылымдық алқаптар беріледі. Табындық, отарлық телімдер мүмкіндігінше ықшам қолданылады.Телімдер шекаралары табиғи ашық көрінген пішінділері мен табиғи батпақты жерлеріне орайластырылады.</w:t>
      </w:r>
    </w:p>
    <w:bookmarkEnd w:id="49"/>
    <w:bookmarkStart w:name="z58" w:id="50"/>
    <w:p>
      <w:pPr>
        <w:spacing w:after="0"/>
        <w:ind w:left="0"/>
        <w:jc w:val="both"/>
      </w:pPr>
      <w:r>
        <w:rPr>
          <w:rFonts w:ascii="Times New Roman"/>
          <w:b w:val="false"/>
          <w:i w:val="false"/>
          <w:color w:val="000000"/>
          <w:sz w:val="28"/>
        </w:rPr>
        <w:t>
      Ауданда бар малды азықтану үшін жайылымдарды бірнеше рет отау ұсынылады. Бірнеше рет отау шабындық шөптің толық пайдалануына әсер етсе де, алайда жайылымдар бірте-бірте өз өнімділігін төмендетіп, азықтық сапасын нашарлатады.</w:t>
      </w:r>
    </w:p>
    <w:bookmarkEnd w:id="50"/>
    <w:bookmarkStart w:name="z59" w:id="51"/>
    <w:p>
      <w:pPr>
        <w:spacing w:after="0"/>
        <w:ind w:left="0"/>
        <w:jc w:val="both"/>
      </w:pPr>
      <w:r>
        <w:rPr>
          <w:rFonts w:ascii="Times New Roman"/>
          <w:b w:val="false"/>
          <w:i w:val="false"/>
          <w:color w:val="000000"/>
          <w:sz w:val="28"/>
        </w:rPr>
        <w:t>
      Жоғарыда айтылғандардың негізінде жайылым айналымдарының ұтымды схемасы дайындалды:</w:t>
      </w:r>
    </w:p>
    <w:bookmarkEnd w:id="51"/>
    <w:bookmarkStart w:name="z60" w:id="52"/>
    <w:p>
      <w:pPr>
        <w:spacing w:after="0"/>
        <w:ind w:left="0"/>
        <w:jc w:val="both"/>
      </w:pPr>
      <w:r>
        <w:rPr>
          <w:rFonts w:ascii="Times New Roman"/>
          <w:b w:val="false"/>
          <w:i w:val="false"/>
          <w:color w:val="000000"/>
          <w:sz w:val="28"/>
        </w:rPr>
        <w:t>
      Үшжылдық үш танапты жайылым айналымы әр алқапта 5 өрістен.</w:t>
      </w:r>
    </w:p>
    <w:bookmarkEnd w:id="52"/>
    <w:bookmarkStart w:name="z61" w:id="53"/>
    <w:p>
      <w:pPr>
        <w:spacing w:after="0"/>
        <w:ind w:left="0"/>
        <w:jc w:val="both"/>
      </w:pPr>
      <w:r>
        <w:rPr>
          <w:rFonts w:ascii="Times New Roman"/>
          <w:b w:val="false"/>
          <w:i w:val="false"/>
          <w:color w:val="000000"/>
          <w:sz w:val="28"/>
        </w:rPr>
        <w:t>
      Пайдалануды жылдар бойынша алмасу:</w:t>
      </w:r>
    </w:p>
    <w:bookmarkEnd w:id="53"/>
    <w:bookmarkStart w:name="z62" w:id="54"/>
    <w:p>
      <w:pPr>
        <w:spacing w:after="0"/>
        <w:ind w:left="0"/>
        <w:jc w:val="both"/>
      </w:pPr>
      <w:r>
        <w:rPr>
          <w:rFonts w:ascii="Times New Roman"/>
          <w:b w:val="false"/>
          <w:i w:val="false"/>
          <w:color w:val="000000"/>
          <w:sz w:val="28"/>
        </w:rPr>
        <w:t>
      бірінші жылы – үш мәрте өшіктіру, бірінші өшіктіру көктемнен басталып 15 маусымда аяқталады;</w:t>
      </w:r>
    </w:p>
    <w:bookmarkEnd w:id="54"/>
    <w:bookmarkStart w:name="z63" w:id="55"/>
    <w:p>
      <w:pPr>
        <w:spacing w:after="0"/>
        <w:ind w:left="0"/>
        <w:jc w:val="both"/>
      </w:pPr>
      <w:r>
        <w:rPr>
          <w:rFonts w:ascii="Times New Roman"/>
          <w:b w:val="false"/>
          <w:i w:val="false"/>
          <w:color w:val="000000"/>
          <w:sz w:val="28"/>
        </w:rPr>
        <w:t>
      екінші жылы – қыркүйек - қазан айларында өшіктіру;</w:t>
      </w:r>
    </w:p>
    <w:bookmarkEnd w:id="55"/>
    <w:bookmarkStart w:name="z64" w:id="56"/>
    <w:p>
      <w:pPr>
        <w:spacing w:after="0"/>
        <w:ind w:left="0"/>
        <w:jc w:val="both"/>
      </w:pPr>
      <w:r>
        <w:rPr>
          <w:rFonts w:ascii="Times New Roman"/>
          <w:b w:val="false"/>
          <w:i w:val="false"/>
          <w:color w:val="000000"/>
          <w:sz w:val="28"/>
        </w:rPr>
        <w:t xml:space="preserve">
      үшінші жылы – шілде -тамыздың бірінші жартысында өшіктіру </w:t>
      </w:r>
      <w:r>
        <w:rPr>
          <w:rFonts w:ascii="Times New Roman"/>
          <w:b w:val="false"/>
          <w:i w:val="false"/>
          <w:color w:val="000000"/>
          <w:sz w:val="28"/>
        </w:rPr>
        <w:t>116 қосымшасына</w:t>
      </w:r>
      <w:r>
        <w:rPr>
          <w:rFonts w:ascii="Times New Roman"/>
          <w:b w:val="false"/>
          <w:i w:val="false"/>
          <w:color w:val="000000"/>
          <w:sz w:val="28"/>
        </w:rPr>
        <w:t xml:space="preserve"> сәйкес.</w:t>
      </w:r>
    </w:p>
    <w:bookmarkEnd w:id="56"/>
    <w:bookmarkStart w:name="z65" w:id="57"/>
    <w:p>
      <w:pPr>
        <w:spacing w:after="0"/>
        <w:ind w:left="0"/>
        <w:jc w:val="both"/>
      </w:pPr>
      <w:r>
        <w:rPr>
          <w:rFonts w:ascii="Times New Roman"/>
          <w:b w:val="false"/>
          <w:i w:val="false"/>
          <w:color w:val="000000"/>
          <w:sz w:val="28"/>
        </w:rPr>
        <w:t>
      Мал жаюға қатысты әртүрлі есептеулердің ыңғайлылығы үшін әр түрлі мал түрлерін салыстыру немесе жинақтау үшін шартты бірлік қолданылады.</w:t>
      </w:r>
    </w:p>
    <w:bookmarkEnd w:id="57"/>
    <w:bookmarkStart w:name="z66" w:id="58"/>
    <w:p>
      <w:pPr>
        <w:spacing w:after="0"/>
        <w:ind w:left="0"/>
        <w:jc w:val="both"/>
      </w:pPr>
      <w:r>
        <w:rPr>
          <w:rFonts w:ascii="Times New Roman"/>
          <w:b w:val="false"/>
          <w:i w:val="false"/>
          <w:color w:val="000000"/>
          <w:sz w:val="28"/>
        </w:rPr>
        <w:t>
      Ауылшаруашылық жануарларының шартты басы-бұл жануарлардың әртүрлі түрлері мен санаттарын салыстыру үшін қолданылатын бірлік. Эквиваленттілік жануарлардың емге қажеттілігі негізінде анықталады.</w:t>
      </w:r>
    </w:p>
    <w:bookmarkEnd w:id="58"/>
    <w:bookmarkStart w:name="z67" w:id="59"/>
    <w:p>
      <w:pPr>
        <w:spacing w:after="0"/>
        <w:ind w:left="0"/>
        <w:jc w:val="left"/>
      </w:pPr>
      <w:r>
        <w:rPr>
          <w:rFonts w:ascii="Times New Roman"/>
          <w:b/>
          <w:i w:val="false"/>
          <w:color w:val="000000"/>
        </w:rPr>
        <w:t xml:space="preserve"> Ауыл шаруашылығы жануарларын шартты бастарға қайта есептеу коэффициенті</w:t>
      </w:r>
    </w:p>
    <w:bookmarkEnd w:id="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Жануарлардың түрлері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аудару коэффициенттері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мен ешкі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 мен түйелер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bookmarkStart w:name="z68" w:id="60"/>
    <w:p>
      <w:pPr>
        <w:spacing w:after="0"/>
        <w:ind w:left="0"/>
        <w:jc w:val="both"/>
      </w:pPr>
      <w:r>
        <w:rPr>
          <w:rFonts w:ascii="Times New Roman"/>
          <w:b w:val="false"/>
          <w:i w:val="false"/>
          <w:color w:val="000000"/>
          <w:sz w:val="28"/>
        </w:rPr>
        <w:t>
      Қазіргі уақытта Осакаров ауданында жеке қосалқы шаруашылықтардың және заңды тұлғалардың келесі жалпы саны тіркелген:</w:t>
      </w:r>
    </w:p>
    <w:bookmarkEnd w:id="60"/>
    <w:bookmarkStart w:name="z69" w:id="61"/>
    <w:p>
      <w:pPr>
        <w:spacing w:after="0"/>
        <w:ind w:left="0"/>
        <w:jc w:val="both"/>
      </w:pPr>
      <w:r>
        <w:rPr>
          <w:rFonts w:ascii="Times New Roman"/>
          <w:b w:val="false"/>
          <w:i w:val="false"/>
          <w:color w:val="000000"/>
          <w:sz w:val="28"/>
        </w:rPr>
        <w:t>
      - сиырлар -18 712 бас;</w:t>
      </w:r>
    </w:p>
    <w:bookmarkEnd w:id="61"/>
    <w:bookmarkStart w:name="z70" w:id="62"/>
    <w:p>
      <w:pPr>
        <w:spacing w:after="0"/>
        <w:ind w:left="0"/>
        <w:jc w:val="both"/>
      </w:pPr>
      <w:r>
        <w:rPr>
          <w:rFonts w:ascii="Times New Roman"/>
          <w:b w:val="false"/>
          <w:i w:val="false"/>
          <w:color w:val="000000"/>
          <w:sz w:val="28"/>
        </w:rPr>
        <w:t>
      - ірі қара мал төлі, тұқымдық бұқалар - 25079 бас;</w:t>
      </w:r>
    </w:p>
    <w:bookmarkEnd w:id="62"/>
    <w:bookmarkStart w:name="z71" w:id="63"/>
    <w:p>
      <w:pPr>
        <w:spacing w:after="0"/>
        <w:ind w:left="0"/>
        <w:jc w:val="both"/>
      </w:pPr>
      <w:r>
        <w:rPr>
          <w:rFonts w:ascii="Times New Roman"/>
          <w:b w:val="false"/>
          <w:i w:val="false"/>
          <w:color w:val="000000"/>
          <w:sz w:val="28"/>
        </w:rPr>
        <w:t>
      - ұсақ мал - 48 683 бас;</w:t>
      </w:r>
    </w:p>
    <w:bookmarkEnd w:id="63"/>
    <w:bookmarkStart w:name="z72" w:id="64"/>
    <w:p>
      <w:pPr>
        <w:spacing w:after="0"/>
        <w:ind w:left="0"/>
        <w:jc w:val="both"/>
      </w:pPr>
      <w:r>
        <w:rPr>
          <w:rFonts w:ascii="Times New Roman"/>
          <w:b w:val="false"/>
          <w:i w:val="false"/>
          <w:color w:val="000000"/>
          <w:sz w:val="28"/>
        </w:rPr>
        <w:t>
      - жылқы, түйелер -21 940 бас;</w:t>
      </w:r>
    </w:p>
    <w:bookmarkEnd w:id="64"/>
    <w:bookmarkStart w:name="z73" w:id="65"/>
    <w:p>
      <w:pPr>
        <w:spacing w:after="0"/>
        <w:ind w:left="0"/>
        <w:jc w:val="both"/>
      </w:pPr>
      <w:r>
        <w:rPr>
          <w:rFonts w:ascii="Times New Roman"/>
          <w:b w:val="false"/>
          <w:i w:val="false"/>
          <w:color w:val="000000"/>
          <w:sz w:val="28"/>
        </w:rPr>
        <w:t xml:space="preserve">
      оның ішінде жеке ауладағы мал басы жоспарға </w:t>
      </w:r>
      <w:r>
        <w:rPr>
          <w:rFonts w:ascii="Times New Roman"/>
          <w:b w:val="false"/>
          <w:i w:val="false"/>
          <w:color w:val="000000"/>
          <w:sz w:val="28"/>
        </w:rPr>
        <w:t>122-қосымшаға</w:t>
      </w:r>
      <w:r>
        <w:rPr>
          <w:rFonts w:ascii="Times New Roman"/>
          <w:b w:val="false"/>
          <w:i w:val="false"/>
          <w:color w:val="000000"/>
          <w:sz w:val="28"/>
        </w:rPr>
        <w:t xml:space="preserve"> сәйкес құрайды:</w:t>
      </w:r>
    </w:p>
    <w:bookmarkEnd w:id="65"/>
    <w:bookmarkStart w:name="z74" w:id="66"/>
    <w:p>
      <w:pPr>
        <w:spacing w:after="0"/>
        <w:ind w:left="0"/>
        <w:jc w:val="both"/>
      </w:pPr>
      <w:r>
        <w:rPr>
          <w:rFonts w:ascii="Times New Roman"/>
          <w:b w:val="false"/>
          <w:i w:val="false"/>
          <w:color w:val="000000"/>
          <w:sz w:val="28"/>
        </w:rPr>
        <w:t>
      - ірі қара мал - 31653 бас;</w:t>
      </w:r>
    </w:p>
    <w:bookmarkEnd w:id="66"/>
    <w:bookmarkStart w:name="z75" w:id="67"/>
    <w:p>
      <w:pPr>
        <w:spacing w:after="0"/>
        <w:ind w:left="0"/>
        <w:jc w:val="both"/>
      </w:pPr>
      <w:r>
        <w:rPr>
          <w:rFonts w:ascii="Times New Roman"/>
          <w:b w:val="false"/>
          <w:i w:val="false"/>
          <w:color w:val="000000"/>
          <w:sz w:val="28"/>
        </w:rPr>
        <w:t>
      - ұсақ мал - 37432 бас;</w:t>
      </w:r>
    </w:p>
    <w:bookmarkEnd w:id="67"/>
    <w:bookmarkStart w:name="z76" w:id="68"/>
    <w:p>
      <w:pPr>
        <w:spacing w:after="0"/>
        <w:ind w:left="0"/>
        <w:jc w:val="both"/>
      </w:pPr>
      <w:r>
        <w:rPr>
          <w:rFonts w:ascii="Times New Roman"/>
          <w:b w:val="false"/>
          <w:i w:val="false"/>
          <w:color w:val="000000"/>
          <w:sz w:val="28"/>
        </w:rPr>
        <w:t>
      - жылқылар мен түйелер - 13149 бас.</w:t>
      </w:r>
    </w:p>
    <w:bookmarkEnd w:id="68"/>
    <w:bookmarkStart w:name="z77" w:id="69"/>
    <w:p>
      <w:pPr>
        <w:spacing w:after="0"/>
        <w:ind w:left="0"/>
        <w:jc w:val="both"/>
      </w:pPr>
      <w:r>
        <w:rPr>
          <w:rFonts w:ascii="Times New Roman"/>
          <w:b w:val="false"/>
          <w:i w:val="false"/>
          <w:color w:val="000000"/>
          <w:sz w:val="28"/>
        </w:rPr>
        <w:t>
      Осакаров ауданы жеке аулаларындағы малдарды жаю үшін пайдаланылатын жайылымдардың барлық алаңы 456 мың гектарды құрайды. Ірі қара мал басына жүктеме нормасы – 13,0 га/бас., ұсақ мал - 3 га/бас., жылқылар мен түйелер - 18га/бас. Осакаров ауданы халқының жеке ауласының жайылымдық алқаптарына қажеттілік мынаны құрайды:</w:t>
      </w:r>
    </w:p>
    <w:bookmarkEnd w:id="69"/>
    <w:bookmarkStart w:name="z78" w:id="70"/>
    <w:p>
      <w:pPr>
        <w:spacing w:after="0"/>
        <w:ind w:left="0"/>
        <w:jc w:val="both"/>
      </w:pPr>
      <w:r>
        <w:rPr>
          <w:rFonts w:ascii="Times New Roman"/>
          <w:b w:val="false"/>
          <w:i w:val="false"/>
          <w:color w:val="000000"/>
          <w:sz w:val="28"/>
        </w:rPr>
        <w:t>
      ірі қара мал үшін - 31653 бас. * 13 га/бас. = 411,5 мың га;</w:t>
      </w:r>
    </w:p>
    <w:bookmarkEnd w:id="70"/>
    <w:bookmarkStart w:name="z79" w:id="71"/>
    <w:p>
      <w:pPr>
        <w:spacing w:after="0"/>
        <w:ind w:left="0"/>
        <w:jc w:val="both"/>
      </w:pPr>
      <w:r>
        <w:rPr>
          <w:rFonts w:ascii="Times New Roman"/>
          <w:b w:val="false"/>
          <w:i w:val="false"/>
          <w:color w:val="000000"/>
          <w:sz w:val="28"/>
        </w:rPr>
        <w:t>
      ұсақ мал үшін – 37432 бас. * 3 га/бас. = 112,3 мың га;</w:t>
      </w:r>
    </w:p>
    <w:bookmarkEnd w:id="71"/>
    <w:bookmarkStart w:name="z80" w:id="72"/>
    <w:p>
      <w:pPr>
        <w:spacing w:after="0"/>
        <w:ind w:left="0"/>
        <w:jc w:val="both"/>
      </w:pPr>
      <w:r>
        <w:rPr>
          <w:rFonts w:ascii="Times New Roman"/>
          <w:b w:val="false"/>
          <w:i w:val="false"/>
          <w:color w:val="000000"/>
          <w:sz w:val="28"/>
        </w:rPr>
        <w:t>
      жылқылар мен түйелер үшін -13149 бас. * 18 га/бас.= 236,7 мың га;</w:t>
      </w:r>
    </w:p>
    <w:bookmarkEnd w:id="72"/>
    <w:bookmarkStart w:name="z81" w:id="73"/>
    <w:p>
      <w:pPr>
        <w:spacing w:after="0"/>
        <w:ind w:left="0"/>
        <w:jc w:val="both"/>
      </w:pPr>
      <w:r>
        <w:rPr>
          <w:rFonts w:ascii="Times New Roman"/>
          <w:b w:val="false"/>
          <w:i w:val="false"/>
          <w:color w:val="000000"/>
          <w:sz w:val="28"/>
        </w:rPr>
        <w:t>
      411,5 мың га + 112,3 мың га+ 236,7 мың га = 760,5 мың га.</w:t>
      </w:r>
    </w:p>
    <w:bookmarkEnd w:id="73"/>
    <w:bookmarkStart w:name="z82" w:id="74"/>
    <w:p>
      <w:pPr>
        <w:spacing w:after="0"/>
        <w:ind w:left="0"/>
        <w:jc w:val="both"/>
      </w:pPr>
      <w:r>
        <w:rPr>
          <w:rFonts w:ascii="Times New Roman"/>
          <w:b w:val="false"/>
          <w:i w:val="false"/>
          <w:color w:val="000000"/>
          <w:sz w:val="28"/>
        </w:rPr>
        <w:t>
       Аудан халқының жеке аулаларындағы жайылымдық алқаптарға қажеттіліктің барлығы 305 мың га құрайды.</w:t>
      </w:r>
    </w:p>
    <w:bookmarkEnd w:id="74"/>
    <w:bookmarkStart w:name="z83" w:id="75"/>
    <w:p>
      <w:pPr>
        <w:spacing w:after="0"/>
        <w:ind w:left="0"/>
        <w:jc w:val="both"/>
      </w:pPr>
      <w:r>
        <w:rPr>
          <w:rFonts w:ascii="Times New Roman"/>
          <w:b w:val="false"/>
          <w:i w:val="false"/>
          <w:color w:val="000000"/>
          <w:sz w:val="28"/>
        </w:rPr>
        <w:t>
      Жайылымдық алқаптарға қалыптасқан қажеттілікті мемлекет мұқтажы үшін жерді сатып алу не алып қою және ауыл шаруашылығы тауарын өндірушілердің жерлерінен халықтың ауыл шаруашылығы жануарларын жаю есебінен толықтыру қажет. Жайылымдардың болмауына байланысты тапшылықты толық көлемде жою мүмкін емес.</w:t>
      </w:r>
    </w:p>
    <w:bookmarkEnd w:id="75"/>
    <w:bookmarkStart w:name="z84" w:id="76"/>
    <w:p>
      <w:pPr>
        <w:spacing w:after="0"/>
        <w:ind w:left="0"/>
        <w:jc w:val="left"/>
      </w:pPr>
      <w:r>
        <w:rPr>
          <w:rFonts w:ascii="Times New Roman"/>
          <w:b/>
          <w:i w:val="false"/>
          <w:color w:val="000000"/>
        </w:rPr>
        <w:t xml:space="preserve"> Ауыл шаруашылығы жануарларын суару туралы мәліметтер</w:t>
      </w:r>
    </w:p>
    <w:bookmarkEnd w:id="76"/>
    <w:bookmarkStart w:name="z85" w:id="77"/>
    <w:p>
      <w:pPr>
        <w:spacing w:after="0"/>
        <w:ind w:left="0"/>
        <w:jc w:val="both"/>
      </w:pPr>
      <w:r>
        <w:rPr>
          <w:rFonts w:ascii="Times New Roman"/>
          <w:b w:val="false"/>
          <w:i w:val="false"/>
          <w:color w:val="000000"/>
          <w:sz w:val="28"/>
        </w:rPr>
        <w:t>
      Суаратын пункттер жануарлардың жайылатын мал басының түрлері мен топтарын, олардың учаскелерді пайдалану маусымдылығын, жергілікті жер бедерін ескере отырып орналастырылады. Су көздерін орналастыру кезінде суаруға ыңғайлы тәсілдерді ескеру және санитарлық-профилактикалық ережелерді сақтау қажет. Осы мақсатта су көздерін батпақты, су басатын және ластанған учаскелерде орналастыруға, сондай-ақ бір суару пунктінен 250 бас ірі қара мал немесе 2000 қойға қызмет көрсетуге арналған деп жобалап жасауға болмайды.</w:t>
      </w:r>
    </w:p>
    <w:bookmarkEnd w:id="77"/>
    <w:bookmarkStart w:name="z86" w:id="78"/>
    <w:p>
      <w:pPr>
        <w:spacing w:after="0"/>
        <w:ind w:left="0"/>
        <w:jc w:val="both"/>
      </w:pPr>
      <w:r>
        <w:rPr>
          <w:rFonts w:ascii="Times New Roman"/>
          <w:b w:val="false"/>
          <w:i w:val="false"/>
          <w:color w:val="000000"/>
          <w:sz w:val="28"/>
        </w:rPr>
        <w:t>
      Жоғарыда айтылғандарды ескере отырып, жайылым аймағындағы ауыл шаруашылығы жануарлары су объектілеріне еркін қол жеткізе алады. Сонымен қатар, жекелеген учаскелерде су объектілерінде ауыл шаруашылығы жануарларын суару үшін тиісті түрде жабдықталған арнайы бөлінген орындар пайдаланылады.</w:t>
      </w:r>
    </w:p>
    <w:bookmarkEnd w:id="78"/>
    <w:bookmarkStart w:name="z87" w:id="79"/>
    <w:p>
      <w:pPr>
        <w:spacing w:after="0"/>
        <w:ind w:left="0"/>
        <w:jc w:val="both"/>
      </w:pPr>
      <w:r>
        <w:rPr>
          <w:rFonts w:ascii="Times New Roman"/>
          <w:b w:val="false"/>
          <w:i w:val="false"/>
          <w:color w:val="000000"/>
          <w:sz w:val="28"/>
        </w:rPr>
        <w:t>
      Жайылымдық сумен жабдықтау көздері өзендер, көлдер және ағынды су тоғандары сияқты табиғи су объектілері болып табылады.</w:t>
      </w:r>
    </w:p>
    <w:bookmarkEnd w:id="79"/>
    <w:bookmarkStart w:name="z88" w:id="80"/>
    <w:p>
      <w:pPr>
        <w:spacing w:after="0"/>
        <w:ind w:left="0"/>
        <w:jc w:val="both"/>
      </w:pPr>
      <w:r>
        <w:rPr>
          <w:rFonts w:ascii="Times New Roman"/>
          <w:b w:val="false"/>
          <w:i w:val="false"/>
          <w:color w:val="000000"/>
          <w:sz w:val="28"/>
        </w:rPr>
        <w:t>
      Ауыл шаруашылығы жануарларының түрлері мен жыл мезгілдері бойынша суға қажеттілікті есептеу мынадай нормалар бойынша жүргізіледі:</w:t>
      </w:r>
    </w:p>
    <w:bookmarkEnd w:id="80"/>
    <w:bookmarkStart w:name="z89" w:id="81"/>
    <w:p>
      <w:pPr>
        <w:spacing w:after="0"/>
        <w:ind w:left="0"/>
        <w:jc w:val="both"/>
      </w:pPr>
      <w:r>
        <w:rPr>
          <w:rFonts w:ascii="Times New Roman"/>
          <w:b w:val="false"/>
          <w:i w:val="false"/>
          <w:color w:val="000000"/>
          <w:sz w:val="28"/>
        </w:rPr>
        <w:t>
      ірі қара мал мен жылқы үшін - 45-60 литр;</w:t>
      </w:r>
    </w:p>
    <w:bookmarkEnd w:id="81"/>
    <w:bookmarkStart w:name="z90" w:id="82"/>
    <w:p>
      <w:pPr>
        <w:spacing w:after="0"/>
        <w:ind w:left="0"/>
        <w:jc w:val="both"/>
      </w:pPr>
      <w:r>
        <w:rPr>
          <w:rFonts w:ascii="Times New Roman"/>
          <w:b w:val="false"/>
          <w:i w:val="false"/>
          <w:color w:val="000000"/>
          <w:sz w:val="28"/>
        </w:rPr>
        <w:t>
      1-2 жастағы төлдер үшін - 25- 35 литр;</w:t>
      </w:r>
    </w:p>
    <w:bookmarkEnd w:id="82"/>
    <w:bookmarkStart w:name="z91" w:id="83"/>
    <w:p>
      <w:pPr>
        <w:spacing w:after="0"/>
        <w:ind w:left="0"/>
        <w:jc w:val="both"/>
      </w:pPr>
      <w:r>
        <w:rPr>
          <w:rFonts w:ascii="Times New Roman"/>
          <w:b w:val="false"/>
          <w:i w:val="false"/>
          <w:color w:val="000000"/>
          <w:sz w:val="28"/>
        </w:rPr>
        <w:t>
      бір жасқа дейінгі төлдер үшін – 10 - 15 литр;</w:t>
      </w:r>
    </w:p>
    <w:bookmarkEnd w:id="83"/>
    <w:bookmarkStart w:name="z92" w:id="84"/>
    <w:p>
      <w:pPr>
        <w:spacing w:after="0"/>
        <w:ind w:left="0"/>
        <w:jc w:val="both"/>
      </w:pPr>
      <w:r>
        <w:rPr>
          <w:rFonts w:ascii="Times New Roman"/>
          <w:b w:val="false"/>
          <w:i w:val="false"/>
          <w:color w:val="000000"/>
          <w:sz w:val="28"/>
        </w:rPr>
        <w:t>
      қой мен ешкі үшін – 3 - 5 литр;</w:t>
      </w:r>
    </w:p>
    <w:bookmarkEnd w:id="84"/>
    <w:bookmarkStart w:name="z93" w:id="85"/>
    <w:p>
      <w:pPr>
        <w:spacing w:after="0"/>
        <w:ind w:left="0"/>
        <w:jc w:val="both"/>
      </w:pPr>
      <w:r>
        <w:rPr>
          <w:rFonts w:ascii="Times New Roman"/>
          <w:b w:val="false"/>
          <w:i w:val="false"/>
          <w:color w:val="000000"/>
          <w:sz w:val="28"/>
        </w:rPr>
        <w:t>
      қозылар үшін - 1-2 литр.</w:t>
      </w:r>
    </w:p>
    <w:bookmarkEnd w:id="85"/>
    <w:bookmarkStart w:name="z94" w:id="86"/>
    <w:p>
      <w:pPr>
        <w:spacing w:after="0"/>
        <w:ind w:left="0"/>
        <w:jc w:val="both"/>
      </w:pPr>
      <w:r>
        <w:rPr>
          <w:rFonts w:ascii="Times New Roman"/>
          <w:b w:val="false"/>
          <w:i w:val="false"/>
          <w:color w:val="000000"/>
          <w:sz w:val="28"/>
        </w:rPr>
        <w:t>
      Жайылымнан суару орнына дейінгі рұқсат етілген қашықтық:</w:t>
      </w:r>
    </w:p>
    <w:bookmarkEnd w:id="86"/>
    <w:bookmarkStart w:name="z95" w:id="87"/>
    <w:p>
      <w:pPr>
        <w:spacing w:after="0"/>
        <w:ind w:left="0"/>
        <w:jc w:val="both"/>
      </w:pPr>
      <w:r>
        <w:rPr>
          <w:rFonts w:ascii="Times New Roman"/>
          <w:b w:val="false"/>
          <w:i w:val="false"/>
          <w:color w:val="000000"/>
          <w:sz w:val="28"/>
        </w:rPr>
        <w:t>
      сиырлар үшін - 2,5 км;</w:t>
      </w:r>
    </w:p>
    <w:bookmarkEnd w:id="87"/>
    <w:bookmarkStart w:name="z96" w:id="88"/>
    <w:p>
      <w:pPr>
        <w:spacing w:after="0"/>
        <w:ind w:left="0"/>
        <w:jc w:val="both"/>
      </w:pPr>
      <w:r>
        <w:rPr>
          <w:rFonts w:ascii="Times New Roman"/>
          <w:b w:val="false"/>
          <w:i w:val="false"/>
          <w:color w:val="000000"/>
          <w:sz w:val="28"/>
        </w:rPr>
        <w:t>
      бұзаулар үшін - 1 км;</w:t>
      </w:r>
    </w:p>
    <w:bookmarkEnd w:id="88"/>
    <w:bookmarkStart w:name="z97" w:id="89"/>
    <w:p>
      <w:pPr>
        <w:spacing w:after="0"/>
        <w:ind w:left="0"/>
        <w:jc w:val="both"/>
      </w:pPr>
      <w:r>
        <w:rPr>
          <w:rFonts w:ascii="Times New Roman"/>
          <w:b w:val="false"/>
          <w:i w:val="false"/>
          <w:color w:val="000000"/>
          <w:sz w:val="28"/>
        </w:rPr>
        <w:t>
      ірі қара мал төлі үшін - 2,5 км;</w:t>
      </w:r>
    </w:p>
    <w:bookmarkEnd w:id="89"/>
    <w:bookmarkStart w:name="z98" w:id="90"/>
    <w:p>
      <w:pPr>
        <w:spacing w:after="0"/>
        <w:ind w:left="0"/>
        <w:jc w:val="both"/>
      </w:pPr>
      <w:r>
        <w:rPr>
          <w:rFonts w:ascii="Times New Roman"/>
          <w:b w:val="false"/>
          <w:i w:val="false"/>
          <w:color w:val="000000"/>
          <w:sz w:val="28"/>
        </w:rPr>
        <w:t>
      қой мен ешкі үшін - 3 км;</w:t>
      </w:r>
    </w:p>
    <w:bookmarkEnd w:id="90"/>
    <w:bookmarkStart w:name="z99" w:id="91"/>
    <w:p>
      <w:pPr>
        <w:spacing w:after="0"/>
        <w:ind w:left="0"/>
        <w:jc w:val="both"/>
      </w:pPr>
      <w:r>
        <w:rPr>
          <w:rFonts w:ascii="Times New Roman"/>
          <w:b w:val="false"/>
          <w:i w:val="false"/>
          <w:color w:val="000000"/>
          <w:sz w:val="28"/>
        </w:rPr>
        <w:t>
      жылқылар мен түйелер үшін - 4,6 км-ге дейін.</w:t>
      </w:r>
    </w:p>
    <w:bookmarkEnd w:id="91"/>
    <w:bookmarkStart w:name="z100" w:id="92"/>
    <w:p>
      <w:pPr>
        <w:spacing w:after="0"/>
        <w:ind w:left="0"/>
        <w:jc w:val="both"/>
      </w:pPr>
      <w:r>
        <w:rPr>
          <w:rFonts w:ascii="Times New Roman"/>
          <w:b w:val="false"/>
          <w:i w:val="false"/>
          <w:color w:val="000000"/>
          <w:sz w:val="28"/>
        </w:rPr>
        <w:t>
      Осакаров ауданының жайылымдық жерлері негізінен сумен толық қамтамасыз етілген.</w:t>
      </w:r>
    </w:p>
    <w:bookmarkEnd w:id="92"/>
    <w:bookmarkStart w:name="z101" w:id="93"/>
    <w:p>
      <w:pPr>
        <w:spacing w:after="0"/>
        <w:ind w:left="0"/>
        <w:jc w:val="left"/>
      </w:pPr>
      <w:r>
        <w:rPr>
          <w:rFonts w:ascii="Times New Roman"/>
          <w:b/>
          <w:i w:val="false"/>
          <w:color w:val="000000"/>
        </w:rPr>
        <w:t xml:space="preserve"> Уақытша (маусымдық) пайдаланылатын мал айдау жолдары және мал айдау үшін белгіленген сервитуттар туралы мәліметтер</w:t>
      </w:r>
    </w:p>
    <w:bookmarkEnd w:id="93"/>
    <w:bookmarkStart w:name="z102" w:id="94"/>
    <w:p>
      <w:pPr>
        <w:spacing w:after="0"/>
        <w:ind w:left="0"/>
        <w:jc w:val="both"/>
      </w:pPr>
      <w:r>
        <w:rPr>
          <w:rFonts w:ascii="Times New Roman"/>
          <w:b w:val="false"/>
          <w:i w:val="false"/>
          <w:color w:val="000000"/>
          <w:sz w:val="28"/>
        </w:rPr>
        <w:t>
       Осакаров ауданының әкімшілік аумағында мал жаю орындарына, суат көздеріне, лагерьлерге, фермаларға, қашадан қашаға мал айдау жолдары ұйымдастырылған. Мал айдау жолдары, әдетте, олардың ең үлкен алаңға қызмет көрсетуін және жайылымдардың тұрақ орындарымен және мал суаратын орындармен ыңғайлы әрі қысқа байланысын жасауды есептей отырып орналастырылады.</w:t>
      </w:r>
    </w:p>
    <w:bookmarkEnd w:id="94"/>
    <w:bookmarkStart w:name="z103" w:id="95"/>
    <w:p>
      <w:pPr>
        <w:spacing w:after="0"/>
        <w:ind w:left="0"/>
        <w:jc w:val="both"/>
      </w:pPr>
      <w:r>
        <w:rPr>
          <w:rFonts w:ascii="Times New Roman"/>
          <w:b w:val="false"/>
          <w:i w:val="false"/>
          <w:color w:val="000000"/>
          <w:sz w:val="28"/>
        </w:rPr>
        <w:t xml:space="preserve">
      Мал айдайтын жолдардың қолайлы схемасын тік сызықты, артық қисықтар мен бұрылыстарсыз, тегіс бұрышты бұрылыстар арқылы жасайды. Мал айдайтын жолдар өзендерді, бұлақтарды, арықтарды кесіп өтпейтіндей етіп, батпақты жерлерден өтпейтіндей, арқалықтардың және тік жыралардың шеттерінен, оларды кесіп өтпестен, сондай-ақ арқалықтардың тальвегтерінен өтпейтіндей етіп орналастырылған. </w:t>
      </w:r>
    </w:p>
    <w:bookmarkEnd w:id="95"/>
    <w:bookmarkStart w:name="z104" w:id="96"/>
    <w:p>
      <w:pPr>
        <w:spacing w:after="0"/>
        <w:ind w:left="0"/>
        <w:jc w:val="both"/>
      </w:pPr>
      <w:r>
        <w:rPr>
          <w:rFonts w:ascii="Times New Roman"/>
          <w:b w:val="false"/>
          <w:i w:val="false"/>
          <w:color w:val="000000"/>
          <w:sz w:val="28"/>
        </w:rPr>
        <w:t>
      Мал өткелдерінің ені жануарлардың түріне, үйінділер мен отарлардың мөлшеріне, сондай-ақ топырақтың механикалық құрамына, шөптің құрғау дәрежесіне және эрозия процестеріне байланысты қарастырылады. Мал айдау жолдары жол желісімен, әсіресе, аудандық және облыстық жолдармен біріктірілмеген.</w:t>
      </w:r>
    </w:p>
    <w:bookmarkEnd w:id="96"/>
    <w:bookmarkStart w:name="z105" w:id="97"/>
    <w:p>
      <w:pPr>
        <w:spacing w:after="0"/>
        <w:ind w:left="0"/>
        <w:jc w:val="both"/>
      </w:pPr>
      <w:r>
        <w:rPr>
          <w:rFonts w:ascii="Times New Roman"/>
          <w:b w:val="false"/>
          <w:i w:val="false"/>
          <w:color w:val="000000"/>
          <w:sz w:val="28"/>
        </w:rPr>
        <w:t>
      Қажет болған жағдайда жобада мал айдайтын жерлерді профильдеу және оларды таптауға неғұрлым төзімді шөп қоспаларымен шалғындандыру көзделеді. Мал айдау жолдары мал шаруашылығы изоляторларынан, мал қорымдарынан, елді мекендерден 2-3 км, жол жүру жолдарынан 1,0 – 1,5 км және көпжылдық екпелерден 0,5 – 1,0 км қашықтықта салынған. Табиғи бейнеқосылғыларға байланысты жануарлар таңертең ерте, ал кешке – күн батқан кезде қозғалуды жөн көреді.</w:t>
      </w:r>
    </w:p>
    <w:bookmarkEnd w:id="9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1 Қосымша</w:t>
            </w:r>
          </w:p>
        </w:tc>
      </w:tr>
    </w:tbl>
    <w:bookmarkStart w:name="z107" w:id="98"/>
    <w:p>
      <w:pPr>
        <w:spacing w:after="0"/>
        <w:ind w:left="0"/>
        <w:jc w:val="left"/>
      </w:pPr>
      <w:r>
        <w:rPr>
          <w:rFonts w:ascii="Times New Roman"/>
          <w:b/>
          <w:i w:val="false"/>
          <w:color w:val="000000"/>
        </w:rPr>
        <w:t xml:space="preserve"> Осакаров ауданы Ақбұлақ ауылдық округінің жайылым айналымдарының қолайлы схемалары.</w:t>
      </w:r>
    </w:p>
    <w:bookmarkEnd w:id="98"/>
    <w:bookmarkStart w:name="z108" w:id="99"/>
    <w:p>
      <w:pPr>
        <w:spacing w:after="0"/>
        <w:ind w:left="0"/>
        <w:jc w:val="both"/>
      </w:pPr>
      <w:r>
        <w:rPr>
          <w:rFonts w:ascii="Times New Roman"/>
          <w:b w:val="false"/>
          <w:i w:val="false"/>
          <w:color w:val="000000"/>
          <w:sz w:val="28"/>
        </w:rPr>
        <w:t xml:space="preserve">
      </w:t>
      </w:r>
    </w:p>
    <w:bookmarkEnd w:id="99"/>
    <w:p>
      <w:pPr>
        <w:spacing w:after="0"/>
        <w:ind w:left="0"/>
        <w:jc w:val="both"/>
      </w:pPr>
      <w:r>
        <w:drawing>
          <wp:inline distT="0" distB="0" distL="0" distR="0">
            <wp:extent cx="7810500" cy="613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6134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2 Қосымша</w:t>
            </w:r>
          </w:p>
        </w:tc>
      </w:tr>
    </w:tbl>
    <w:bookmarkStart w:name="z110" w:id="100"/>
    <w:p>
      <w:pPr>
        <w:spacing w:after="0"/>
        <w:ind w:left="0"/>
        <w:jc w:val="left"/>
      </w:pPr>
      <w:r>
        <w:rPr>
          <w:rFonts w:ascii="Times New Roman"/>
          <w:b/>
          <w:i w:val="false"/>
          <w:color w:val="000000"/>
        </w:rPr>
        <w:t xml:space="preserve"> Осакаров ауданы Батпақты ауылдық округінің жайылым айналымдарының қолайлы схемалары.</w:t>
      </w:r>
    </w:p>
    <w:bookmarkEnd w:id="100"/>
    <w:bookmarkStart w:name="z111" w:id="101"/>
    <w:p>
      <w:pPr>
        <w:spacing w:after="0"/>
        <w:ind w:left="0"/>
        <w:jc w:val="both"/>
      </w:pPr>
      <w:r>
        <w:rPr>
          <w:rFonts w:ascii="Times New Roman"/>
          <w:b w:val="false"/>
          <w:i w:val="false"/>
          <w:color w:val="000000"/>
          <w:sz w:val="28"/>
        </w:rPr>
        <w:t xml:space="preserve">
      </w:t>
      </w:r>
    </w:p>
    <w:bookmarkEnd w:id="101"/>
    <w:p>
      <w:pPr>
        <w:spacing w:after="0"/>
        <w:ind w:left="0"/>
        <w:jc w:val="both"/>
      </w:pPr>
      <w:r>
        <w:drawing>
          <wp:inline distT="0" distB="0" distL="0" distR="0">
            <wp:extent cx="7810500" cy="839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839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3 Қосымша</w:t>
            </w:r>
          </w:p>
        </w:tc>
      </w:tr>
    </w:tbl>
    <w:bookmarkStart w:name="z113" w:id="102"/>
    <w:p>
      <w:pPr>
        <w:spacing w:after="0"/>
        <w:ind w:left="0"/>
        <w:jc w:val="left"/>
      </w:pPr>
      <w:r>
        <w:rPr>
          <w:rFonts w:ascii="Times New Roman"/>
          <w:b/>
          <w:i w:val="false"/>
          <w:color w:val="000000"/>
        </w:rPr>
        <w:t xml:space="preserve"> Осакаров ауданы Жансары ауылдық округінің жайылым айналымдарының қолайлы схемалары.</w:t>
      </w:r>
    </w:p>
    <w:bookmarkEnd w:id="102"/>
    <w:bookmarkStart w:name="z114" w:id="103"/>
    <w:p>
      <w:pPr>
        <w:spacing w:after="0"/>
        <w:ind w:left="0"/>
        <w:jc w:val="both"/>
      </w:pPr>
      <w:r>
        <w:rPr>
          <w:rFonts w:ascii="Times New Roman"/>
          <w:b w:val="false"/>
          <w:i w:val="false"/>
          <w:color w:val="000000"/>
          <w:sz w:val="28"/>
        </w:rPr>
        <w:t xml:space="preserve">
      </w:t>
      </w:r>
    </w:p>
    <w:bookmarkEnd w:id="103"/>
    <w:p>
      <w:pPr>
        <w:spacing w:after="0"/>
        <w:ind w:left="0"/>
        <w:jc w:val="both"/>
      </w:pPr>
      <w:r>
        <w:drawing>
          <wp:inline distT="0" distB="0" distL="0" distR="0">
            <wp:extent cx="7810500" cy="631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631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4 Қосымша</w:t>
            </w:r>
          </w:p>
        </w:tc>
      </w:tr>
    </w:tbl>
    <w:bookmarkStart w:name="z116" w:id="104"/>
    <w:p>
      <w:pPr>
        <w:spacing w:after="0"/>
        <w:ind w:left="0"/>
        <w:jc w:val="left"/>
      </w:pPr>
      <w:r>
        <w:rPr>
          <w:rFonts w:ascii="Times New Roman"/>
          <w:b/>
          <w:i w:val="false"/>
          <w:color w:val="000000"/>
        </w:rPr>
        <w:t xml:space="preserve"> Осакаров ауданы Есіл ауылдық округінің жайылым айналымдарының қолайлы схемалары.</w:t>
      </w:r>
    </w:p>
    <w:bookmarkEnd w:id="104"/>
    <w:bookmarkStart w:name="z117" w:id="105"/>
    <w:p>
      <w:pPr>
        <w:spacing w:after="0"/>
        <w:ind w:left="0"/>
        <w:jc w:val="both"/>
      </w:pPr>
      <w:r>
        <w:rPr>
          <w:rFonts w:ascii="Times New Roman"/>
          <w:b w:val="false"/>
          <w:i w:val="false"/>
          <w:color w:val="000000"/>
          <w:sz w:val="28"/>
        </w:rPr>
        <w:t xml:space="preserve">
      </w:t>
      </w:r>
    </w:p>
    <w:bookmarkEnd w:id="105"/>
    <w:p>
      <w:pPr>
        <w:spacing w:after="0"/>
        <w:ind w:left="0"/>
        <w:jc w:val="both"/>
      </w:pPr>
      <w:r>
        <w:drawing>
          <wp:inline distT="0" distB="0" distL="0" distR="0">
            <wp:extent cx="7810500" cy="918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918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5 Қосымша</w:t>
            </w:r>
          </w:p>
        </w:tc>
      </w:tr>
    </w:tbl>
    <w:bookmarkStart w:name="z119" w:id="106"/>
    <w:p>
      <w:pPr>
        <w:spacing w:after="0"/>
        <w:ind w:left="0"/>
        <w:jc w:val="left"/>
      </w:pPr>
      <w:r>
        <w:rPr>
          <w:rFonts w:ascii="Times New Roman"/>
          <w:b/>
          <w:i w:val="false"/>
          <w:color w:val="000000"/>
        </w:rPr>
        <w:t xml:space="preserve"> Осакаров ауданы Звездный ауылдық округінің жайылым айналымдарының қолайлы схемалары.</w:t>
      </w:r>
    </w:p>
    <w:bookmarkEnd w:id="106"/>
    <w:bookmarkStart w:name="z120" w:id="107"/>
    <w:p>
      <w:pPr>
        <w:spacing w:after="0"/>
        <w:ind w:left="0"/>
        <w:jc w:val="both"/>
      </w:pPr>
      <w:r>
        <w:rPr>
          <w:rFonts w:ascii="Times New Roman"/>
          <w:b w:val="false"/>
          <w:i w:val="false"/>
          <w:color w:val="000000"/>
          <w:sz w:val="28"/>
        </w:rPr>
        <w:t xml:space="preserve">
      </w:t>
      </w:r>
    </w:p>
    <w:bookmarkEnd w:id="107"/>
    <w:p>
      <w:pPr>
        <w:spacing w:after="0"/>
        <w:ind w:left="0"/>
        <w:jc w:val="both"/>
      </w:pPr>
      <w:r>
        <w:drawing>
          <wp:inline distT="0" distB="0" distL="0" distR="0">
            <wp:extent cx="7810500" cy="796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796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6 Қосымша</w:t>
            </w:r>
          </w:p>
        </w:tc>
      </w:tr>
    </w:tbl>
    <w:bookmarkStart w:name="z122" w:id="108"/>
    <w:p>
      <w:pPr>
        <w:spacing w:after="0"/>
        <w:ind w:left="0"/>
        <w:jc w:val="left"/>
      </w:pPr>
      <w:r>
        <w:rPr>
          <w:rFonts w:ascii="Times New Roman"/>
          <w:b/>
          <w:i w:val="false"/>
          <w:color w:val="000000"/>
        </w:rPr>
        <w:t xml:space="preserve"> Осакаров ауданы Ертіс ауылдық округінің жайылым айналымдарының қолайлы схемалары.</w:t>
      </w:r>
    </w:p>
    <w:bookmarkEnd w:id="108"/>
    <w:bookmarkStart w:name="z123" w:id="109"/>
    <w:p>
      <w:pPr>
        <w:spacing w:after="0"/>
        <w:ind w:left="0"/>
        <w:jc w:val="both"/>
      </w:pPr>
      <w:r>
        <w:rPr>
          <w:rFonts w:ascii="Times New Roman"/>
          <w:b w:val="false"/>
          <w:i w:val="false"/>
          <w:color w:val="000000"/>
          <w:sz w:val="28"/>
        </w:rPr>
        <w:t xml:space="preserve">
      </w:t>
      </w:r>
    </w:p>
    <w:bookmarkEnd w:id="109"/>
    <w:p>
      <w:pPr>
        <w:spacing w:after="0"/>
        <w:ind w:left="0"/>
        <w:jc w:val="both"/>
      </w:pPr>
      <w:r>
        <w:drawing>
          <wp:inline distT="0" distB="0" distL="0" distR="0">
            <wp:extent cx="7810500" cy="808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808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7 Қосымша</w:t>
            </w:r>
          </w:p>
        </w:tc>
      </w:tr>
    </w:tbl>
    <w:bookmarkStart w:name="z125" w:id="110"/>
    <w:p>
      <w:pPr>
        <w:spacing w:after="0"/>
        <w:ind w:left="0"/>
        <w:jc w:val="left"/>
      </w:pPr>
      <w:r>
        <w:rPr>
          <w:rFonts w:ascii="Times New Roman"/>
          <w:b/>
          <w:i w:val="false"/>
          <w:color w:val="000000"/>
        </w:rPr>
        <w:t xml:space="preserve"> Осакаров ауданы Қарағайлы ауылдық округінің жайылым айналымдарының қолайлы схемалары.</w:t>
      </w:r>
    </w:p>
    <w:bookmarkEnd w:id="110"/>
    <w:bookmarkStart w:name="z126" w:id="111"/>
    <w:p>
      <w:pPr>
        <w:spacing w:after="0"/>
        <w:ind w:left="0"/>
        <w:jc w:val="both"/>
      </w:pPr>
      <w:r>
        <w:rPr>
          <w:rFonts w:ascii="Times New Roman"/>
          <w:b w:val="false"/>
          <w:i w:val="false"/>
          <w:color w:val="000000"/>
          <w:sz w:val="28"/>
        </w:rPr>
        <w:t xml:space="preserve">
      </w:t>
      </w:r>
    </w:p>
    <w:bookmarkEnd w:id="111"/>
    <w:p>
      <w:pPr>
        <w:spacing w:after="0"/>
        <w:ind w:left="0"/>
        <w:jc w:val="both"/>
      </w:pPr>
      <w:r>
        <w:drawing>
          <wp:inline distT="0" distB="0" distL="0" distR="0">
            <wp:extent cx="7810500" cy="815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815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8 Қосымша</w:t>
            </w:r>
          </w:p>
        </w:tc>
      </w:tr>
    </w:tbl>
    <w:bookmarkStart w:name="z128" w:id="112"/>
    <w:p>
      <w:pPr>
        <w:spacing w:after="0"/>
        <w:ind w:left="0"/>
        <w:jc w:val="left"/>
      </w:pPr>
      <w:r>
        <w:rPr>
          <w:rFonts w:ascii="Times New Roman"/>
          <w:b/>
          <w:i w:val="false"/>
          <w:color w:val="000000"/>
        </w:rPr>
        <w:t xml:space="preserve"> Осакаров ауданы Қаратомар ауылдық округінің жайылым айналымдарының қолайлы схемалары.</w:t>
      </w:r>
    </w:p>
    <w:bookmarkEnd w:id="112"/>
    <w:bookmarkStart w:name="z129" w:id="113"/>
    <w:p>
      <w:pPr>
        <w:spacing w:after="0"/>
        <w:ind w:left="0"/>
        <w:jc w:val="both"/>
      </w:pPr>
      <w:r>
        <w:rPr>
          <w:rFonts w:ascii="Times New Roman"/>
          <w:b w:val="false"/>
          <w:i w:val="false"/>
          <w:color w:val="000000"/>
          <w:sz w:val="28"/>
        </w:rPr>
        <w:t xml:space="preserve">
      </w:t>
      </w:r>
    </w:p>
    <w:bookmarkEnd w:id="113"/>
    <w:p>
      <w:pPr>
        <w:spacing w:after="0"/>
        <w:ind w:left="0"/>
        <w:jc w:val="both"/>
      </w:pPr>
      <w:r>
        <w:drawing>
          <wp:inline distT="0" distB="0" distL="0" distR="0">
            <wp:extent cx="7810500" cy="1005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10058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9 Қосымша</w:t>
            </w:r>
          </w:p>
        </w:tc>
      </w:tr>
    </w:tbl>
    <w:bookmarkStart w:name="z131" w:id="114"/>
    <w:p>
      <w:pPr>
        <w:spacing w:after="0"/>
        <w:ind w:left="0"/>
        <w:jc w:val="left"/>
      </w:pPr>
      <w:r>
        <w:rPr>
          <w:rFonts w:ascii="Times New Roman"/>
          <w:b/>
          <w:i w:val="false"/>
          <w:color w:val="000000"/>
        </w:rPr>
        <w:t xml:space="preserve"> Осакаров ауданы Құндызды ауылдық округінің жайылым айналымдарының қолайлы схемалары.</w:t>
      </w:r>
    </w:p>
    <w:bookmarkEnd w:id="114"/>
    <w:bookmarkStart w:name="z132" w:id="115"/>
    <w:p>
      <w:pPr>
        <w:spacing w:after="0"/>
        <w:ind w:left="0"/>
        <w:jc w:val="both"/>
      </w:pPr>
      <w:r>
        <w:rPr>
          <w:rFonts w:ascii="Times New Roman"/>
          <w:b w:val="false"/>
          <w:i w:val="false"/>
          <w:color w:val="000000"/>
          <w:sz w:val="28"/>
        </w:rPr>
        <w:t xml:space="preserve">
      </w:t>
      </w:r>
    </w:p>
    <w:bookmarkEnd w:id="115"/>
    <w:p>
      <w:pPr>
        <w:spacing w:after="0"/>
        <w:ind w:left="0"/>
        <w:jc w:val="both"/>
      </w:pPr>
      <w:r>
        <w:drawing>
          <wp:inline distT="0" distB="0" distL="0" distR="0">
            <wp:extent cx="7810500" cy="901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9017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10 Қосымша</w:t>
            </w:r>
          </w:p>
        </w:tc>
      </w:tr>
    </w:tbl>
    <w:bookmarkStart w:name="z134" w:id="116"/>
    <w:p>
      <w:pPr>
        <w:spacing w:after="0"/>
        <w:ind w:left="0"/>
        <w:jc w:val="left"/>
      </w:pPr>
      <w:r>
        <w:rPr>
          <w:rFonts w:ascii="Times New Roman"/>
          <w:b/>
          <w:i w:val="false"/>
          <w:color w:val="000000"/>
        </w:rPr>
        <w:t xml:space="preserve"> Осакаров ауданы Маржанкөл ауылдық округінің жайылым айналымдарының қолайлы схемалары.</w:t>
      </w:r>
    </w:p>
    <w:bookmarkEnd w:id="116"/>
    <w:bookmarkStart w:name="z135" w:id="117"/>
    <w:p>
      <w:pPr>
        <w:spacing w:after="0"/>
        <w:ind w:left="0"/>
        <w:jc w:val="both"/>
      </w:pPr>
      <w:r>
        <w:rPr>
          <w:rFonts w:ascii="Times New Roman"/>
          <w:b w:val="false"/>
          <w:i w:val="false"/>
          <w:color w:val="000000"/>
          <w:sz w:val="28"/>
        </w:rPr>
        <w:t xml:space="preserve">
      </w:t>
      </w:r>
    </w:p>
    <w:bookmarkEnd w:id="117"/>
    <w:p>
      <w:pPr>
        <w:spacing w:after="0"/>
        <w:ind w:left="0"/>
        <w:jc w:val="both"/>
      </w:pPr>
      <w:r>
        <w:drawing>
          <wp:inline distT="0" distB="0" distL="0" distR="0">
            <wp:extent cx="7810500" cy="589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589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11 Қосымша</w:t>
            </w:r>
          </w:p>
        </w:tc>
      </w:tr>
    </w:tbl>
    <w:bookmarkStart w:name="z137" w:id="118"/>
    <w:p>
      <w:pPr>
        <w:spacing w:after="0"/>
        <w:ind w:left="0"/>
        <w:jc w:val="left"/>
      </w:pPr>
      <w:r>
        <w:rPr>
          <w:rFonts w:ascii="Times New Roman"/>
          <w:b/>
          <w:i w:val="false"/>
          <w:color w:val="000000"/>
        </w:rPr>
        <w:t xml:space="preserve"> Осакаров ауданы Мирный ауылдық округінің жайылым айналымдарының қолайлы схемалары.</w:t>
      </w:r>
    </w:p>
    <w:bookmarkEnd w:id="118"/>
    <w:bookmarkStart w:name="z138" w:id="119"/>
    <w:p>
      <w:pPr>
        <w:spacing w:after="0"/>
        <w:ind w:left="0"/>
        <w:jc w:val="both"/>
      </w:pPr>
      <w:r>
        <w:rPr>
          <w:rFonts w:ascii="Times New Roman"/>
          <w:b w:val="false"/>
          <w:i w:val="false"/>
          <w:color w:val="000000"/>
          <w:sz w:val="28"/>
        </w:rPr>
        <w:t xml:space="preserve">
      </w:t>
      </w:r>
    </w:p>
    <w:bookmarkEnd w:id="119"/>
    <w:p>
      <w:pPr>
        <w:spacing w:after="0"/>
        <w:ind w:left="0"/>
        <w:jc w:val="both"/>
      </w:pPr>
      <w:r>
        <w:drawing>
          <wp:inline distT="0" distB="0" distL="0" distR="0">
            <wp:extent cx="7810500" cy="834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834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12 Қосымша</w:t>
            </w:r>
          </w:p>
        </w:tc>
      </w:tr>
    </w:tbl>
    <w:bookmarkStart w:name="z140" w:id="120"/>
    <w:p>
      <w:pPr>
        <w:spacing w:after="0"/>
        <w:ind w:left="0"/>
        <w:jc w:val="left"/>
      </w:pPr>
      <w:r>
        <w:rPr>
          <w:rFonts w:ascii="Times New Roman"/>
          <w:b/>
          <w:i w:val="false"/>
          <w:color w:val="000000"/>
        </w:rPr>
        <w:t xml:space="preserve"> Осакаров ауданы Николаев ауылдық округінің жайылым айналымдарының қолайлы схемалары.</w:t>
      </w:r>
    </w:p>
    <w:bookmarkEnd w:id="120"/>
    <w:bookmarkStart w:name="z141" w:id="121"/>
    <w:p>
      <w:pPr>
        <w:spacing w:after="0"/>
        <w:ind w:left="0"/>
        <w:jc w:val="both"/>
      </w:pPr>
      <w:r>
        <w:rPr>
          <w:rFonts w:ascii="Times New Roman"/>
          <w:b w:val="false"/>
          <w:i w:val="false"/>
          <w:color w:val="000000"/>
          <w:sz w:val="28"/>
        </w:rPr>
        <w:t xml:space="preserve">
      </w:t>
      </w:r>
    </w:p>
    <w:bookmarkEnd w:id="121"/>
    <w:p>
      <w:pPr>
        <w:spacing w:after="0"/>
        <w:ind w:left="0"/>
        <w:jc w:val="both"/>
      </w:pPr>
      <w:r>
        <w:drawing>
          <wp:inline distT="0" distB="0" distL="0" distR="0">
            <wp:extent cx="7810500" cy="792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7924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13 Қосымша</w:t>
            </w:r>
          </w:p>
        </w:tc>
      </w:tr>
    </w:tbl>
    <w:bookmarkStart w:name="z144" w:id="122"/>
    <w:p>
      <w:pPr>
        <w:spacing w:after="0"/>
        <w:ind w:left="0"/>
        <w:jc w:val="left"/>
      </w:pPr>
      <w:r>
        <w:rPr>
          <w:rFonts w:ascii="Times New Roman"/>
          <w:b/>
          <w:i w:val="false"/>
          <w:color w:val="000000"/>
        </w:rPr>
        <w:t xml:space="preserve"> Осакаров ауданы Озерный ауылдық округінің жайылым айналымдарының қолайлы схемалары.</w:t>
      </w:r>
    </w:p>
    <w:bookmarkEnd w:id="122"/>
    <w:bookmarkStart w:name="z145" w:id="123"/>
    <w:p>
      <w:pPr>
        <w:spacing w:after="0"/>
        <w:ind w:left="0"/>
        <w:jc w:val="both"/>
      </w:pPr>
      <w:r>
        <w:rPr>
          <w:rFonts w:ascii="Times New Roman"/>
          <w:b w:val="false"/>
          <w:i w:val="false"/>
          <w:color w:val="000000"/>
          <w:sz w:val="28"/>
        </w:rPr>
        <w:t xml:space="preserve">
      </w:t>
      </w:r>
    </w:p>
    <w:bookmarkEnd w:id="123"/>
    <w:p>
      <w:pPr>
        <w:spacing w:after="0"/>
        <w:ind w:left="0"/>
        <w:jc w:val="both"/>
      </w:pPr>
      <w:r>
        <w:drawing>
          <wp:inline distT="0" distB="0" distL="0" distR="0">
            <wp:extent cx="7556500" cy="952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556500" cy="952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14 Қосымша</w:t>
            </w:r>
          </w:p>
        </w:tc>
      </w:tr>
    </w:tbl>
    <w:bookmarkStart w:name="z147" w:id="124"/>
    <w:p>
      <w:pPr>
        <w:spacing w:after="0"/>
        <w:ind w:left="0"/>
        <w:jc w:val="left"/>
      </w:pPr>
      <w:r>
        <w:rPr>
          <w:rFonts w:ascii="Times New Roman"/>
          <w:b/>
          <w:i w:val="false"/>
          <w:color w:val="000000"/>
        </w:rPr>
        <w:t xml:space="preserve"> Осакаров ауданы Пионер ауылдық округінің жайылым айналымдарының қолайлы схемалары.</w:t>
      </w:r>
    </w:p>
    <w:bookmarkEnd w:id="124"/>
    <w:bookmarkStart w:name="z148" w:id="125"/>
    <w:p>
      <w:pPr>
        <w:spacing w:after="0"/>
        <w:ind w:left="0"/>
        <w:jc w:val="both"/>
      </w:pPr>
      <w:r>
        <w:rPr>
          <w:rFonts w:ascii="Times New Roman"/>
          <w:b w:val="false"/>
          <w:i w:val="false"/>
          <w:color w:val="000000"/>
          <w:sz w:val="28"/>
        </w:rPr>
        <w:t xml:space="preserve">
      </w:t>
      </w:r>
    </w:p>
    <w:bookmarkEnd w:id="125"/>
    <w:p>
      <w:pPr>
        <w:spacing w:after="0"/>
        <w:ind w:left="0"/>
        <w:jc w:val="both"/>
      </w:pPr>
      <w:r>
        <w:drawing>
          <wp:inline distT="0" distB="0" distL="0" distR="0">
            <wp:extent cx="7810500" cy="668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668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15 Қосымша</w:t>
            </w:r>
          </w:p>
        </w:tc>
      </w:tr>
    </w:tbl>
    <w:bookmarkStart w:name="z150" w:id="126"/>
    <w:p>
      <w:pPr>
        <w:spacing w:after="0"/>
        <w:ind w:left="0"/>
        <w:jc w:val="left"/>
      </w:pPr>
      <w:r>
        <w:rPr>
          <w:rFonts w:ascii="Times New Roman"/>
          <w:b/>
          <w:i w:val="false"/>
          <w:color w:val="000000"/>
        </w:rPr>
        <w:t xml:space="preserve"> Осакаров ауданы Родников ауылдық округінің жайылым айналымдарының қолайлы схемалары.</w:t>
      </w:r>
    </w:p>
    <w:bookmarkEnd w:id="126"/>
    <w:bookmarkStart w:name="z151" w:id="127"/>
    <w:p>
      <w:pPr>
        <w:spacing w:after="0"/>
        <w:ind w:left="0"/>
        <w:jc w:val="both"/>
      </w:pPr>
      <w:r>
        <w:rPr>
          <w:rFonts w:ascii="Times New Roman"/>
          <w:b w:val="false"/>
          <w:i w:val="false"/>
          <w:color w:val="000000"/>
          <w:sz w:val="28"/>
        </w:rPr>
        <w:t xml:space="preserve">
      </w:t>
      </w:r>
    </w:p>
    <w:bookmarkEnd w:id="127"/>
    <w:p>
      <w:pPr>
        <w:spacing w:after="0"/>
        <w:ind w:left="0"/>
        <w:jc w:val="both"/>
      </w:pPr>
      <w:r>
        <w:drawing>
          <wp:inline distT="0" distB="0" distL="0" distR="0">
            <wp:extent cx="7810500" cy="812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812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16 Қосымша</w:t>
            </w:r>
          </w:p>
        </w:tc>
      </w:tr>
    </w:tbl>
    <w:bookmarkStart w:name="z153" w:id="128"/>
    <w:p>
      <w:pPr>
        <w:spacing w:after="0"/>
        <w:ind w:left="0"/>
        <w:jc w:val="left"/>
      </w:pPr>
      <w:r>
        <w:rPr>
          <w:rFonts w:ascii="Times New Roman"/>
          <w:b/>
          <w:i w:val="false"/>
          <w:color w:val="000000"/>
        </w:rPr>
        <w:t xml:space="preserve"> Осакаров ауданы Садовый ауылдық округінің жайылым айналымдарының қолайлы схемалары.</w:t>
      </w:r>
    </w:p>
    <w:bookmarkEnd w:id="128"/>
    <w:bookmarkStart w:name="z154" w:id="129"/>
    <w:p>
      <w:pPr>
        <w:spacing w:after="0"/>
        <w:ind w:left="0"/>
        <w:jc w:val="both"/>
      </w:pPr>
      <w:r>
        <w:rPr>
          <w:rFonts w:ascii="Times New Roman"/>
          <w:b w:val="false"/>
          <w:i w:val="false"/>
          <w:color w:val="000000"/>
          <w:sz w:val="28"/>
        </w:rPr>
        <w:t xml:space="preserve">
      </w:t>
      </w:r>
    </w:p>
    <w:bookmarkEnd w:id="129"/>
    <w:p>
      <w:pPr>
        <w:spacing w:after="0"/>
        <w:ind w:left="0"/>
        <w:jc w:val="both"/>
      </w:pPr>
      <w:r>
        <w:drawing>
          <wp:inline distT="0" distB="0" distL="0" distR="0">
            <wp:extent cx="7607300" cy="840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607300" cy="840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17 Қосымша</w:t>
            </w:r>
          </w:p>
        </w:tc>
      </w:tr>
    </w:tbl>
    <w:bookmarkStart w:name="z156" w:id="130"/>
    <w:p>
      <w:pPr>
        <w:spacing w:after="0"/>
        <w:ind w:left="0"/>
        <w:jc w:val="left"/>
      </w:pPr>
      <w:r>
        <w:rPr>
          <w:rFonts w:ascii="Times New Roman"/>
          <w:b/>
          <w:i w:val="false"/>
          <w:color w:val="000000"/>
        </w:rPr>
        <w:t xml:space="preserve"> Осакаров ауданы Сарыөзек ауылдық округінің жайылым айналымдарының қолайлы схемалары.</w:t>
      </w:r>
    </w:p>
    <w:bookmarkEnd w:id="130"/>
    <w:bookmarkStart w:name="z157" w:id="131"/>
    <w:p>
      <w:pPr>
        <w:spacing w:after="0"/>
        <w:ind w:left="0"/>
        <w:jc w:val="both"/>
      </w:pPr>
      <w:r>
        <w:rPr>
          <w:rFonts w:ascii="Times New Roman"/>
          <w:b w:val="false"/>
          <w:i w:val="false"/>
          <w:color w:val="000000"/>
          <w:sz w:val="28"/>
        </w:rPr>
        <w:t xml:space="preserve">
      </w:t>
      </w:r>
    </w:p>
    <w:bookmarkEnd w:id="131"/>
    <w:p>
      <w:pPr>
        <w:spacing w:after="0"/>
        <w:ind w:left="0"/>
        <w:jc w:val="both"/>
      </w:pPr>
      <w:r>
        <w:drawing>
          <wp:inline distT="0" distB="0" distL="0" distR="0">
            <wp:extent cx="7810500" cy="819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819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18 Қосымша</w:t>
            </w:r>
          </w:p>
        </w:tc>
      </w:tr>
    </w:tbl>
    <w:bookmarkStart w:name="z159" w:id="132"/>
    <w:p>
      <w:pPr>
        <w:spacing w:after="0"/>
        <w:ind w:left="0"/>
        <w:jc w:val="left"/>
      </w:pPr>
      <w:r>
        <w:rPr>
          <w:rFonts w:ascii="Times New Roman"/>
          <w:b/>
          <w:i w:val="false"/>
          <w:color w:val="000000"/>
        </w:rPr>
        <w:t xml:space="preserve"> Осакаров ауданы Сұңқар ауылдық округінің жайылым айналымдарының қолайлы схемалары.</w:t>
      </w:r>
    </w:p>
    <w:bookmarkEnd w:id="132"/>
    <w:bookmarkStart w:name="z160" w:id="133"/>
    <w:p>
      <w:pPr>
        <w:spacing w:after="0"/>
        <w:ind w:left="0"/>
        <w:jc w:val="both"/>
      </w:pPr>
      <w:r>
        <w:rPr>
          <w:rFonts w:ascii="Times New Roman"/>
          <w:b w:val="false"/>
          <w:i w:val="false"/>
          <w:color w:val="000000"/>
          <w:sz w:val="28"/>
        </w:rPr>
        <w:t xml:space="preserve">
      </w:t>
      </w:r>
    </w:p>
    <w:bookmarkEnd w:id="133"/>
    <w:p>
      <w:pPr>
        <w:spacing w:after="0"/>
        <w:ind w:left="0"/>
        <w:jc w:val="both"/>
      </w:pPr>
      <w:r>
        <w:drawing>
          <wp:inline distT="0" distB="0" distL="0" distR="0">
            <wp:extent cx="7810500" cy="913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810500" cy="913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19 Қосымша</w:t>
            </w:r>
          </w:p>
        </w:tc>
      </w:tr>
    </w:tbl>
    <w:bookmarkStart w:name="z162" w:id="134"/>
    <w:p>
      <w:pPr>
        <w:spacing w:after="0"/>
        <w:ind w:left="0"/>
        <w:jc w:val="left"/>
      </w:pPr>
      <w:r>
        <w:rPr>
          <w:rFonts w:ascii="Times New Roman"/>
          <w:b/>
          <w:i w:val="false"/>
          <w:color w:val="000000"/>
        </w:rPr>
        <w:t xml:space="preserve"> Осакаров ауданы Тельман ауылдық округінің жайылым айналымдарының қолайлы схемалары.</w:t>
      </w:r>
    </w:p>
    <w:bookmarkEnd w:id="134"/>
    <w:bookmarkStart w:name="z163" w:id="135"/>
    <w:p>
      <w:pPr>
        <w:spacing w:after="0"/>
        <w:ind w:left="0"/>
        <w:jc w:val="both"/>
      </w:pPr>
      <w:r>
        <w:rPr>
          <w:rFonts w:ascii="Times New Roman"/>
          <w:b w:val="false"/>
          <w:i w:val="false"/>
          <w:color w:val="000000"/>
          <w:sz w:val="28"/>
        </w:rPr>
        <w:t xml:space="preserve">
      </w:t>
      </w:r>
    </w:p>
    <w:bookmarkEnd w:id="135"/>
    <w:p>
      <w:pPr>
        <w:spacing w:after="0"/>
        <w:ind w:left="0"/>
        <w:jc w:val="both"/>
      </w:pPr>
      <w:r>
        <w:drawing>
          <wp:inline distT="0" distB="0" distL="0" distR="0">
            <wp:extent cx="7810500" cy="891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810500" cy="891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20 Қосымша</w:t>
            </w:r>
          </w:p>
        </w:tc>
      </w:tr>
    </w:tbl>
    <w:bookmarkStart w:name="z165" w:id="136"/>
    <w:p>
      <w:pPr>
        <w:spacing w:after="0"/>
        <w:ind w:left="0"/>
        <w:jc w:val="left"/>
      </w:pPr>
      <w:r>
        <w:rPr>
          <w:rFonts w:ascii="Times New Roman"/>
          <w:b/>
          <w:i w:val="false"/>
          <w:color w:val="000000"/>
        </w:rPr>
        <w:t xml:space="preserve"> Осакаров ауданы Трудовой ауылдық округінің жайылым айналымдарының қолайлы схемалары.</w:t>
      </w:r>
    </w:p>
    <w:bookmarkEnd w:id="136"/>
    <w:bookmarkStart w:name="z166" w:id="137"/>
    <w:p>
      <w:pPr>
        <w:spacing w:after="0"/>
        <w:ind w:left="0"/>
        <w:jc w:val="both"/>
      </w:pPr>
      <w:r>
        <w:rPr>
          <w:rFonts w:ascii="Times New Roman"/>
          <w:b w:val="false"/>
          <w:i w:val="false"/>
          <w:color w:val="000000"/>
          <w:sz w:val="28"/>
        </w:rPr>
        <w:t xml:space="preserve">
      </w:t>
      </w:r>
    </w:p>
    <w:bookmarkEnd w:id="137"/>
    <w:p>
      <w:pPr>
        <w:spacing w:after="0"/>
        <w:ind w:left="0"/>
        <w:jc w:val="both"/>
      </w:pPr>
      <w:r>
        <w:drawing>
          <wp:inline distT="0" distB="0" distL="0" distR="0">
            <wp:extent cx="7810500" cy="819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810500" cy="819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21 Қосымша</w:t>
            </w:r>
          </w:p>
        </w:tc>
      </w:tr>
    </w:tbl>
    <w:bookmarkStart w:name="z168" w:id="138"/>
    <w:p>
      <w:pPr>
        <w:spacing w:after="0"/>
        <w:ind w:left="0"/>
        <w:jc w:val="left"/>
      </w:pPr>
      <w:r>
        <w:rPr>
          <w:rFonts w:ascii="Times New Roman"/>
          <w:b/>
          <w:i w:val="false"/>
          <w:color w:val="000000"/>
        </w:rPr>
        <w:t xml:space="preserve"> Осакаров ауданы Шідерті ауылдық округінің жайылым айналымдарының қолайлы схемалары.</w:t>
      </w:r>
    </w:p>
    <w:bookmarkEnd w:id="138"/>
    <w:bookmarkStart w:name="z169" w:id="139"/>
    <w:p>
      <w:pPr>
        <w:spacing w:after="0"/>
        <w:ind w:left="0"/>
        <w:jc w:val="both"/>
      </w:pPr>
      <w:r>
        <w:rPr>
          <w:rFonts w:ascii="Times New Roman"/>
          <w:b w:val="false"/>
          <w:i w:val="false"/>
          <w:color w:val="000000"/>
          <w:sz w:val="28"/>
        </w:rPr>
        <w:t xml:space="preserve">
      </w:t>
      </w:r>
    </w:p>
    <w:bookmarkEnd w:id="139"/>
    <w:p>
      <w:pPr>
        <w:spacing w:after="0"/>
        <w:ind w:left="0"/>
        <w:jc w:val="both"/>
      </w:pPr>
      <w:r>
        <w:drawing>
          <wp:inline distT="0" distB="0" distL="0" distR="0">
            <wp:extent cx="7810500" cy="745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810500" cy="745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22 Қосымша</w:t>
            </w:r>
          </w:p>
        </w:tc>
      </w:tr>
    </w:tbl>
    <w:bookmarkStart w:name="z171" w:id="140"/>
    <w:p>
      <w:pPr>
        <w:spacing w:after="0"/>
        <w:ind w:left="0"/>
        <w:jc w:val="left"/>
      </w:pPr>
      <w:r>
        <w:rPr>
          <w:rFonts w:ascii="Times New Roman"/>
          <w:b/>
          <w:i w:val="false"/>
          <w:color w:val="000000"/>
        </w:rPr>
        <w:t xml:space="preserve"> Осакаров ауданы Осакаров кенті айналымдарының қолайлы схемалары.</w:t>
      </w:r>
    </w:p>
    <w:bookmarkEnd w:id="140"/>
    <w:bookmarkStart w:name="z172" w:id="141"/>
    <w:p>
      <w:pPr>
        <w:spacing w:after="0"/>
        <w:ind w:left="0"/>
        <w:jc w:val="both"/>
      </w:pPr>
      <w:r>
        <w:rPr>
          <w:rFonts w:ascii="Times New Roman"/>
          <w:b w:val="false"/>
          <w:i w:val="false"/>
          <w:color w:val="000000"/>
          <w:sz w:val="28"/>
        </w:rPr>
        <w:t xml:space="preserve">
      </w:t>
      </w:r>
    </w:p>
    <w:bookmarkEnd w:id="141"/>
    <w:p>
      <w:pPr>
        <w:spacing w:after="0"/>
        <w:ind w:left="0"/>
        <w:jc w:val="both"/>
      </w:pPr>
      <w:r>
        <w:drawing>
          <wp:inline distT="0" distB="0" distL="0" distR="0">
            <wp:extent cx="7810500" cy="981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810500" cy="981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23 Қосымша</w:t>
            </w:r>
          </w:p>
        </w:tc>
      </w:tr>
    </w:tbl>
    <w:bookmarkStart w:name="z174" w:id="142"/>
    <w:p>
      <w:pPr>
        <w:spacing w:after="0"/>
        <w:ind w:left="0"/>
        <w:jc w:val="left"/>
      </w:pPr>
      <w:r>
        <w:rPr>
          <w:rFonts w:ascii="Times New Roman"/>
          <w:b/>
          <w:i w:val="false"/>
          <w:color w:val="000000"/>
        </w:rPr>
        <w:t xml:space="preserve"> Осакаров ауданы Молодежный кенті айналымдарының қолайлы схемалары.</w:t>
      </w:r>
    </w:p>
    <w:bookmarkEnd w:id="142"/>
    <w:bookmarkStart w:name="z175" w:id="143"/>
    <w:p>
      <w:pPr>
        <w:spacing w:after="0"/>
        <w:ind w:left="0"/>
        <w:jc w:val="both"/>
      </w:pPr>
      <w:r>
        <w:rPr>
          <w:rFonts w:ascii="Times New Roman"/>
          <w:b w:val="false"/>
          <w:i w:val="false"/>
          <w:color w:val="000000"/>
          <w:sz w:val="28"/>
        </w:rPr>
        <w:t xml:space="preserve">
      </w:t>
      </w:r>
    </w:p>
    <w:bookmarkEnd w:id="143"/>
    <w:p>
      <w:pPr>
        <w:spacing w:after="0"/>
        <w:ind w:left="0"/>
        <w:jc w:val="both"/>
      </w:pPr>
      <w:r>
        <w:drawing>
          <wp:inline distT="0" distB="0" distL="0" distR="0">
            <wp:extent cx="7810500" cy="561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810500" cy="561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24 Қосымша</w:t>
            </w:r>
          </w:p>
        </w:tc>
      </w:tr>
    </w:tbl>
    <w:bookmarkStart w:name="z177" w:id="144"/>
    <w:p>
      <w:pPr>
        <w:spacing w:after="0"/>
        <w:ind w:left="0"/>
        <w:jc w:val="left"/>
      </w:pPr>
      <w:r>
        <w:rPr>
          <w:rFonts w:ascii="Times New Roman"/>
          <w:b/>
          <w:i w:val="false"/>
          <w:color w:val="000000"/>
        </w:rPr>
        <w:t xml:space="preserve"> Осакаров ауданы Ақбұлақ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44"/>
    <w:bookmarkStart w:name="z178" w:id="145"/>
    <w:p>
      <w:pPr>
        <w:spacing w:after="0"/>
        <w:ind w:left="0"/>
        <w:jc w:val="both"/>
      </w:pPr>
      <w:r>
        <w:rPr>
          <w:rFonts w:ascii="Times New Roman"/>
          <w:b w:val="false"/>
          <w:i w:val="false"/>
          <w:color w:val="000000"/>
          <w:sz w:val="28"/>
        </w:rPr>
        <w:t xml:space="preserve">
      </w:t>
      </w:r>
    </w:p>
    <w:bookmarkEnd w:id="145"/>
    <w:p>
      <w:pPr>
        <w:spacing w:after="0"/>
        <w:ind w:left="0"/>
        <w:jc w:val="both"/>
      </w:pPr>
      <w:r>
        <w:drawing>
          <wp:inline distT="0" distB="0" distL="0" distR="0">
            <wp:extent cx="7810500" cy="632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810500" cy="6324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25 Қосымша</w:t>
            </w:r>
          </w:p>
        </w:tc>
      </w:tr>
    </w:tbl>
    <w:bookmarkStart w:name="z180" w:id="146"/>
    <w:p>
      <w:pPr>
        <w:spacing w:after="0"/>
        <w:ind w:left="0"/>
        <w:jc w:val="left"/>
      </w:pPr>
      <w:r>
        <w:rPr>
          <w:rFonts w:ascii="Times New Roman"/>
          <w:b/>
          <w:i w:val="false"/>
          <w:color w:val="000000"/>
        </w:rPr>
        <w:t xml:space="preserve"> Осакаров ауданы Батпақты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46"/>
    <w:bookmarkStart w:name="z181" w:id="147"/>
    <w:p>
      <w:pPr>
        <w:spacing w:after="0"/>
        <w:ind w:left="0"/>
        <w:jc w:val="both"/>
      </w:pPr>
      <w:r>
        <w:rPr>
          <w:rFonts w:ascii="Times New Roman"/>
          <w:b w:val="false"/>
          <w:i w:val="false"/>
          <w:color w:val="000000"/>
          <w:sz w:val="28"/>
        </w:rPr>
        <w:t xml:space="preserve">
      </w:t>
      </w:r>
    </w:p>
    <w:bookmarkEnd w:id="147"/>
    <w:p>
      <w:pPr>
        <w:spacing w:after="0"/>
        <w:ind w:left="0"/>
        <w:jc w:val="both"/>
      </w:pPr>
      <w:r>
        <w:drawing>
          <wp:inline distT="0" distB="0" distL="0" distR="0">
            <wp:extent cx="7810500" cy="906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810500" cy="9067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26 Қосымша</w:t>
            </w:r>
          </w:p>
        </w:tc>
      </w:tr>
    </w:tbl>
    <w:bookmarkStart w:name="z183" w:id="148"/>
    <w:p>
      <w:pPr>
        <w:spacing w:after="0"/>
        <w:ind w:left="0"/>
        <w:jc w:val="left"/>
      </w:pPr>
      <w:r>
        <w:rPr>
          <w:rFonts w:ascii="Times New Roman"/>
          <w:b/>
          <w:i w:val="false"/>
          <w:color w:val="000000"/>
        </w:rPr>
        <w:t xml:space="preserve"> Осакаров ауданы Жансары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48"/>
    <w:bookmarkStart w:name="z184" w:id="149"/>
    <w:p>
      <w:pPr>
        <w:spacing w:after="0"/>
        <w:ind w:left="0"/>
        <w:jc w:val="both"/>
      </w:pPr>
      <w:r>
        <w:rPr>
          <w:rFonts w:ascii="Times New Roman"/>
          <w:b w:val="false"/>
          <w:i w:val="false"/>
          <w:color w:val="000000"/>
          <w:sz w:val="28"/>
        </w:rPr>
        <w:t xml:space="preserve">
      </w:t>
      </w:r>
    </w:p>
    <w:bookmarkEnd w:id="149"/>
    <w:p>
      <w:pPr>
        <w:spacing w:after="0"/>
        <w:ind w:left="0"/>
        <w:jc w:val="both"/>
      </w:pPr>
      <w:r>
        <w:drawing>
          <wp:inline distT="0" distB="0" distL="0" distR="0">
            <wp:extent cx="7810500" cy="623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7810500" cy="6235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27 Қосымша</w:t>
            </w:r>
          </w:p>
        </w:tc>
      </w:tr>
    </w:tbl>
    <w:bookmarkStart w:name="z186" w:id="150"/>
    <w:p>
      <w:pPr>
        <w:spacing w:after="0"/>
        <w:ind w:left="0"/>
        <w:jc w:val="left"/>
      </w:pPr>
      <w:r>
        <w:rPr>
          <w:rFonts w:ascii="Times New Roman"/>
          <w:b/>
          <w:i w:val="false"/>
          <w:color w:val="000000"/>
        </w:rPr>
        <w:t xml:space="preserve"> Осакаров ауданы Есіл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50"/>
    <w:bookmarkStart w:name="z187" w:id="151"/>
    <w:p>
      <w:pPr>
        <w:spacing w:after="0"/>
        <w:ind w:left="0"/>
        <w:jc w:val="both"/>
      </w:pPr>
      <w:r>
        <w:rPr>
          <w:rFonts w:ascii="Times New Roman"/>
          <w:b w:val="false"/>
          <w:i w:val="false"/>
          <w:color w:val="000000"/>
          <w:sz w:val="28"/>
        </w:rPr>
        <w:t xml:space="preserve">
      </w:t>
      </w:r>
    </w:p>
    <w:bookmarkEnd w:id="151"/>
    <w:p>
      <w:pPr>
        <w:spacing w:after="0"/>
        <w:ind w:left="0"/>
        <w:jc w:val="both"/>
      </w:pPr>
      <w:r>
        <w:drawing>
          <wp:inline distT="0" distB="0" distL="0" distR="0">
            <wp:extent cx="7810500" cy="952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7810500" cy="952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28 Қосымша</w:t>
            </w:r>
          </w:p>
        </w:tc>
      </w:tr>
    </w:tbl>
    <w:bookmarkStart w:name="z189" w:id="152"/>
    <w:p>
      <w:pPr>
        <w:spacing w:after="0"/>
        <w:ind w:left="0"/>
        <w:jc w:val="left"/>
      </w:pPr>
      <w:r>
        <w:rPr>
          <w:rFonts w:ascii="Times New Roman"/>
          <w:b/>
          <w:i w:val="false"/>
          <w:color w:val="000000"/>
        </w:rPr>
        <w:t xml:space="preserve"> Осакаров ауданы Звездный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52"/>
    <w:bookmarkStart w:name="z190" w:id="153"/>
    <w:p>
      <w:pPr>
        <w:spacing w:after="0"/>
        <w:ind w:left="0"/>
        <w:jc w:val="both"/>
      </w:pPr>
      <w:r>
        <w:rPr>
          <w:rFonts w:ascii="Times New Roman"/>
          <w:b w:val="false"/>
          <w:i w:val="false"/>
          <w:color w:val="000000"/>
          <w:sz w:val="28"/>
        </w:rPr>
        <w:t xml:space="preserve">
      </w:t>
      </w:r>
    </w:p>
    <w:bookmarkEnd w:id="153"/>
    <w:p>
      <w:pPr>
        <w:spacing w:after="0"/>
        <w:ind w:left="0"/>
        <w:jc w:val="both"/>
      </w:pPr>
      <w:r>
        <w:drawing>
          <wp:inline distT="0" distB="0" distL="0" distR="0">
            <wp:extent cx="7810500" cy="759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7810500" cy="7594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29 Қосымша</w:t>
            </w:r>
          </w:p>
        </w:tc>
      </w:tr>
    </w:tbl>
    <w:bookmarkStart w:name="z192" w:id="154"/>
    <w:p>
      <w:pPr>
        <w:spacing w:after="0"/>
        <w:ind w:left="0"/>
        <w:jc w:val="left"/>
      </w:pPr>
      <w:r>
        <w:rPr>
          <w:rFonts w:ascii="Times New Roman"/>
          <w:b/>
          <w:i w:val="false"/>
          <w:color w:val="000000"/>
        </w:rPr>
        <w:t xml:space="preserve"> Осакаров ауданы Ертіс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54"/>
    <w:bookmarkStart w:name="z193" w:id="155"/>
    <w:p>
      <w:pPr>
        <w:spacing w:after="0"/>
        <w:ind w:left="0"/>
        <w:jc w:val="both"/>
      </w:pPr>
      <w:r>
        <w:rPr>
          <w:rFonts w:ascii="Times New Roman"/>
          <w:b w:val="false"/>
          <w:i w:val="false"/>
          <w:color w:val="000000"/>
          <w:sz w:val="28"/>
        </w:rPr>
        <w:t xml:space="preserve">
      </w:t>
      </w:r>
    </w:p>
    <w:bookmarkEnd w:id="155"/>
    <w:p>
      <w:pPr>
        <w:spacing w:after="0"/>
        <w:ind w:left="0"/>
        <w:jc w:val="both"/>
      </w:pPr>
      <w:r>
        <w:drawing>
          <wp:inline distT="0" distB="0" distL="0" distR="0">
            <wp:extent cx="7810500" cy="840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7810500" cy="840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30 Қосымша</w:t>
            </w:r>
          </w:p>
        </w:tc>
      </w:tr>
    </w:tbl>
    <w:bookmarkStart w:name="z195" w:id="156"/>
    <w:p>
      <w:pPr>
        <w:spacing w:after="0"/>
        <w:ind w:left="0"/>
        <w:jc w:val="left"/>
      </w:pPr>
      <w:r>
        <w:rPr>
          <w:rFonts w:ascii="Times New Roman"/>
          <w:b/>
          <w:i w:val="false"/>
          <w:color w:val="000000"/>
        </w:rPr>
        <w:t xml:space="preserve"> Осакаров ауданы Қарағайлы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56"/>
    <w:bookmarkStart w:name="z196" w:id="157"/>
    <w:p>
      <w:pPr>
        <w:spacing w:after="0"/>
        <w:ind w:left="0"/>
        <w:jc w:val="both"/>
      </w:pPr>
      <w:r>
        <w:rPr>
          <w:rFonts w:ascii="Times New Roman"/>
          <w:b w:val="false"/>
          <w:i w:val="false"/>
          <w:color w:val="000000"/>
          <w:sz w:val="28"/>
        </w:rPr>
        <w:t xml:space="preserve">
      </w:t>
      </w:r>
    </w:p>
    <w:bookmarkEnd w:id="157"/>
    <w:p>
      <w:pPr>
        <w:spacing w:after="0"/>
        <w:ind w:left="0"/>
        <w:jc w:val="both"/>
      </w:pPr>
      <w:r>
        <w:drawing>
          <wp:inline distT="0" distB="0" distL="0" distR="0">
            <wp:extent cx="7810500" cy="767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7810500" cy="767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31 Қосымша</w:t>
            </w:r>
          </w:p>
        </w:tc>
      </w:tr>
    </w:tbl>
    <w:bookmarkStart w:name="z198" w:id="158"/>
    <w:p>
      <w:pPr>
        <w:spacing w:after="0"/>
        <w:ind w:left="0"/>
        <w:jc w:val="left"/>
      </w:pPr>
      <w:r>
        <w:rPr>
          <w:rFonts w:ascii="Times New Roman"/>
          <w:b/>
          <w:i w:val="false"/>
          <w:color w:val="000000"/>
        </w:rPr>
        <w:t xml:space="preserve"> Осакаров ауданы Қаратомар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58"/>
    <w:bookmarkStart w:name="z199" w:id="159"/>
    <w:p>
      <w:pPr>
        <w:spacing w:after="0"/>
        <w:ind w:left="0"/>
        <w:jc w:val="both"/>
      </w:pPr>
      <w:r>
        <w:rPr>
          <w:rFonts w:ascii="Times New Roman"/>
          <w:b w:val="false"/>
          <w:i w:val="false"/>
          <w:color w:val="000000"/>
          <w:sz w:val="28"/>
        </w:rPr>
        <w:t xml:space="preserve">
      </w:t>
      </w:r>
    </w:p>
    <w:bookmarkEnd w:id="159"/>
    <w:p>
      <w:pPr>
        <w:spacing w:after="0"/>
        <w:ind w:left="0"/>
        <w:jc w:val="both"/>
      </w:pPr>
      <w:r>
        <w:drawing>
          <wp:inline distT="0" distB="0" distL="0" distR="0">
            <wp:extent cx="7810500" cy="985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7810500" cy="985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32 Қосымша</w:t>
            </w:r>
          </w:p>
        </w:tc>
      </w:tr>
    </w:tbl>
    <w:bookmarkStart w:name="z201" w:id="160"/>
    <w:p>
      <w:pPr>
        <w:spacing w:after="0"/>
        <w:ind w:left="0"/>
        <w:jc w:val="left"/>
      </w:pPr>
      <w:r>
        <w:rPr>
          <w:rFonts w:ascii="Times New Roman"/>
          <w:b/>
          <w:i w:val="false"/>
          <w:color w:val="000000"/>
        </w:rPr>
        <w:t xml:space="preserve"> Осакаров ауданы Құндызды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60"/>
    <w:bookmarkStart w:name="z202" w:id="161"/>
    <w:p>
      <w:pPr>
        <w:spacing w:after="0"/>
        <w:ind w:left="0"/>
        <w:jc w:val="both"/>
      </w:pPr>
      <w:r>
        <w:rPr>
          <w:rFonts w:ascii="Times New Roman"/>
          <w:b w:val="false"/>
          <w:i w:val="false"/>
          <w:color w:val="000000"/>
          <w:sz w:val="28"/>
        </w:rPr>
        <w:t xml:space="preserve">
      </w:t>
      </w:r>
    </w:p>
    <w:bookmarkEnd w:id="161"/>
    <w:p>
      <w:pPr>
        <w:spacing w:after="0"/>
        <w:ind w:left="0"/>
        <w:jc w:val="both"/>
      </w:pPr>
      <w:r>
        <w:drawing>
          <wp:inline distT="0" distB="0" distL="0" distR="0">
            <wp:extent cx="7810500" cy="873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7810500" cy="8737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33 Қосымша</w:t>
            </w:r>
          </w:p>
        </w:tc>
      </w:tr>
    </w:tbl>
    <w:bookmarkStart w:name="z204" w:id="162"/>
    <w:p>
      <w:pPr>
        <w:spacing w:after="0"/>
        <w:ind w:left="0"/>
        <w:jc w:val="left"/>
      </w:pPr>
      <w:r>
        <w:rPr>
          <w:rFonts w:ascii="Times New Roman"/>
          <w:b/>
          <w:i w:val="false"/>
          <w:color w:val="000000"/>
        </w:rPr>
        <w:t xml:space="preserve"> Осакаров ауданы Маржанкөл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62"/>
    <w:bookmarkStart w:name="z205" w:id="163"/>
    <w:p>
      <w:pPr>
        <w:spacing w:after="0"/>
        <w:ind w:left="0"/>
        <w:jc w:val="both"/>
      </w:pPr>
      <w:r>
        <w:rPr>
          <w:rFonts w:ascii="Times New Roman"/>
          <w:b w:val="false"/>
          <w:i w:val="false"/>
          <w:color w:val="000000"/>
          <w:sz w:val="28"/>
        </w:rPr>
        <w:t xml:space="preserve">
      </w:t>
      </w:r>
    </w:p>
    <w:bookmarkEnd w:id="163"/>
    <w:p>
      <w:pPr>
        <w:spacing w:after="0"/>
        <w:ind w:left="0"/>
        <w:jc w:val="both"/>
      </w:pPr>
      <w:r>
        <w:drawing>
          <wp:inline distT="0" distB="0" distL="0" distR="0">
            <wp:extent cx="7810500" cy="557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7810500" cy="557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34 Қосымша</w:t>
            </w:r>
          </w:p>
        </w:tc>
      </w:tr>
    </w:tbl>
    <w:bookmarkStart w:name="z207" w:id="164"/>
    <w:p>
      <w:pPr>
        <w:spacing w:after="0"/>
        <w:ind w:left="0"/>
        <w:jc w:val="left"/>
      </w:pPr>
      <w:r>
        <w:rPr>
          <w:rFonts w:ascii="Times New Roman"/>
          <w:b/>
          <w:i w:val="false"/>
          <w:color w:val="000000"/>
        </w:rPr>
        <w:t xml:space="preserve"> Осакаров ауданы Мирный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64"/>
    <w:bookmarkStart w:name="z208" w:id="165"/>
    <w:p>
      <w:pPr>
        <w:spacing w:after="0"/>
        <w:ind w:left="0"/>
        <w:jc w:val="both"/>
      </w:pPr>
      <w:r>
        <w:rPr>
          <w:rFonts w:ascii="Times New Roman"/>
          <w:b w:val="false"/>
          <w:i w:val="false"/>
          <w:color w:val="000000"/>
          <w:sz w:val="28"/>
        </w:rPr>
        <w:t xml:space="preserve">
      </w:t>
      </w:r>
    </w:p>
    <w:bookmarkEnd w:id="165"/>
    <w:p>
      <w:pPr>
        <w:spacing w:after="0"/>
        <w:ind w:left="0"/>
        <w:jc w:val="both"/>
      </w:pPr>
      <w:r>
        <w:drawing>
          <wp:inline distT="0" distB="0" distL="0" distR="0">
            <wp:extent cx="7810500" cy="863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7810500" cy="8636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35 Қосымша</w:t>
            </w:r>
          </w:p>
        </w:tc>
      </w:tr>
    </w:tbl>
    <w:bookmarkStart w:name="z210" w:id="166"/>
    <w:p>
      <w:pPr>
        <w:spacing w:after="0"/>
        <w:ind w:left="0"/>
        <w:jc w:val="left"/>
      </w:pPr>
      <w:r>
        <w:rPr>
          <w:rFonts w:ascii="Times New Roman"/>
          <w:b/>
          <w:i w:val="false"/>
          <w:color w:val="000000"/>
        </w:rPr>
        <w:t xml:space="preserve"> Осакаров ауданы Николаев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66"/>
    <w:bookmarkStart w:name="z211" w:id="167"/>
    <w:p>
      <w:pPr>
        <w:spacing w:after="0"/>
        <w:ind w:left="0"/>
        <w:jc w:val="both"/>
      </w:pPr>
      <w:r>
        <w:rPr>
          <w:rFonts w:ascii="Times New Roman"/>
          <w:b w:val="false"/>
          <w:i w:val="false"/>
          <w:color w:val="000000"/>
          <w:sz w:val="28"/>
        </w:rPr>
        <w:t xml:space="preserve">
      </w:t>
      </w:r>
    </w:p>
    <w:bookmarkEnd w:id="167"/>
    <w:p>
      <w:pPr>
        <w:spacing w:after="0"/>
        <w:ind w:left="0"/>
        <w:jc w:val="both"/>
      </w:pPr>
      <w:r>
        <w:drawing>
          <wp:inline distT="0" distB="0" distL="0" distR="0">
            <wp:extent cx="7810500" cy="815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7810500" cy="815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36 Қосымша</w:t>
            </w:r>
          </w:p>
        </w:tc>
      </w:tr>
    </w:tbl>
    <w:bookmarkStart w:name="z213" w:id="168"/>
    <w:p>
      <w:pPr>
        <w:spacing w:after="0"/>
        <w:ind w:left="0"/>
        <w:jc w:val="left"/>
      </w:pPr>
      <w:r>
        <w:rPr>
          <w:rFonts w:ascii="Times New Roman"/>
          <w:b/>
          <w:i w:val="false"/>
          <w:color w:val="000000"/>
        </w:rPr>
        <w:t xml:space="preserve"> Осакаров ауданы Озерный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68"/>
    <w:bookmarkStart w:name="z214" w:id="169"/>
    <w:p>
      <w:pPr>
        <w:spacing w:after="0"/>
        <w:ind w:left="0"/>
        <w:jc w:val="both"/>
      </w:pPr>
      <w:r>
        <w:rPr>
          <w:rFonts w:ascii="Times New Roman"/>
          <w:b w:val="false"/>
          <w:i w:val="false"/>
          <w:color w:val="000000"/>
          <w:sz w:val="28"/>
        </w:rPr>
        <w:t xml:space="preserve">
      </w:t>
      </w:r>
    </w:p>
    <w:bookmarkEnd w:id="169"/>
    <w:p>
      <w:pPr>
        <w:spacing w:after="0"/>
        <w:ind w:left="0"/>
        <w:jc w:val="both"/>
      </w:pPr>
      <w:r>
        <w:drawing>
          <wp:inline distT="0" distB="0" distL="0" distR="0">
            <wp:extent cx="7810500" cy="1005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7810500" cy="10058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37 Қосымша</w:t>
            </w:r>
          </w:p>
        </w:tc>
      </w:tr>
    </w:tbl>
    <w:bookmarkStart w:name="z216" w:id="170"/>
    <w:p>
      <w:pPr>
        <w:spacing w:after="0"/>
        <w:ind w:left="0"/>
        <w:jc w:val="left"/>
      </w:pPr>
      <w:r>
        <w:rPr>
          <w:rFonts w:ascii="Times New Roman"/>
          <w:b/>
          <w:i w:val="false"/>
          <w:color w:val="000000"/>
        </w:rPr>
        <w:t xml:space="preserve"> Осакаров ауданы Пионер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70"/>
    <w:bookmarkStart w:name="z217" w:id="171"/>
    <w:p>
      <w:pPr>
        <w:spacing w:after="0"/>
        <w:ind w:left="0"/>
        <w:jc w:val="both"/>
      </w:pPr>
      <w:r>
        <w:rPr>
          <w:rFonts w:ascii="Times New Roman"/>
          <w:b w:val="false"/>
          <w:i w:val="false"/>
          <w:color w:val="000000"/>
          <w:sz w:val="28"/>
        </w:rPr>
        <w:t xml:space="preserve">
      </w:t>
      </w:r>
    </w:p>
    <w:bookmarkEnd w:id="171"/>
    <w:p>
      <w:pPr>
        <w:spacing w:after="0"/>
        <w:ind w:left="0"/>
        <w:jc w:val="both"/>
      </w:pPr>
      <w:r>
        <w:drawing>
          <wp:inline distT="0" distB="0" distL="0" distR="0">
            <wp:extent cx="7810500" cy="655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7810500" cy="6553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38 Қосымша</w:t>
            </w:r>
          </w:p>
        </w:tc>
      </w:tr>
    </w:tbl>
    <w:bookmarkStart w:name="z219" w:id="172"/>
    <w:p>
      <w:pPr>
        <w:spacing w:after="0"/>
        <w:ind w:left="0"/>
        <w:jc w:val="left"/>
      </w:pPr>
      <w:r>
        <w:rPr>
          <w:rFonts w:ascii="Times New Roman"/>
          <w:b/>
          <w:i w:val="false"/>
          <w:color w:val="000000"/>
        </w:rPr>
        <w:t xml:space="preserve"> Осакаров ауданы Родников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72"/>
    <w:bookmarkStart w:name="z220" w:id="173"/>
    <w:p>
      <w:pPr>
        <w:spacing w:after="0"/>
        <w:ind w:left="0"/>
        <w:jc w:val="both"/>
      </w:pPr>
      <w:r>
        <w:rPr>
          <w:rFonts w:ascii="Times New Roman"/>
          <w:b w:val="false"/>
          <w:i w:val="false"/>
          <w:color w:val="000000"/>
          <w:sz w:val="28"/>
        </w:rPr>
        <w:t xml:space="preserve">
      </w:t>
      </w:r>
    </w:p>
    <w:bookmarkEnd w:id="173"/>
    <w:p>
      <w:pPr>
        <w:spacing w:after="0"/>
        <w:ind w:left="0"/>
        <w:jc w:val="both"/>
      </w:pPr>
      <w:r>
        <w:drawing>
          <wp:inline distT="0" distB="0" distL="0" distR="0">
            <wp:extent cx="7810500" cy="866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7810500" cy="8661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39 Қосымша</w:t>
            </w:r>
          </w:p>
        </w:tc>
      </w:tr>
    </w:tbl>
    <w:bookmarkStart w:name="z222" w:id="174"/>
    <w:p>
      <w:pPr>
        <w:spacing w:after="0"/>
        <w:ind w:left="0"/>
        <w:jc w:val="left"/>
      </w:pPr>
      <w:r>
        <w:rPr>
          <w:rFonts w:ascii="Times New Roman"/>
          <w:b/>
          <w:i w:val="false"/>
          <w:color w:val="000000"/>
        </w:rPr>
        <w:t xml:space="preserve"> Осакаров ауданы Садовый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74"/>
    <w:bookmarkStart w:name="z223" w:id="175"/>
    <w:p>
      <w:pPr>
        <w:spacing w:after="0"/>
        <w:ind w:left="0"/>
        <w:jc w:val="both"/>
      </w:pPr>
      <w:r>
        <w:rPr>
          <w:rFonts w:ascii="Times New Roman"/>
          <w:b w:val="false"/>
          <w:i w:val="false"/>
          <w:color w:val="000000"/>
          <w:sz w:val="28"/>
        </w:rPr>
        <w:t xml:space="preserve">
      </w:t>
      </w:r>
    </w:p>
    <w:bookmarkEnd w:id="175"/>
    <w:p>
      <w:pPr>
        <w:spacing w:after="0"/>
        <w:ind w:left="0"/>
        <w:jc w:val="both"/>
      </w:pPr>
      <w:r>
        <w:drawing>
          <wp:inline distT="0" distB="0" distL="0" distR="0">
            <wp:extent cx="7658100" cy="878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7658100" cy="8788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40 Қосымша</w:t>
            </w:r>
          </w:p>
        </w:tc>
      </w:tr>
    </w:tbl>
    <w:bookmarkStart w:name="z225" w:id="176"/>
    <w:p>
      <w:pPr>
        <w:spacing w:after="0"/>
        <w:ind w:left="0"/>
        <w:jc w:val="left"/>
      </w:pPr>
      <w:r>
        <w:rPr>
          <w:rFonts w:ascii="Times New Roman"/>
          <w:b/>
          <w:i w:val="false"/>
          <w:color w:val="000000"/>
        </w:rPr>
        <w:t xml:space="preserve"> Осакаров ауданы Сарыөзек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76"/>
    <w:bookmarkStart w:name="z226" w:id="177"/>
    <w:p>
      <w:pPr>
        <w:spacing w:after="0"/>
        <w:ind w:left="0"/>
        <w:jc w:val="both"/>
      </w:pPr>
      <w:r>
        <w:rPr>
          <w:rFonts w:ascii="Times New Roman"/>
          <w:b w:val="false"/>
          <w:i w:val="false"/>
          <w:color w:val="000000"/>
          <w:sz w:val="28"/>
        </w:rPr>
        <w:t xml:space="preserve">
      </w:t>
      </w:r>
    </w:p>
    <w:bookmarkEnd w:id="177"/>
    <w:p>
      <w:pPr>
        <w:spacing w:after="0"/>
        <w:ind w:left="0"/>
        <w:jc w:val="both"/>
      </w:pPr>
      <w:r>
        <w:drawing>
          <wp:inline distT="0" distB="0" distL="0" distR="0">
            <wp:extent cx="7810500" cy="920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7810500" cy="9207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41 Қосымша</w:t>
            </w:r>
          </w:p>
        </w:tc>
      </w:tr>
    </w:tbl>
    <w:bookmarkStart w:name="z228" w:id="178"/>
    <w:p>
      <w:pPr>
        <w:spacing w:after="0"/>
        <w:ind w:left="0"/>
        <w:jc w:val="left"/>
      </w:pPr>
      <w:r>
        <w:rPr>
          <w:rFonts w:ascii="Times New Roman"/>
          <w:b/>
          <w:i w:val="false"/>
          <w:color w:val="000000"/>
        </w:rPr>
        <w:t xml:space="preserve"> Осакаров ауданы Сұңқар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78"/>
    <w:bookmarkStart w:name="z229" w:id="179"/>
    <w:p>
      <w:pPr>
        <w:spacing w:after="0"/>
        <w:ind w:left="0"/>
        <w:jc w:val="both"/>
      </w:pPr>
      <w:r>
        <w:rPr>
          <w:rFonts w:ascii="Times New Roman"/>
          <w:b w:val="false"/>
          <w:i w:val="false"/>
          <w:color w:val="000000"/>
          <w:sz w:val="28"/>
        </w:rPr>
        <w:t xml:space="preserve">
      </w:t>
      </w:r>
    </w:p>
    <w:bookmarkEnd w:id="179"/>
    <w:p>
      <w:pPr>
        <w:spacing w:after="0"/>
        <w:ind w:left="0"/>
        <w:jc w:val="both"/>
      </w:pPr>
      <w:r>
        <w:drawing>
          <wp:inline distT="0" distB="0" distL="0" distR="0">
            <wp:extent cx="7810500" cy="977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7810500" cy="977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42 Қосымша</w:t>
            </w:r>
          </w:p>
        </w:tc>
      </w:tr>
    </w:tbl>
    <w:bookmarkStart w:name="z231" w:id="180"/>
    <w:p>
      <w:pPr>
        <w:spacing w:after="0"/>
        <w:ind w:left="0"/>
        <w:jc w:val="left"/>
      </w:pPr>
      <w:r>
        <w:rPr>
          <w:rFonts w:ascii="Times New Roman"/>
          <w:b/>
          <w:i w:val="false"/>
          <w:color w:val="000000"/>
        </w:rPr>
        <w:t xml:space="preserve"> Осакаров ауданы Тельман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80"/>
    <w:bookmarkStart w:name="z232" w:id="181"/>
    <w:p>
      <w:pPr>
        <w:spacing w:after="0"/>
        <w:ind w:left="0"/>
        <w:jc w:val="both"/>
      </w:pPr>
      <w:r>
        <w:rPr>
          <w:rFonts w:ascii="Times New Roman"/>
          <w:b w:val="false"/>
          <w:i w:val="false"/>
          <w:color w:val="000000"/>
          <w:sz w:val="28"/>
        </w:rPr>
        <w:t xml:space="preserve">
      </w:t>
      </w:r>
    </w:p>
    <w:bookmarkEnd w:id="181"/>
    <w:p>
      <w:pPr>
        <w:spacing w:after="0"/>
        <w:ind w:left="0"/>
        <w:jc w:val="both"/>
      </w:pPr>
      <w:r>
        <w:drawing>
          <wp:inline distT="0" distB="0" distL="0" distR="0">
            <wp:extent cx="7810500" cy="937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7810500" cy="937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43 Қосымша</w:t>
            </w:r>
          </w:p>
        </w:tc>
      </w:tr>
    </w:tbl>
    <w:bookmarkStart w:name="z234" w:id="182"/>
    <w:p>
      <w:pPr>
        <w:spacing w:after="0"/>
        <w:ind w:left="0"/>
        <w:jc w:val="left"/>
      </w:pPr>
      <w:r>
        <w:rPr>
          <w:rFonts w:ascii="Times New Roman"/>
          <w:b/>
          <w:i w:val="false"/>
          <w:color w:val="000000"/>
        </w:rPr>
        <w:t xml:space="preserve"> Осакаров ауданы Трудовой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82"/>
    <w:bookmarkStart w:name="z235" w:id="183"/>
    <w:p>
      <w:pPr>
        <w:spacing w:after="0"/>
        <w:ind w:left="0"/>
        <w:jc w:val="both"/>
      </w:pPr>
      <w:r>
        <w:rPr>
          <w:rFonts w:ascii="Times New Roman"/>
          <w:b w:val="false"/>
          <w:i w:val="false"/>
          <w:color w:val="000000"/>
          <w:sz w:val="28"/>
        </w:rPr>
        <w:t xml:space="preserve">
      </w:t>
      </w:r>
    </w:p>
    <w:bookmarkEnd w:id="183"/>
    <w:p>
      <w:pPr>
        <w:spacing w:after="0"/>
        <w:ind w:left="0"/>
        <w:jc w:val="both"/>
      </w:pPr>
      <w:r>
        <w:drawing>
          <wp:inline distT="0" distB="0" distL="0" distR="0">
            <wp:extent cx="7810500" cy="877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7810500" cy="8775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44 Қосымша</w:t>
            </w:r>
          </w:p>
        </w:tc>
      </w:tr>
    </w:tbl>
    <w:bookmarkStart w:name="z237" w:id="184"/>
    <w:p>
      <w:pPr>
        <w:spacing w:after="0"/>
        <w:ind w:left="0"/>
        <w:jc w:val="left"/>
      </w:pPr>
      <w:r>
        <w:rPr>
          <w:rFonts w:ascii="Times New Roman"/>
          <w:b/>
          <w:i w:val="false"/>
          <w:color w:val="000000"/>
        </w:rPr>
        <w:t xml:space="preserve"> Осакаров ауданы Шідерті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84"/>
    <w:bookmarkStart w:name="z238" w:id="185"/>
    <w:p>
      <w:pPr>
        <w:spacing w:after="0"/>
        <w:ind w:left="0"/>
        <w:jc w:val="both"/>
      </w:pPr>
      <w:r>
        <w:rPr>
          <w:rFonts w:ascii="Times New Roman"/>
          <w:b w:val="false"/>
          <w:i w:val="false"/>
          <w:color w:val="000000"/>
          <w:sz w:val="28"/>
        </w:rPr>
        <w:t xml:space="preserve">
      </w:t>
      </w:r>
    </w:p>
    <w:bookmarkEnd w:id="185"/>
    <w:p>
      <w:pPr>
        <w:spacing w:after="0"/>
        <w:ind w:left="0"/>
        <w:jc w:val="both"/>
      </w:pPr>
      <w:r>
        <w:drawing>
          <wp:inline distT="0" distB="0" distL="0" distR="0">
            <wp:extent cx="7810500" cy="783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7810500" cy="783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45 Қосымша</w:t>
            </w:r>
          </w:p>
        </w:tc>
      </w:tr>
    </w:tbl>
    <w:bookmarkStart w:name="z240" w:id="186"/>
    <w:p>
      <w:pPr>
        <w:spacing w:after="0"/>
        <w:ind w:left="0"/>
        <w:jc w:val="left"/>
      </w:pPr>
      <w:r>
        <w:rPr>
          <w:rFonts w:ascii="Times New Roman"/>
          <w:b/>
          <w:i w:val="false"/>
          <w:color w:val="000000"/>
        </w:rPr>
        <w:t xml:space="preserve"> Осакаров ауданы Осакаров кентінің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86"/>
    <w:bookmarkStart w:name="z241" w:id="187"/>
    <w:p>
      <w:pPr>
        <w:spacing w:after="0"/>
        <w:ind w:left="0"/>
        <w:jc w:val="both"/>
      </w:pPr>
      <w:r>
        <w:rPr>
          <w:rFonts w:ascii="Times New Roman"/>
          <w:b w:val="false"/>
          <w:i w:val="false"/>
          <w:color w:val="000000"/>
          <w:sz w:val="28"/>
        </w:rPr>
        <w:t xml:space="preserve">
      </w:t>
      </w:r>
    </w:p>
    <w:bookmarkEnd w:id="187"/>
    <w:p>
      <w:pPr>
        <w:spacing w:after="0"/>
        <w:ind w:left="0"/>
        <w:jc w:val="both"/>
      </w:pPr>
      <w:r>
        <w:drawing>
          <wp:inline distT="0" distB="0" distL="0" distR="0">
            <wp:extent cx="7759700" cy="1052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7759700" cy="1052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46 Қосымша</w:t>
            </w:r>
          </w:p>
        </w:tc>
      </w:tr>
    </w:tbl>
    <w:bookmarkStart w:name="z243" w:id="188"/>
    <w:p>
      <w:pPr>
        <w:spacing w:after="0"/>
        <w:ind w:left="0"/>
        <w:jc w:val="left"/>
      </w:pPr>
      <w:r>
        <w:rPr>
          <w:rFonts w:ascii="Times New Roman"/>
          <w:b/>
          <w:i w:val="false"/>
          <w:color w:val="000000"/>
        </w:rPr>
        <w:t xml:space="preserve"> Осакаров ауданы Молодежный кентінің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88"/>
    <w:bookmarkStart w:name="z244" w:id="189"/>
    <w:p>
      <w:pPr>
        <w:spacing w:after="0"/>
        <w:ind w:left="0"/>
        <w:jc w:val="both"/>
      </w:pPr>
      <w:r>
        <w:rPr>
          <w:rFonts w:ascii="Times New Roman"/>
          <w:b w:val="false"/>
          <w:i w:val="false"/>
          <w:color w:val="000000"/>
          <w:sz w:val="28"/>
        </w:rPr>
        <w:t xml:space="preserve">
      </w:t>
      </w:r>
    </w:p>
    <w:bookmarkEnd w:id="189"/>
    <w:p>
      <w:pPr>
        <w:spacing w:after="0"/>
        <w:ind w:left="0"/>
        <w:jc w:val="both"/>
      </w:pPr>
      <w:r>
        <w:drawing>
          <wp:inline distT="0" distB="0" distL="0" distR="0">
            <wp:extent cx="7810500" cy="635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7810500" cy="6350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47 Қосымша</w:t>
            </w:r>
          </w:p>
        </w:tc>
      </w:tr>
    </w:tbl>
    <w:bookmarkStart w:name="z246" w:id="190"/>
    <w:p>
      <w:pPr>
        <w:spacing w:after="0"/>
        <w:ind w:left="0"/>
        <w:jc w:val="left"/>
      </w:pPr>
      <w:r>
        <w:rPr>
          <w:rFonts w:ascii="Times New Roman"/>
          <w:b/>
          <w:i w:val="false"/>
          <w:color w:val="000000"/>
        </w:rPr>
        <w:t xml:space="preserve"> Осакаров ауданы Ақбұлақ ауылдық округі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190"/>
    <w:bookmarkStart w:name="z247" w:id="191"/>
    <w:p>
      <w:pPr>
        <w:spacing w:after="0"/>
        <w:ind w:left="0"/>
        <w:jc w:val="both"/>
      </w:pPr>
      <w:r>
        <w:rPr>
          <w:rFonts w:ascii="Times New Roman"/>
          <w:b w:val="false"/>
          <w:i w:val="false"/>
          <w:color w:val="000000"/>
          <w:sz w:val="28"/>
        </w:rPr>
        <w:t xml:space="preserve">
      </w:t>
      </w:r>
    </w:p>
    <w:bookmarkEnd w:id="191"/>
    <w:p>
      <w:pPr>
        <w:spacing w:after="0"/>
        <w:ind w:left="0"/>
        <w:jc w:val="both"/>
      </w:pPr>
      <w:r>
        <w:drawing>
          <wp:inline distT="0" distB="0" distL="0" distR="0">
            <wp:extent cx="7810500" cy="636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7810500" cy="636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48 Қосымша</w:t>
            </w:r>
          </w:p>
        </w:tc>
      </w:tr>
    </w:tbl>
    <w:bookmarkStart w:name="z249" w:id="192"/>
    <w:p>
      <w:pPr>
        <w:spacing w:after="0"/>
        <w:ind w:left="0"/>
        <w:jc w:val="left"/>
      </w:pPr>
      <w:r>
        <w:rPr>
          <w:rFonts w:ascii="Times New Roman"/>
          <w:b/>
          <w:i w:val="false"/>
          <w:color w:val="000000"/>
        </w:rPr>
        <w:t xml:space="preserve"> Осакаров ауданы Батпақты ауылдық округі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192"/>
    <w:bookmarkStart w:name="z250" w:id="193"/>
    <w:p>
      <w:pPr>
        <w:spacing w:after="0"/>
        <w:ind w:left="0"/>
        <w:jc w:val="both"/>
      </w:pPr>
      <w:r>
        <w:rPr>
          <w:rFonts w:ascii="Times New Roman"/>
          <w:b w:val="false"/>
          <w:i w:val="false"/>
          <w:color w:val="000000"/>
          <w:sz w:val="28"/>
        </w:rPr>
        <w:t xml:space="preserve">
      </w:t>
      </w:r>
    </w:p>
    <w:bookmarkEnd w:id="193"/>
    <w:p>
      <w:pPr>
        <w:spacing w:after="0"/>
        <w:ind w:left="0"/>
        <w:jc w:val="both"/>
      </w:pPr>
      <w:r>
        <w:drawing>
          <wp:inline distT="0" distB="0" distL="0" distR="0">
            <wp:extent cx="7810500" cy="840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7810500" cy="840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49 Қосымша</w:t>
            </w:r>
          </w:p>
        </w:tc>
      </w:tr>
    </w:tbl>
    <w:bookmarkStart w:name="z252" w:id="194"/>
    <w:p>
      <w:pPr>
        <w:spacing w:after="0"/>
        <w:ind w:left="0"/>
        <w:jc w:val="left"/>
      </w:pPr>
      <w:r>
        <w:rPr>
          <w:rFonts w:ascii="Times New Roman"/>
          <w:b/>
          <w:i w:val="false"/>
          <w:color w:val="000000"/>
        </w:rPr>
        <w:t xml:space="preserve"> Осакаров ауданы Жансары ауылдық округі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194"/>
    <w:bookmarkStart w:name="z253" w:id="195"/>
    <w:p>
      <w:pPr>
        <w:spacing w:after="0"/>
        <w:ind w:left="0"/>
        <w:jc w:val="both"/>
      </w:pPr>
      <w:r>
        <w:rPr>
          <w:rFonts w:ascii="Times New Roman"/>
          <w:b w:val="false"/>
          <w:i w:val="false"/>
          <w:color w:val="000000"/>
          <w:sz w:val="28"/>
        </w:rPr>
        <w:t xml:space="preserve">
      </w:t>
      </w:r>
    </w:p>
    <w:bookmarkEnd w:id="195"/>
    <w:p>
      <w:pPr>
        <w:spacing w:after="0"/>
        <w:ind w:left="0"/>
        <w:jc w:val="both"/>
      </w:pPr>
      <w:r>
        <w:drawing>
          <wp:inline distT="0" distB="0" distL="0" distR="0">
            <wp:extent cx="7810500" cy="665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7810500" cy="6654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50 Қосымша</w:t>
            </w:r>
          </w:p>
        </w:tc>
      </w:tr>
    </w:tbl>
    <w:bookmarkStart w:name="z255" w:id="196"/>
    <w:p>
      <w:pPr>
        <w:spacing w:after="0"/>
        <w:ind w:left="0"/>
        <w:jc w:val="left"/>
      </w:pPr>
      <w:r>
        <w:rPr>
          <w:rFonts w:ascii="Times New Roman"/>
          <w:b/>
          <w:i w:val="false"/>
          <w:color w:val="000000"/>
        </w:rPr>
        <w:t xml:space="preserve"> Осакаров ауданы Есіл ауылдық округі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196"/>
    <w:bookmarkStart w:name="z256" w:id="197"/>
    <w:p>
      <w:pPr>
        <w:spacing w:after="0"/>
        <w:ind w:left="0"/>
        <w:jc w:val="both"/>
      </w:pPr>
      <w:r>
        <w:rPr>
          <w:rFonts w:ascii="Times New Roman"/>
          <w:b w:val="false"/>
          <w:i w:val="false"/>
          <w:color w:val="000000"/>
          <w:sz w:val="28"/>
        </w:rPr>
        <w:t xml:space="preserve">
      </w:t>
      </w:r>
    </w:p>
    <w:bookmarkEnd w:id="197"/>
    <w:p>
      <w:pPr>
        <w:spacing w:after="0"/>
        <w:ind w:left="0"/>
        <w:jc w:val="both"/>
      </w:pPr>
      <w:r>
        <w:drawing>
          <wp:inline distT="0" distB="0" distL="0" distR="0">
            <wp:extent cx="7810500" cy="901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7810500" cy="9017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51 Қосымша</w:t>
            </w:r>
          </w:p>
        </w:tc>
      </w:tr>
    </w:tbl>
    <w:bookmarkStart w:name="z258" w:id="198"/>
    <w:p>
      <w:pPr>
        <w:spacing w:after="0"/>
        <w:ind w:left="0"/>
        <w:jc w:val="left"/>
      </w:pPr>
      <w:r>
        <w:rPr>
          <w:rFonts w:ascii="Times New Roman"/>
          <w:b/>
          <w:i w:val="false"/>
          <w:color w:val="000000"/>
        </w:rPr>
        <w:t xml:space="preserve"> Осакаров ауданы Звездный ауылдық округі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198"/>
    <w:bookmarkStart w:name="z259" w:id="199"/>
    <w:p>
      <w:pPr>
        <w:spacing w:after="0"/>
        <w:ind w:left="0"/>
        <w:jc w:val="both"/>
      </w:pPr>
      <w:r>
        <w:rPr>
          <w:rFonts w:ascii="Times New Roman"/>
          <w:b w:val="false"/>
          <w:i w:val="false"/>
          <w:color w:val="000000"/>
          <w:sz w:val="28"/>
        </w:rPr>
        <w:t xml:space="preserve">
      </w:t>
      </w:r>
    </w:p>
    <w:bookmarkEnd w:id="199"/>
    <w:p>
      <w:pPr>
        <w:spacing w:after="0"/>
        <w:ind w:left="0"/>
        <w:jc w:val="both"/>
      </w:pPr>
      <w:r>
        <w:drawing>
          <wp:inline distT="0" distB="0" distL="0" distR="0">
            <wp:extent cx="7810500" cy="805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7810500" cy="805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52 Қосымша</w:t>
            </w:r>
          </w:p>
        </w:tc>
      </w:tr>
    </w:tbl>
    <w:bookmarkStart w:name="z261" w:id="200"/>
    <w:p>
      <w:pPr>
        <w:spacing w:after="0"/>
        <w:ind w:left="0"/>
        <w:jc w:val="left"/>
      </w:pPr>
      <w:r>
        <w:rPr>
          <w:rFonts w:ascii="Times New Roman"/>
          <w:b/>
          <w:i w:val="false"/>
          <w:color w:val="000000"/>
        </w:rPr>
        <w:t xml:space="preserve"> Осакаров ауданы Ертіс ауылдық округі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200"/>
    <w:bookmarkStart w:name="z262" w:id="201"/>
    <w:p>
      <w:pPr>
        <w:spacing w:after="0"/>
        <w:ind w:left="0"/>
        <w:jc w:val="both"/>
      </w:pPr>
      <w:r>
        <w:rPr>
          <w:rFonts w:ascii="Times New Roman"/>
          <w:b w:val="false"/>
          <w:i w:val="false"/>
          <w:color w:val="000000"/>
          <w:sz w:val="28"/>
        </w:rPr>
        <w:t xml:space="preserve">
      </w:t>
      </w:r>
    </w:p>
    <w:bookmarkEnd w:id="201"/>
    <w:p>
      <w:pPr>
        <w:spacing w:after="0"/>
        <w:ind w:left="0"/>
        <w:jc w:val="both"/>
      </w:pPr>
      <w:r>
        <w:drawing>
          <wp:inline distT="0" distB="0" distL="0" distR="0">
            <wp:extent cx="7810500" cy="835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7810500" cy="835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53 Қосымша</w:t>
            </w:r>
          </w:p>
        </w:tc>
      </w:tr>
    </w:tbl>
    <w:bookmarkStart w:name="z264" w:id="202"/>
    <w:p>
      <w:pPr>
        <w:spacing w:after="0"/>
        <w:ind w:left="0"/>
        <w:jc w:val="left"/>
      </w:pPr>
      <w:r>
        <w:rPr>
          <w:rFonts w:ascii="Times New Roman"/>
          <w:b/>
          <w:i w:val="false"/>
          <w:color w:val="000000"/>
        </w:rPr>
        <w:t xml:space="preserve"> Осакаров ауданы Қарағайлы ауылдық округі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202"/>
    <w:bookmarkStart w:name="z265" w:id="203"/>
    <w:p>
      <w:pPr>
        <w:spacing w:after="0"/>
        <w:ind w:left="0"/>
        <w:jc w:val="both"/>
      </w:pPr>
      <w:r>
        <w:rPr>
          <w:rFonts w:ascii="Times New Roman"/>
          <w:b w:val="false"/>
          <w:i w:val="false"/>
          <w:color w:val="000000"/>
          <w:sz w:val="28"/>
        </w:rPr>
        <w:t xml:space="preserve">
      </w:t>
      </w:r>
    </w:p>
    <w:bookmarkEnd w:id="203"/>
    <w:p>
      <w:pPr>
        <w:spacing w:after="0"/>
        <w:ind w:left="0"/>
        <w:jc w:val="both"/>
      </w:pPr>
      <w:r>
        <w:drawing>
          <wp:inline distT="0" distB="0" distL="0" distR="0">
            <wp:extent cx="7810500" cy="800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7810500" cy="800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54 Қосымша</w:t>
            </w:r>
          </w:p>
        </w:tc>
      </w:tr>
    </w:tbl>
    <w:bookmarkStart w:name="z267" w:id="204"/>
    <w:p>
      <w:pPr>
        <w:spacing w:after="0"/>
        <w:ind w:left="0"/>
        <w:jc w:val="left"/>
      </w:pPr>
      <w:r>
        <w:rPr>
          <w:rFonts w:ascii="Times New Roman"/>
          <w:b/>
          <w:i w:val="false"/>
          <w:color w:val="000000"/>
        </w:rPr>
        <w:t xml:space="preserve"> Осакаров ауданы Қаратомар ауылдық округі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204"/>
    <w:bookmarkStart w:name="z268" w:id="205"/>
    <w:p>
      <w:pPr>
        <w:spacing w:after="0"/>
        <w:ind w:left="0"/>
        <w:jc w:val="both"/>
      </w:pPr>
      <w:r>
        <w:rPr>
          <w:rFonts w:ascii="Times New Roman"/>
          <w:b w:val="false"/>
          <w:i w:val="false"/>
          <w:color w:val="000000"/>
          <w:sz w:val="28"/>
        </w:rPr>
        <w:t xml:space="preserve">
      </w:t>
      </w:r>
    </w:p>
    <w:bookmarkEnd w:id="205"/>
    <w:p>
      <w:pPr>
        <w:spacing w:after="0"/>
        <w:ind w:left="0"/>
        <w:jc w:val="both"/>
      </w:pPr>
      <w:r>
        <w:drawing>
          <wp:inline distT="0" distB="0" distL="0" distR="0">
            <wp:extent cx="7607300" cy="913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7607300" cy="913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55 Қосымша</w:t>
            </w:r>
          </w:p>
        </w:tc>
      </w:tr>
    </w:tbl>
    <w:bookmarkStart w:name="z270" w:id="206"/>
    <w:p>
      <w:pPr>
        <w:spacing w:after="0"/>
        <w:ind w:left="0"/>
        <w:jc w:val="left"/>
      </w:pPr>
      <w:r>
        <w:rPr>
          <w:rFonts w:ascii="Times New Roman"/>
          <w:b/>
          <w:i w:val="false"/>
          <w:color w:val="000000"/>
        </w:rPr>
        <w:t xml:space="preserve"> Осакаров ауданы Құндызды ауылдық округі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206"/>
    <w:bookmarkStart w:name="z271" w:id="207"/>
    <w:p>
      <w:pPr>
        <w:spacing w:after="0"/>
        <w:ind w:left="0"/>
        <w:jc w:val="both"/>
      </w:pPr>
      <w:r>
        <w:rPr>
          <w:rFonts w:ascii="Times New Roman"/>
          <w:b w:val="false"/>
          <w:i w:val="false"/>
          <w:color w:val="000000"/>
          <w:sz w:val="28"/>
        </w:rPr>
        <w:t xml:space="preserve">
      </w:t>
      </w:r>
    </w:p>
    <w:bookmarkEnd w:id="207"/>
    <w:p>
      <w:pPr>
        <w:spacing w:after="0"/>
        <w:ind w:left="0"/>
        <w:jc w:val="both"/>
      </w:pPr>
      <w:r>
        <w:drawing>
          <wp:inline distT="0" distB="0" distL="0" distR="0">
            <wp:extent cx="7810500" cy="892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7810500" cy="8928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56 Қосымша</w:t>
            </w:r>
          </w:p>
        </w:tc>
      </w:tr>
    </w:tbl>
    <w:bookmarkStart w:name="z273" w:id="208"/>
    <w:p>
      <w:pPr>
        <w:spacing w:after="0"/>
        <w:ind w:left="0"/>
        <w:jc w:val="left"/>
      </w:pPr>
      <w:r>
        <w:rPr>
          <w:rFonts w:ascii="Times New Roman"/>
          <w:b/>
          <w:i w:val="false"/>
          <w:color w:val="000000"/>
        </w:rPr>
        <w:t xml:space="preserve"> Осакаров ауданы Маржанкөл ауылдық округі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208"/>
    <w:bookmarkStart w:name="z274" w:id="209"/>
    <w:p>
      <w:pPr>
        <w:spacing w:after="0"/>
        <w:ind w:left="0"/>
        <w:jc w:val="both"/>
      </w:pPr>
      <w:r>
        <w:rPr>
          <w:rFonts w:ascii="Times New Roman"/>
          <w:b w:val="false"/>
          <w:i w:val="false"/>
          <w:color w:val="000000"/>
          <w:sz w:val="28"/>
        </w:rPr>
        <w:t xml:space="preserve">
      </w:t>
      </w:r>
    </w:p>
    <w:bookmarkEnd w:id="209"/>
    <w:p>
      <w:pPr>
        <w:spacing w:after="0"/>
        <w:ind w:left="0"/>
        <w:jc w:val="both"/>
      </w:pPr>
      <w:r>
        <w:drawing>
          <wp:inline distT="0" distB="0" distL="0" distR="0">
            <wp:extent cx="7810500" cy="577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7810500" cy="577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57 Қосымша</w:t>
            </w:r>
          </w:p>
        </w:tc>
      </w:tr>
    </w:tbl>
    <w:bookmarkStart w:name="z276" w:id="210"/>
    <w:p>
      <w:pPr>
        <w:spacing w:after="0"/>
        <w:ind w:left="0"/>
        <w:jc w:val="left"/>
      </w:pPr>
      <w:r>
        <w:rPr>
          <w:rFonts w:ascii="Times New Roman"/>
          <w:b/>
          <w:i w:val="false"/>
          <w:color w:val="000000"/>
        </w:rPr>
        <w:t xml:space="preserve"> Осакаров ауданы Мирный ауылдық округі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210"/>
    <w:bookmarkStart w:name="z277" w:id="211"/>
    <w:p>
      <w:pPr>
        <w:spacing w:after="0"/>
        <w:ind w:left="0"/>
        <w:jc w:val="both"/>
      </w:pPr>
      <w:r>
        <w:rPr>
          <w:rFonts w:ascii="Times New Roman"/>
          <w:b w:val="false"/>
          <w:i w:val="false"/>
          <w:color w:val="000000"/>
          <w:sz w:val="28"/>
        </w:rPr>
        <w:t xml:space="preserve">
      </w:t>
      </w:r>
    </w:p>
    <w:bookmarkEnd w:id="211"/>
    <w:p>
      <w:pPr>
        <w:spacing w:after="0"/>
        <w:ind w:left="0"/>
        <w:jc w:val="both"/>
      </w:pPr>
      <w:r>
        <w:drawing>
          <wp:inline distT="0" distB="0" distL="0" distR="0">
            <wp:extent cx="7810500" cy="861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7810500" cy="8610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58 Қосымша</w:t>
            </w:r>
          </w:p>
        </w:tc>
      </w:tr>
    </w:tbl>
    <w:bookmarkStart w:name="z279" w:id="212"/>
    <w:p>
      <w:pPr>
        <w:spacing w:after="0"/>
        <w:ind w:left="0"/>
        <w:jc w:val="left"/>
      </w:pPr>
      <w:r>
        <w:rPr>
          <w:rFonts w:ascii="Times New Roman"/>
          <w:b/>
          <w:i w:val="false"/>
          <w:color w:val="000000"/>
        </w:rPr>
        <w:t xml:space="preserve"> Осакаров ауданы Николаев ауылдық округі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212"/>
    <w:bookmarkStart w:name="z280" w:id="213"/>
    <w:p>
      <w:pPr>
        <w:spacing w:after="0"/>
        <w:ind w:left="0"/>
        <w:jc w:val="both"/>
      </w:pPr>
      <w:r>
        <w:rPr>
          <w:rFonts w:ascii="Times New Roman"/>
          <w:b w:val="false"/>
          <w:i w:val="false"/>
          <w:color w:val="000000"/>
          <w:sz w:val="28"/>
        </w:rPr>
        <w:t xml:space="preserve">
      </w:t>
      </w:r>
    </w:p>
    <w:bookmarkEnd w:id="213"/>
    <w:p>
      <w:pPr>
        <w:spacing w:after="0"/>
        <w:ind w:left="0"/>
        <w:jc w:val="both"/>
      </w:pPr>
      <w:r>
        <w:drawing>
          <wp:inline distT="0" distB="0" distL="0" distR="0">
            <wp:extent cx="7810500" cy="802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7810500" cy="802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59 Қосымша</w:t>
            </w:r>
          </w:p>
        </w:tc>
      </w:tr>
    </w:tbl>
    <w:bookmarkStart w:name="z282" w:id="214"/>
    <w:p>
      <w:pPr>
        <w:spacing w:after="0"/>
        <w:ind w:left="0"/>
        <w:jc w:val="left"/>
      </w:pPr>
      <w:r>
        <w:rPr>
          <w:rFonts w:ascii="Times New Roman"/>
          <w:b/>
          <w:i w:val="false"/>
          <w:color w:val="000000"/>
        </w:rPr>
        <w:t xml:space="preserve"> Осакаров ауданы Озерный ауылдық округі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214"/>
    <w:bookmarkStart w:name="z283" w:id="215"/>
    <w:p>
      <w:pPr>
        <w:spacing w:after="0"/>
        <w:ind w:left="0"/>
        <w:jc w:val="both"/>
      </w:pPr>
      <w:r>
        <w:rPr>
          <w:rFonts w:ascii="Times New Roman"/>
          <w:b w:val="false"/>
          <w:i w:val="false"/>
          <w:color w:val="000000"/>
          <w:sz w:val="28"/>
        </w:rPr>
        <w:t xml:space="preserve">
      </w:t>
      </w:r>
    </w:p>
    <w:bookmarkEnd w:id="215"/>
    <w:p>
      <w:pPr>
        <w:spacing w:after="0"/>
        <w:ind w:left="0"/>
        <w:jc w:val="both"/>
      </w:pPr>
      <w:r>
        <w:drawing>
          <wp:inline distT="0" distB="0" distL="0" distR="0">
            <wp:extent cx="7658100" cy="988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7658100" cy="9880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60 Қосымша</w:t>
            </w:r>
          </w:p>
        </w:tc>
      </w:tr>
    </w:tbl>
    <w:bookmarkStart w:name="z285" w:id="216"/>
    <w:p>
      <w:pPr>
        <w:spacing w:after="0"/>
        <w:ind w:left="0"/>
        <w:jc w:val="left"/>
      </w:pPr>
      <w:r>
        <w:rPr>
          <w:rFonts w:ascii="Times New Roman"/>
          <w:b/>
          <w:i w:val="false"/>
          <w:color w:val="000000"/>
        </w:rPr>
        <w:t xml:space="preserve"> Осакаров ауданы Пионер ауылдық округі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216"/>
    <w:bookmarkStart w:name="z286" w:id="217"/>
    <w:p>
      <w:pPr>
        <w:spacing w:after="0"/>
        <w:ind w:left="0"/>
        <w:jc w:val="both"/>
      </w:pPr>
      <w:r>
        <w:rPr>
          <w:rFonts w:ascii="Times New Roman"/>
          <w:b w:val="false"/>
          <w:i w:val="false"/>
          <w:color w:val="000000"/>
          <w:sz w:val="28"/>
        </w:rPr>
        <w:t xml:space="preserve">
      </w:t>
      </w:r>
    </w:p>
    <w:bookmarkEnd w:id="217"/>
    <w:p>
      <w:pPr>
        <w:spacing w:after="0"/>
        <w:ind w:left="0"/>
        <w:jc w:val="both"/>
      </w:pPr>
      <w:r>
        <w:drawing>
          <wp:inline distT="0" distB="0" distL="0" distR="0">
            <wp:extent cx="7810500" cy="654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7810500" cy="654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61 Қосымша</w:t>
            </w:r>
          </w:p>
        </w:tc>
      </w:tr>
    </w:tbl>
    <w:bookmarkStart w:name="z288" w:id="218"/>
    <w:p>
      <w:pPr>
        <w:spacing w:after="0"/>
        <w:ind w:left="0"/>
        <w:jc w:val="left"/>
      </w:pPr>
      <w:r>
        <w:rPr>
          <w:rFonts w:ascii="Times New Roman"/>
          <w:b/>
          <w:i w:val="false"/>
          <w:color w:val="000000"/>
        </w:rPr>
        <w:t xml:space="preserve"> Осакаров ауданы Родников ауылдық округі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218"/>
    <w:bookmarkStart w:name="z289" w:id="219"/>
    <w:p>
      <w:pPr>
        <w:spacing w:after="0"/>
        <w:ind w:left="0"/>
        <w:jc w:val="both"/>
      </w:pPr>
      <w:r>
        <w:rPr>
          <w:rFonts w:ascii="Times New Roman"/>
          <w:b w:val="false"/>
          <w:i w:val="false"/>
          <w:color w:val="000000"/>
          <w:sz w:val="28"/>
        </w:rPr>
        <w:t xml:space="preserve">
      </w:t>
      </w:r>
    </w:p>
    <w:bookmarkEnd w:id="219"/>
    <w:p>
      <w:pPr>
        <w:spacing w:after="0"/>
        <w:ind w:left="0"/>
        <w:jc w:val="both"/>
      </w:pPr>
      <w:r>
        <w:drawing>
          <wp:inline distT="0" distB="0" distL="0" distR="0">
            <wp:extent cx="7810500" cy="843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
                    <a:stretch>
                      <a:fillRect/>
                    </a:stretch>
                  </pic:blipFill>
                  <pic:spPr>
                    <a:xfrm>
                      <a:off x="0" y="0"/>
                      <a:ext cx="7810500" cy="843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62 Қосымша</w:t>
            </w:r>
          </w:p>
        </w:tc>
      </w:tr>
    </w:tbl>
    <w:bookmarkStart w:name="z291" w:id="220"/>
    <w:p>
      <w:pPr>
        <w:spacing w:after="0"/>
        <w:ind w:left="0"/>
        <w:jc w:val="left"/>
      </w:pPr>
      <w:r>
        <w:rPr>
          <w:rFonts w:ascii="Times New Roman"/>
          <w:b/>
          <w:i w:val="false"/>
          <w:color w:val="000000"/>
        </w:rPr>
        <w:t xml:space="preserve"> Осакаров ауданы Садовый ауылдық округі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220"/>
    <w:bookmarkStart w:name="z292" w:id="221"/>
    <w:p>
      <w:pPr>
        <w:spacing w:after="0"/>
        <w:ind w:left="0"/>
        <w:jc w:val="both"/>
      </w:pPr>
      <w:r>
        <w:rPr>
          <w:rFonts w:ascii="Times New Roman"/>
          <w:b w:val="false"/>
          <w:i w:val="false"/>
          <w:color w:val="000000"/>
          <w:sz w:val="28"/>
        </w:rPr>
        <w:t xml:space="preserve">
      </w:t>
      </w:r>
    </w:p>
    <w:bookmarkEnd w:id="221"/>
    <w:p>
      <w:pPr>
        <w:spacing w:after="0"/>
        <w:ind w:left="0"/>
        <w:jc w:val="both"/>
      </w:pPr>
      <w:r>
        <w:drawing>
          <wp:inline distT="0" distB="0" distL="0" distR="0">
            <wp:extent cx="7797800" cy="881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
                    <a:stretch>
                      <a:fillRect/>
                    </a:stretch>
                  </pic:blipFill>
                  <pic:spPr>
                    <a:xfrm>
                      <a:off x="0" y="0"/>
                      <a:ext cx="7797800" cy="881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63 Қосымша</w:t>
            </w:r>
          </w:p>
        </w:tc>
      </w:tr>
    </w:tbl>
    <w:bookmarkStart w:name="z294" w:id="222"/>
    <w:p>
      <w:pPr>
        <w:spacing w:after="0"/>
        <w:ind w:left="0"/>
        <w:jc w:val="left"/>
      </w:pPr>
      <w:r>
        <w:rPr>
          <w:rFonts w:ascii="Times New Roman"/>
          <w:b/>
          <w:i w:val="false"/>
          <w:color w:val="000000"/>
        </w:rPr>
        <w:t xml:space="preserve"> Осакаров ауданы Сарыөзек ауылдық округі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222"/>
    <w:bookmarkStart w:name="z295" w:id="223"/>
    <w:p>
      <w:pPr>
        <w:spacing w:after="0"/>
        <w:ind w:left="0"/>
        <w:jc w:val="both"/>
      </w:pPr>
      <w:r>
        <w:rPr>
          <w:rFonts w:ascii="Times New Roman"/>
          <w:b w:val="false"/>
          <w:i w:val="false"/>
          <w:color w:val="000000"/>
          <w:sz w:val="28"/>
        </w:rPr>
        <w:t xml:space="preserve">
      </w:t>
      </w:r>
    </w:p>
    <w:bookmarkEnd w:id="223"/>
    <w:p>
      <w:pPr>
        <w:spacing w:after="0"/>
        <w:ind w:left="0"/>
        <w:jc w:val="both"/>
      </w:pPr>
      <w:r>
        <w:drawing>
          <wp:inline distT="0" distB="0" distL="0" distR="0">
            <wp:extent cx="7810500" cy="889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
                    <a:stretch>
                      <a:fillRect/>
                    </a:stretch>
                  </pic:blipFill>
                  <pic:spPr>
                    <a:xfrm>
                      <a:off x="0" y="0"/>
                      <a:ext cx="7810500" cy="8890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64 Қосымша</w:t>
            </w:r>
          </w:p>
        </w:tc>
      </w:tr>
    </w:tbl>
    <w:bookmarkStart w:name="z297" w:id="224"/>
    <w:p>
      <w:pPr>
        <w:spacing w:after="0"/>
        <w:ind w:left="0"/>
        <w:jc w:val="left"/>
      </w:pPr>
      <w:r>
        <w:rPr>
          <w:rFonts w:ascii="Times New Roman"/>
          <w:b/>
          <w:i w:val="false"/>
          <w:color w:val="000000"/>
        </w:rPr>
        <w:t xml:space="preserve"> Осакаров ауданы Сұңқар ауылдық округі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224"/>
    <w:bookmarkStart w:name="z298" w:id="225"/>
    <w:p>
      <w:pPr>
        <w:spacing w:after="0"/>
        <w:ind w:left="0"/>
        <w:jc w:val="both"/>
      </w:pPr>
      <w:r>
        <w:rPr>
          <w:rFonts w:ascii="Times New Roman"/>
          <w:b w:val="false"/>
          <w:i w:val="false"/>
          <w:color w:val="000000"/>
          <w:sz w:val="28"/>
        </w:rPr>
        <w:t xml:space="preserve">
      </w:t>
      </w:r>
    </w:p>
    <w:bookmarkEnd w:id="225"/>
    <w:p>
      <w:pPr>
        <w:spacing w:after="0"/>
        <w:ind w:left="0"/>
        <w:jc w:val="both"/>
      </w:pPr>
      <w:r>
        <w:drawing>
          <wp:inline distT="0" distB="0" distL="0" distR="0">
            <wp:extent cx="7810500" cy="925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
                    <a:stretch>
                      <a:fillRect/>
                    </a:stretch>
                  </pic:blipFill>
                  <pic:spPr>
                    <a:xfrm>
                      <a:off x="0" y="0"/>
                      <a:ext cx="7810500" cy="925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65 Қосымша</w:t>
            </w:r>
          </w:p>
        </w:tc>
      </w:tr>
    </w:tbl>
    <w:bookmarkStart w:name="z300" w:id="226"/>
    <w:p>
      <w:pPr>
        <w:spacing w:after="0"/>
        <w:ind w:left="0"/>
        <w:jc w:val="left"/>
      </w:pPr>
      <w:r>
        <w:rPr>
          <w:rFonts w:ascii="Times New Roman"/>
          <w:b/>
          <w:i w:val="false"/>
          <w:color w:val="000000"/>
        </w:rPr>
        <w:t xml:space="preserve"> Осакаров ауданы Тельман ауылдық округі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226"/>
    <w:bookmarkStart w:name="z301" w:id="227"/>
    <w:p>
      <w:pPr>
        <w:spacing w:after="0"/>
        <w:ind w:left="0"/>
        <w:jc w:val="both"/>
      </w:pPr>
      <w:r>
        <w:rPr>
          <w:rFonts w:ascii="Times New Roman"/>
          <w:b w:val="false"/>
          <w:i w:val="false"/>
          <w:color w:val="000000"/>
          <w:sz w:val="28"/>
        </w:rPr>
        <w:t xml:space="preserve">
      </w:t>
      </w:r>
    </w:p>
    <w:bookmarkEnd w:id="227"/>
    <w:p>
      <w:pPr>
        <w:spacing w:after="0"/>
        <w:ind w:left="0"/>
        <w:jc w:val="both"/>
      </w:pPr>
      <w:r>
        <w:drawing>
          <wp:inline distT="0" distB="0" distL="0" distR="0">
            <wp:extent cx="7810500" cy="890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
                    <a:stretch>
                      <a:fillRect/>
                    </a:stretch>
                  </pic:blipFill>
                  <pic:spPr>
                    <a:xfrm>
                      <a:off x="0" y="0"/>
                      <a:ext cx="7810500" cy="890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66 Қосымша</w:t>
            </w:r>
          </w:p>
        </w:tc>
      </w:tr>
    </w:tbl>
    <w:bookmarkStart w:name="z303" w:id="228"/>
    <w:p>
      <w:pPr>
        <w:spacing w:after="0"/>
        <w:ind w:left="0"/>
        <w:jc w:val="left"/>
      </w:pPr>
      <w:r>
        <w:rPr>
          <w:rFonts w:ascii="Times New Roman"/>
          <w:b/>
          <w:i w:val="false"/>
          <w:color w:val="000000"/>
        </w:rPr>
        <w:t xml:space="preserve"> Осакаров ауданы Трудовой ауылдық округі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228"/>
    <w:bookmarkStart w:name="z304" w:id="229"/>
    <w:p>
      <w:pPr>
        <w:spacing w:after="0"/>
        <w:ind w:left="0"/>
        <w:jc w:val="both"/>
      </w:pPr>
      <w:r>
        <w:rPr>
          <w:rFonts w:ascii="Times New Roman"/>
          <w:b w:val="false"/>
          <w:i w:val="false"/>
          <w:color w:val="000000"/>
          <w:sz w:val="28"/>
        </w:rPr>
        <w:t xml:space="preserve">
      </w:t>
      </w:r>
    </w:p>
    <w:bookmarkEnd w:id="229"/>
    <w:p>
      <w:pPr>
        <w:spacing w:after="0"/>
        <w:ind w:left="0"/>
        <w:jc w:val="both"/>
      </w:pPr>
      <w:r>
        <w:drawing>
          <wp:inline distT="0" distB="0" distL="0" distR="0">
            <wp:extent cx="7810500" cy="821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
                    <a:stretch>
                      <a:fillRect/>
                    </a:stretch>
                  </pic:blipFill>
                  <pic:spPr>
                    <a:xfrm>
                      <a:off x="0" y="0"/>
                      <a:ext cx="7810500" cy="821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67 Қосымша</w:t>
            </w:r>
          </w:p>
        </w:tc>
      </w:tr>
    </w:tbl>
    <w:bookmarkStart w:name="z306" w:id="230"/>
    <w:p>
      <w:pPr>
        <w:spacing w:after="0"/>
        <w:ind w:left="0"/>
        <w:jc w:val="left"/>
      </w:pPr>
      <w:r>
        <w:rPr>
          <w:rFonts w:ascii="Times New Roman"/>
          <w:b/>
          <w:i w:val="false"/>
          <w:color w:val="000000"/>
        </w:rPr>
        <w:t xml:space="preserve"> Осакаров ауданы Шідерті ауылдық округі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230"/>
    <w:bookmarkStart w:name="z307" w:id="231"/>
    <w:p>
      <w:pPr>
        <w:spacing w:after="0"/>
        <w:ind w:left="0"/>
        <w:jc w:val="both"/>
      </w:pPr>
      <w:r>
        <w:rPr>
          <w:rFonts w:ascii="Times New Roman"/>
          <w:b w:val="false"/>
          <w:i w:val="false"/>
          <w:color w:val="000000"/>
          <w:sz w:val="28"/>
        </w:rPr>
        <w:t xml:space="preserve">
      </w:t>
      </w:r>
    </w:p>
    <w:bookmarkEnd w:id="231"/>
    <w:p>
      <w:pPr>
        <w:spacing w:after="0"/>
        <w:ind w:left="0"/>
        <w:jc w:val="both"/>
      </w:pPr>
      <w:r>
        <w:drawing>
          <wp:inline distT="0" distB="0" distL="0" distR="0">
            <wp:extent cx="7810500" cy="759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0"/>
                    <a:stretch>
                      <a:fillRect/>
                    </a:stretch>
                  </pic:blipFill>
                  <pic:spPr>
                    <a:xfrm>
                      <a:off x="0" y="0"/>
                      <a:ext cx="7810500" cy="7594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68 Қосымша</w:t>
            </w:r>
          </w:p>
        </w:tc>
      </w:tr>
    </w:tbl>
    <w:bookmarkStart w:name="z309" w:id="232"/>
    <w:p>
      <w:pPr>
        <w:spacing w:after="0"/>
        <w:ind w:left="0"/>
        <w:jc w:val="left"/>
      </w:pPr>
      <w:r>
        <w:rPr>
          <w:rFonts w:ascii="Times New Roman"/>
          <w:b/>
          <w:i w:val="false"/>
          <w:color w:val="000000"/>
        </w:rPr>
        <w:t xml:space="preserve"> Осакаров ауданы Осакаров кенті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232"/>
    <w:bookmarkStart w:name="z310" w:id="233"/>
    <w:p>
      <w:pPr>
        <w:spacing w:after="0"/>
        <w:ind w:left="0"/>
        <w:jc w:val="both"/>
      </w:pPr>
      <w:r>
        <w:rPr>
          <w:rFonts w:ascii="Times New Roman"/>
          <w:b w:val="false"/>
          <w:i w:val="false"/>
          <w:color w:val="000000"/>
          <w:sz w:val="28"/>
        </w:rPr>
        <w:t xml:space="preserve">
      </w:t>
      </w:r>
    </w:p>
    <w:bookmarkEnd w:id="233"/>
    <w:p>
      <w:pPr>
        <w:spacing w:after="0"/>
        <w:ind w:left="0"/>
        <w:jc w:val="both"/>
      </w:pPr>
      <w:r>
        <w:drawing>
          <wp:inline distT="0" distB="0" distL="0" distR="0">
            <wp:extent cx="7353300" cy="932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1"/>
                    <a:stretch>
                      <a:fillRect/>
                    </a:stretch>
                  </pic:blipFill>
                  <pic:spPr>
                    <a:xfrm>
                      <a:off x="0" y="0"/>
                      <a:ext cx="7353300" cy="932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69 Қосымша</w:t>
            </w:r>
          </w:p>
        </w:tc>
      </w:tr>
    </w:tbl>
    <w:bookmarkStart w:name="z312" w:id="234"/>
    <w:p>
      <w:pPr>
        <w:spacing w:after="0"/>
        <w:ind w:left="0"/>
        <w:jc w:val="left"/>
      </w:pPr>
      <w:r>
        <w:rPr>
          <w:rFonts w:ascii="Times New Roman"/>
          <w:b/>
          <w:i w:val="false"/>
          <w:color w:val="000000"/>
        </w:rPr>
        <w:t xml:space="preserve"> Осакаров ауданы Молодежный кенті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234"/>
    <w:bookmarkStart w:name="z313" w:id="235"/>
    <w:p>
      <w:pPr>
        <w:spacing w:after="0"/>
        <w:ind w:left="0"/>
        <w:jc w:val="both"/>
      </w:pPr>
      <w:r>
        <w:rPr>
          <w:rFonts w:ascii="Times New Roman"/>
          <w:b w:val="false"/>
          <w:i w:val="false"/>
          <w:color w:val="000000"/>
          <w:sz w:val="28"/>
        </w:rPr>
        <w:t xml:space="preserve">
      </w:t>
      </w:r>
    </w:p>
    <w:bookmarkEnd w:id="235"/>
    <w:p>
      <w:pPr>
        <w:spacing w:after="0"/>
        <w:ind w:left="0"/>
        <w:jc w:val="both"/>
      </w:pPr>
      <w:r>
        <w:drawing>
          <wp:inline distT="0" distB="0" distL="0" distR="0">
            <wp:extent cx="7810500" cy="567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2"/>
                    <a:stretch>
                      <a:fillRect/>
                    </a:stretch>
                  </pic:blipFill>
                  <pic:spPr>
                    <a:xfrm>
                      <a:off x="0" y="0"/>
                      <a:ext cx="7810500" cy="567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14" w:id="236"/>
    <w:p>
      <w:pPr>
        <w:spacing w:after="0"/>
        <w:ind w:left="0"/>
        <w:jc w:val="both"/>
      </w:pPr>
      <w:r>
        <w:rPr>
          <w:rFonts w:ascii="Times New Roman"/>
          <w:b w:val="false"/>
          <w:i w:val="false"/>
          <w:color w:val="000000"/>
          <w:sz w:val="28"/>
        </w:rPr>
        <w:t>
      Суды тұтынудың орташа тәуліктік нормасы:</w:t>
      </w:r>
    </w:p>
    <w:bookmarkEnd w:id="236"/>
    <w:bookmarkStart w:name="z315" w:id="237"/>
    <w:p>
      <w:pPr>
        <w:spacing w:after="0"/>
        <w:ind w:left="0"/>
        <w:jc w:val="both"/>
      </w:pPr>
      <w:r>
        <w:rPr>
          <w:rFonts w:ascii="Times New Roman"/>
          <w:b w:val="false"/>
          <w:i w:val="false"/>
          <w:color w:val="000000"/>
          <w:sz w:val="28"/>
        </w:rPr>
        <w:t>
      Ірі қара мал – басына 100 литр, ұсақ мал – басына 50 литр, жылқы - басына 100 литр, шошқа-басына 50 литр.</w:t>
      </w:r>
    </w:p>
    <w:bookmarkEnd w:id="2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70 Қосымша</w:t>
            </w:r>
          </w:p>
        </w:tc>
      </w:tr>
    </w:tbl>
    <w:bookmarkStart w:name="z317" w:id="238"/>
    <w:p>
      <w:pPr>
        <w:spacing w:after="0"/>
        <w:ind w:left="0"/>
        <w:jc w:val="left"/>
      </w:pPr>
      <w:r>
        <w:rPr>
          <w:rFonts w:ascii="Times New Roman"/>
          <w:b/>
          <w:i w:val="false"/>
          <w:color w:val="000000"/>
        </w:rPr>
        <w:t xml:space="preserve"> Осакаров ауданы Ақбұлақ ауылдық округінің құқық белгілейтін құжаттары негізінде жер санаттары, жер учаскелерінің меншік иелері және жер пайдаланушылар бөлінісінде әкімшілік - аумақтық бірлік аумағында жайылымдардың орналасу схемасы (картасы).</w:t>
      </w:r>
    </w:p>
    <w:bookmarkEnd w:id="238"/>
    <w:bookmarkStart w:name="z318" w:id="239"/>
    <w:p>
      <w:pPr>
        <w:spacing w:after="0"/>
        <w:ind w:left="0"/>
        <w:jc w:val="both"/>
      </w:pPr>
      <w:r>
        <w:rPr>
          <w:rFonts w:ascii="Times New Roman"/>
          <w:b w:val="false"/>
          <w:i w:val="false"/>
          <w:color w:val="000000"/>
          <w:sz w:val="28"/>
        </w:rPr>
        <w:t xml:space="preserve">
      </w:t>
      </w:r>
    </w:p>
    <w:bookmarkEnd w:id="239"/>
    <w:p>
      <w:pPr>
        <w:spacing w:after="0"/>
        <w:ind w:left="0"/>
        <w:jc w:val="both"/>
      </w:pPr>
      <w:r>
        <w:drawing>
          <wp:inline distT="0" distB="0" distL="0" distR="0">
            <wp:extent cx="7810500" cy="565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3"/>
                    <a:stretch>
                      <a:fillRect/>
                    </a:stretch>
                  </pic:blipFill>
                  <pic:spPr>
                    <a:xfrm>
                      <a:off x="0" y="0"/>
                      <a:ext cx="7810500" cy="565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71 Қосымша</w:t>
            </w:r>
          </w:p>
        </w:tc>
      </w:tr>
    </w:tbl>
    <w:bookmarkStart w:name="z320" w:id="240"/>
    <w:p>
      <w:pPr>
        <w:spacing w:after="0"/>
        <w:ind w:left="0"/>
        <w:jc w:val="left"/>
      </w:pPr>
      <w:r>
        <w:rPr>
          <w:rFonts w:ascii="Times New Roman"/>
          <w:b/>
          <w:i w:val="false"/>
          <w:color w:val="000000"/>
        </w:rPr>
        <w:t xml:space="preserve"> Осакаров ауданы Батпақты ауылдық округінің құқық белгілейтін құжаттары негізінде жер санаттары, жер учаскелерінің меншік иелері және жер пайдаланушылар бөлінісінде әкімшілік - аумақтық бірлік аумағында жайылымдардың орналасу схемасы (картасы).</w:t>
      </w:r>
    </w:p>
    <w:bookmarkEnd w:id="240"/>
    <w:bookmarkStart w:name="z321" w:id="241"/>
    <w:p>
      <w:pPr>
        <w:spacing w:after="0"/>
        <w:ind w:left="0"/>
        <w:jc w:val="both"/>
      </w:pPr>
      <w:r>
        <w:rPr>
          <w:rFonts w:ascii="Times New Roman"/>
          <w:b w:val="false"/>
          <w:i w:val="false"/>
          <w:color w:val="000000"/>
          <w:sz w:val="28"/>
        </w:rPr>
        <w:t xml:space="preserve">
      </w:t>
      </w:r>
    </w:p>
    <w:bookmarkEnd w:id="241"/>
    <w:p>
      <w:pPr>
        <w:spacing w:after="0"/>
        <w:ind w:left="0"/>
        <w:jc w:val="both"/>
      </w:pPr>
      <w:r>
        <w:drawing>
          <wp:inline distT="0" distB="0" distL="0" distR="0">
            <wp:extent cx="7810500" cy="857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4"/>
                    <a:stretch>
                      <a:fillRect/>
                    </a:stretch>
                  </pic:blipFill>
                  <pic:spPr>
                    <a:xfrm>
                      <a:off x="0" y="0"/>
                      <a:ext cx="7810500" cy="857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72 Қосымша</w:t>
            </w:r>
          </w:p>
        </w:tc>
      </w:tr>
    </w:tbl>
    <w:bookmarkStart w:name="z323" w:id="242"/>
    <w:p>
      <w:pPr>
        <w:spacing w:after="0"/>
        <w:ind w:left="0"/>
        <w:jc w:val="left"/>
      </w:pPr>
      <w:r>
        <w:rPr>
          <w:rFonts w:ascii="Times New Roman"/>
          <w:b/>
          <w:i w:val="false"/>
          <w:color w:val="000000"/>
        </w:rPr>
        <w:t xml:space="preserve"> Осакаров ауданы Жансары ауылдық округінің құқық белгілейтін құжаттары негізінде жер санаттары, жер учаскелерінің меншік иелері және жер пайдаланушылар бөлінісінде әкімшілік - аумақтық бірлік аумағында жайылымдардың орналасу схемасы (картасы).</w:t>
      </w:r>
    </w:p>
    <w:bookmarkEnd w:id="242"/>
    <w:bookmarkStart w:name="z324" w:id="243"/>
    <w:p>
      <w:pPr>
        <w:spacing w:after="0"/>
        <w:ind w:left="0"/>
        <w:jc w:val="both"/>
      </w:pPr>
      <w:r>
        <w:rPr>
          <w:rFonts w:ascii="Times New Roman"/>
          <w:b w:val="false"/>
          <w:i w:val="false"/>
          <w:color w:val="000000"/>
          <w:sz w:val="28"/>
        </w:rPr>
        <w:t xml:space="preserve">
      </w:t>
      </w:r>
    </w:p>
    <w:bookmarkEnd w:id="243"/>
    <w:p>
      <w:pPr>
        <w:spacing w:after="0"/>
        <w:ind w:left="0"/>
        <w:jc w:val="both"/>
      </w:pPr>
      <w:r>
        <w:drawing>
          <wp:inline distT="0" distB="0" distL="0" distR="0">
            <wp:extent cx="7810500" cy="628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5"/>
                    <a:stretch>
                      <a:fillRect/>
                    </a:stretch>
                  </pic:blipFill>
                  <pic:spPr>
                    <a:xfrm>
                      <a:off x="0" y="0"/>
                      <a:ext cx="7810500" cy="628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73 Қосымша</w:t>
            </w:r>
          </w:p>
        </w:tc>
      </w:tr>
    </w:tbl>
    <w:bookmarkStart w:name="z326" w:id="244"/>
    <w:p>
      <w:pPr>
        <w:spacing w:after="0"/>
        <w:ind w:left="0"/>
        <w:jc w:val="left"/>
      </w:pPr>
      <w:r>
        <w:rPr>
          <w:rFonts w:ascii="Times New Roman"/>
          <w:b/>
          <w:i w:val="false"/>
          <w:color w:val="000000"/>
        </w:rPr>
        <w:t xml:space="preserve"> Осакаров ауданы Есіл ауылдық округінің құқық белгілейтін құжаттары негізінде жер санаттары, жер учаскелерінің меншік иелері және жер пайдаланушылар бөлінісінде әкімшілік - аумақтық бірлік аумағында жайылымдардың орналасу схемасы (картасы).</w:t>
      </w:r>
    </w:p>
    <w:bookmarkEnd w:id="244"/>
    <w:bookmarkStart w:name="z327" w:id="245"/>
    <w:p>
      <w:pPr>
        <w:spacing w:after="0"/>
        <w:ind w:left="0"/>
        <w:jc w:val="both"/>
      </w:pPr>
      <w:r>
        <w:rPr>
          <w:rFonts w:ascii="Times New Roman"/>
          <w:b w:val="false"/>
          <w:i w:val="false"/>
          <w:color w:val="000000"/>
          <w:sz w:val="28"/>
        </w:rPr>
        <w:t xml:space="preserve">
      </w:t>
      </w:r>
    </w:p>
    <w:bookmarkEnd w:id="245"/>
    <w:p>
      <w:pPr>
        <w:spacing w:after="0"/>
        <w:ind w:left="0"/>
        <w:jc w:val="both"/>
      </w:pPr>
      <w:r>
        <w:drawing>
          <wp:inline distT="0" distB="0" distL="0" distR="0">
            <wp:extent cx="7810500" cy="891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6"/>
                    <a:stretch>
                      <a:fillRect/>
                    </a:stretch>
                  </pic:blipFill>
                  <pic:spPr>
                    <a:xfrm>
                      <a:off x="0" y="0"/>
                      <a:ext cx="7810500" cy="891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74 Қосымша</w:t>
            </w:r>
          </w:p>
        </w:tc>
      </w:tr>
    </w:tbl>
    <w:bookmarkStart w:name="z329" w:id="246"/>
    <w:p>
      <w:pPr>
        <w:spacing w:after="0"/>
        <w:ind w:left="0"/>
        <w:jc w:val="left"/>
      </w:pPr>
      <w:r>
        <w:rPr>
          <w:rFonts w:ascii="Times New Roman"/>
          <w:b/>
          <w:i w:val="false"/>
          <w:color w:val="000000"/>
        </w:rPr>
        <w:t xml:space="preserve"> Осакаров ауданы Звездный ауылдық округінің құқық белгілейтін құжаттары негізінде жер санаттары, жер учаскелерінің меншік иелері және жер пайдаланушылар бөлінісінде әкімшілік - аумақтық бірлік аумағында жайылымдардың орналасу схемасы (картасы).</w:t>
      </w:r>
    </w:p>
    <w:bookmarkEnd w:id="246"/>
    <w:bookmarkStart w:name="z330" w:id="247"/>
    <w:p>
      <w:pPr>
        <w:spacing w:after="0"/>
        <w:ind w:left="0"/>
        <w:jc w:val="both"/>
      </w:pPr>
      <w:r>
        <w:rPr>
          <w:rFonts w:ascii="Times New Roman"/>
          <w:b w:val="false"/>
          <w:i w:val="false"/>
          <w:color w:val="000000"/>
          <w:sz w:val="28"/>
        </w:rPr>
        <w:t xml:space="preserve">
      </w:t>
      </w:r>
    </w:p>
    <w:bookmarkEnd w:id="247"/>
    <w:p>
      <w:pPr>
        <w:spacing w:after="0"/>
        <w:ind w:left="0"/>
        <w:jc w:val="both"/>
      </w:pPr>
      <w:r>
        <w:drawing>
          <wp:inline distT="0" distB="0" distL="0" distR="0">
            <wp:extent cx="7810500" cy="781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7"/>
                    <a:stretch>
                      <a:fillRect/>
                    </a:stretch>
                  </pic:blipFill>
                  <pic:spPr>
                    <a:xfrm>
                      <a:off x="0" y="0"/>
                      <a:ext cx="7810500" cy="781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75 Қосымша</w:t>
            </w:r>
          </w:p>
        </w:tc>
      </w:tr>
    </w:tbl>
    <w:bookmarkStart w:name="z332" w:id="248"/>
    <w:p>
      <w:pPr>
        <w:spacing w:after="0"/>
        <w:ind w:left="0"/>
        <w:jc w:val="left"/>
      </w:pPr>
      <w:r>
        <w:rPr>
          <w:rFonts w:ascii="Times New Roman"/>
          <w:b/>
          <w:i w:val="false"/>
          <w:color w:val="000000"/>
        </w:rPr>
        <w:t xml:space="preserve"> Осакаров ауданы Ертіс ауылдық округінің құқық белгілейтін құжаттары негізінде жер санаттары, жер учаскелерінің меншік иелері және жер пайдаланушылар бөлінісінде әкімшілік - аумақтық бірлік аумағында жайылымдардың орналасу схемасы (картасы).</w:t>
      </w:r>
    </w:p>
    <w:bookmarkEnd w:id="248"/>
    <w:bookmarkStart w:name="z333" w:id="249"/>
    <w:p>
      <w:pPr>
        <w:spacing w:after="0"/>
        <w:ind w:left="0"/>
        <w:jc w:val="both"/>
      </w:pPr>
      <w:r>
        <w:rPr>
          <w:rFonts w:ascii="Times New Roman"/>
          <w:b w:val="false"/>
          <w:i w:val="false"/>
          <w:color w:val="000000"/>
          <w:sz w:val="28"/>
        </w:rPr>
        <w:t xml:space="preserve">
      </w:t>
      </w:r>
    </w:p>
    <w:bookmarkEnd w:id="249"/>
    <w:p>
      <w:pPr>
        <w:spacing w:after="0"/>
        <w:ind w:left="0"/>
        <w:jc w:val="both"/>
      </w:pPr>
      <w:r>
        <w:drawing>
          <wp:inline distT="0" distB="0" distL="0" distR="0">
            <wp:extent cx="7810500" cy="820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8"/>
                    <a:stretch>
                      <a:fillRect/>
                    </a:stretch>
                  </pic:blipFill>
                  <pic:spPr>
                    <a:xfrm>
                      <a:off x="0" y="0"/>
                      <a:ext cx="7810500" cy="820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76 Қосымша</w:t>
            </w:r>
          </w:p>
        </w:tc>
      </w:tr>
    </w:tbl>
    <w:bookmarkStart w:name="z335" w:id="250"/>
    <w:p>
      <w:pPr>
        <w:spacing w:after="0"/>
        <w:ind w:left="0"/>
        <w:jc w:val="left"/>
      </w:pPr>
      <w:r>
        <w:rPr>
          <w:rFonts w:ascii="Times New Roman"/>
          <w:b/>
          <w:i w:val="false"/>
          <w:color w:val="000000"/>
        </w:rPr>
        <w:t xml:space="preserve"> Осакаров ауданы Қарағайлы ауылдық округінің құқық белгілейтін құжаттары негізінде жер санаттары, жер учаскелерінің меншік иелері және жер пайдаланушылар бөлінісінде әкімшілік - аумақтық бірлік аумағында жайылымдардың орналасу схемасы (картасы).</w:t>
      </w:r>
    </w:p>
    <w:bookmarkEnd w:id="250"/>
    <w:bookmarkStart w:name="z336" w:id="251"/>
    <w:p>
      <w:pPr>
        <w:spacing w:after="0"/>
        <w:ind w:left="0"/>
        <w:jc w:val="both"/>
      </w:pPr>
      <w:r>
        <w:rPr>
          <w:rFonts w:ascii="Times New Roman"/>
          <w:b w:val="false"/>
          <w:i w:val="false"/>
          <w:color w:val="000000"/>
          <w:sz w:val="28"/>
        </w:rPr>
        <w:t xml:space="preserve">
      </w:t>
      </w:r>
    </w:p>
    <w:bookmarkEnd w:id="251"/>
    <w:p>
      <w:pPr>
        <w:spacing w:after="0"/>
        <w:ind w:left="0"/>
        <w:jc w:val="both"/>
      </w:pPr>
      <w:r>
        <w:drawing>
          <wp:inline distT="0" distB="0" distL="0" distR="0">
            <wp:extent cx="7810500" cy="731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9"/>
                    <a:stretch>
                      <a:fillRect/>
                    </a:stretch>
                  </pic:blipFill>
                  <pic:spPr>
                    <a:xfrm>
                      <a:off x="0" y="0"/>
                      <a:ext cx="7810500" cy="731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77 Қосымша</w:t>
            </w:r>
          </w:p>
        </w:tc>
      </w:tr>
    </w:tbl>
    <w:bookmarkStart w:name="z338" w:id="252"/>
    <w:p>
      <w:pPr>
        <w:spacing w:after="0"/>
        <w:ind w:left="0"/>
        <w:jc w:val="left"/>
      </w:pPr>
      <w:r>
        <w:rPr>
          <w:rFonts w:ascii="Times New Roman"/>
          <w:b/>
          <w:i w:val="false"/>
          <w:color w:val="000000"/>
        </w:rPr>
        <w:t xml:space="preserve"> Осакаров ауданы Қаратомар ауылдық округінің құқық белгілейтін құжаттары негізінде жер санаттары, жер учаскелерінің меншік иелері және жер пайдаланушылар бөлінісінде әкімшілік - аумақтық бірлік аумағында жайылымдардың орналасу схемасы (картасы).</w:t>
      </w:r>
    </w:p>
    <w:bookmarkEnd w:id="252"/>
    <w:bookmarkStart w:name="z339" w:id="253"/>
    <w:p>
      <w:pPr>
        <w:spacing w:after="0"/>
        <w:ind w:left="0"/>
        <w:jc w:val="both"/>
      </w:pPr>
      <w:r>
        <w:rPr>
          <w:rFonts w:ascii="Times New Roman"/>
          <w:b w:val="false"/>
          <w:i w:val="false"/>
          <w:color w:val="000000"/>
          <w:sz w:val="28"/>
        </w:rPr>
        <w:t xml:space="preserve">
      </w:t>
      </w:r>
    </w:p>
    <w:bookmarkEnd w:id="253"/>
    <w:p>
      <w:pPr>
        <w:spacing w:after="0"/>
        <w:ind w:left="0"/>
        <w:jc w:val="both"/>
      </w:pPr>
      <w:r>
        <w:drawing>
          <wp:inline distT="0" distB="0" distL="0" distR="0">
            <wp:extent cx="7810500" cy="1003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0"/>
                    <a:stretch>
                      <a:fillRect/>
                    </a:stretch>
                  </pic:blipFill>
                  <pic:spPr>
                    <a:xfrm>
                      <a:off x="0" y="0"/>
                      <a:ext cx="7810500" cy="10033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78 Қосымша</w:t>
            </w:r>
          </w:p>
        </w:tc>
      </w:tr>
    </w:tbl>
    <w:bookmarkStart w:name="z341" w:id="254"/>
    <w:p>
      <w:pPr>
        <w:spacing w:after="0"/>
        <w:ind w:left="0"/>
        <w:jc w:val="left"/>
      </w:pPr>
      <w:r>
        <w:rPr>
          <w:rFonts w:ascii="Times New Roman"/>
          <w:b/>
          <w:i w:val="false"/>
          <w:color w:val="000000"/>
        </w:rPr>
        <w:t xml:space="preserve"> Осакаров ауданы Құндызды ауылдық округінің құқық белгілейтін құжаттары негізінде жер санаттары, жер учаскелерінің меншік иелері және жер пайдаланушылар бөлінісінде әкімшілік - аумақтық бірлік аумағында жайылымдардың орналасу схемасы (картасы).</w:t>
      </w:r>
    </w:p>
    <w:bookmarkEnd w:id="254"/>
    <w:bookmarkStart w:name="z342" w:id="255"/>
    <w:p>
      <w:pPr>
        <w:spacing w:after="0"/>
        <w:ind w:left="0"/>
        <w:jc w:val="both"/>
      </w:pPr>
      <w:r>
        <w:rPr>
          <w:rFonts w:ascii="Times New Roman"/>
          <w:b w:val="false"/>
          <w:i w:val="false"/>
          <w:color w:val="000000"/>
          <w:sz w:val="28"/>
        </w:rPr>
        <w:t xml:space="preserve">
      </w:t>
      </w:r>
    </w:p>
    <w:bookmarkEnd w:id="255"/>
    <w:p>
      <w:pPr>
        <w:spacing w:after="0"/>
        <w:ind w:left="0"/>
        <w:jc w:val="both"/>
      </w:pPr>
      <w:r>
        <w:drawing>
          <wp:inline distT="0" distB="0" distL="0" distR="0">
            <wp:extent cx="7810500" cy="910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1"/>
                    <a:stretch>
                      <a:fillRect/>
                    </a:stretch>
                  </pic:blipFill>
                  <pic:spPr>
                    <a:xfrm>
                      <a:off x="0" y="0"/>
                      <a:ext cx="7810500" cy="910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79 Қосымша</w:t>
            </w:r>
          </w:p>
        </w:tc>
      </w:tr>
    </w:tbl>
    <w:bookmarkStart w:name="z344" w:id="256"/>
    <w:p>
      <w:pPr>
        <w:spacing w:after="0"/>
        <w:ind w:left="0"/>
        <w:jc w:val="left"/>
      </w:pPr>
      <w:r>
        <w:rPr>
          <w:rFonts w:ascii="Times New Roman"/>
          <w:b/>
          <w:i w:val="false"/>
          <w:color w:val="000000"/>
        </w:rPr>
        <w:t xml:space="preserve"> Осакаров ауданы Маржанкөл ауылдық округінің құқық белгілейтін құжаттары негізінде жер санаттары, жер учаскелерінің меншік иелері және жер пайдаланушылар бөлінісінде әкімшілік - аумақтық бірлік аумағында жайылымдардың орналасу схемасы (картасы).</w:t>
      </w:r>
    </w:p>
    <w:bookmarkEnd w:id="256"/>
    <w:bookmarkStart w:name="z345" w:id="257"/>
    <w:p>
      <w:pPr>
        <w:spacing w:after="0"/>
        <w:ind w:left="0"/>
        <w:jc w:val="both"/>
      </w:pPr>
      <w:r>
        <w:rPr>
          <w:rFonts w:ascii="Times New Roman"/>
          <w:b w:val="false"/>
          <w:i w:val="false"/>
          <w:color w:val="000000"/>
          <w:sz w:val="28"/>
        </w:rPr>
        <w:t xml:space="preserve">
      </w:t>
      </w:r>
    </w:p>
    <w:bookmarkEnd w:id="257"/>
    <w:p>
      <w:pPr>
        <w:spacing w:after="0"/>
        <w:ind w:left="0"/>
        <w:jc w:val="both"/>
      </w:pPr>
      <w:r>
        <w:drawing>
          <wp:inline distT="0" distB="0" distL="0" distR="0">
            <wp:extent cx="7810500" cy="575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2"/>
                    <a:stretch>
                      <a:fillRect/>
                    </a:stretch>
                  </pic:blipFill>
                  <pic:spPr>
                    <a:xfrm>
                      <a:off x="0" y="0"/>
                      <a:ext cx="7810500" cy="575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80 Қосымша</w:t>
            </w:r>
          </w:p>
        </w:tc>
      </w:tr>
    </w:tbl>
    <w:bookmarkStart w:name="z347" w:id="258"/>
    <w:p>
      <w:pPr>
        <w:spacing w:after="0"/>
        <w:ind w:left="0"/>
        <w:jc w:val="left"/>
      </w:pPr>
      <w:r>
        <w:rPr>
          <w:rFonts w:ascii="Times New Roman"/>
          <w:b/>
          <w:i w:val="false"/>
          <w:color w:val="000000"/>
        </w:rPr>
        <w:t xml:space="preserve"> Осакаров ауданы Мирный ауылдық округінің құқық белгілейтін құжаттары негізінде жер санаттары, жер учаскелерінің меншік иелері және жер пайдаланушылар бөлінісінде әкімшілік - аумақтық бірлік аумағында жайылымдардың орналасу схемасы (картасы).</w:t>
      </w:r>
    </w:p>
    <w:bookmarkEnd w:id="258"/>
    <w:bookmarkStart w:name="z348" w:id="259"/>
    <w:p>
      <w:pPr>
        <w:spacing w:after="0"/>
        <w:ind w:left="0"/>
        <w:jc w:val="both"/>
      </w:pPr>
      <w:r>
        <w:rPr>
          <w:rFonts w:ascii="Times New Roman"/>
          <w:b w:val="false"/>
          <w:i w:val="false"/>
          <w:color w:val="000000"/>
          <w:sz w:val="28"/>
        </w:rPr>
        <w:t xml:space="preserve">
      </w:t>
      </w:r>
    </w:p>
    <w:bookmarkEnd w:id="259"/>
    <w:p>
      <w:pPr>
        <w:spacing w:after="0"/>
        <w:ind w:left="0"/>
        <w:jc w:val="both"/>
      </w:pPr>
      <w:r>
        <w:drawing>
          <wp:inline distT="0" distB="0" distL="0" distR="0">
            <wp:extent cx="7810500" cy="844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3"/>
                    <a:stretch>
                      <a:fillRect/>
                    </a:stretch>
                  </pic:blipFill>
                  <pic:spPr>
                    <a:xfrm>
                      <a:off x="0" y="0"/>
                      <a:ext cx="7810500" cy="844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81 Қосымша</w:t>
            </w:r>
          </w:p>
        </w:tc>
      </w:tr>
    </w:tbl>
    <w:bookmarkStart w:name="z350" w:id="260"/>
    <w:p>
      <w:pPr>
        <w:spacing w:after="0"/>
        <w:ind w:left="0"/>
        <w:jc w:val="left"/>
      </w:pPr>
      <w:r>
        <w:rPr>
          <w:rFonts w:ascii="Times New Roman"/>
          <w:b/>
          <w:i w:val="false"/>
          <w:color w:val="000000"/>
        </w:rPr>
        <w:t xml:space="preserve"> Осакаров ауданы Николаев ауылдық округінің құқық белгілейтін құжаттары негізінде жер санаттары, жер учаскелерінің меншік иелері және жер пайдаланушылар бөлінісінде әкімшілік - аумақтық бірлік аумағында жайылымдардың орналасу схемасы (картасы).</w:t>
      </w:r>
    </w:p>
    <w:bookmarkEnd w:id="260"/>
    <w:bookmarkStart w:name="z351" w:id="261"/>
    <w:p>
      <w:pPr>
        <w:spacing w:after="0"/>
        <w:ind w:left="0"/>
        <w:jc w:val="both"/>
      </w:pPr>
      <w:r>
        <w:rPr>
          <w:rFonts w:ascii="Times New Roman"/>
          <w:b w:val="false"/>
          <w:i w:val="false"/>
          <w:color w:val="000000"/>
          <w:sz w:val="28"/>
        </w:rPr>
        <w:t xml:space="preserve">
      </w:t>
      </w:r>
    </w:p>
    <w:bookmarkEnd w:id="261"/>
    <w:p>
      <w:pPr>
        <w:spacing w:after="0"/>
        <w:ind w:left="0"/>
        <w:jc w:val="both"/>
      </w:pPr>
      <w:r>
        <w:drawing>
          <wp:inline distT="0" distB="0" distL="0" distR="0">
            <wp:extent cx="7810500" cy="847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4"/>
                    <a:stretch>
                      <a:fillRect/>
                    </a:stretch>
                  </pic:blipFill>
                  <pic:spPr>
                    <a:xfrm>
                      <a:off x="0" y="0"/>
                      <a:ext cx="7810500" cy="847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82 Қосымша</w:t>
            </w:r>
          </w:p>
        </w:tc>
      </w:tr>
    </w:tbl>
    <w:bookmarkStart w:name="z353" w:id="262"/>
    <w:p>
      <w:pPr>
        <w:spacing w:after="0"/>
        <w:ind w:left="0"/>
        <w:jc w:val="left"/>
      </w:pPr>
      <w:r>
        <w:rPr>
          <w:rFonts w:ascii="Times New Roman"/>
          <w:b/>
          <w:i w:val="false"/>
          <w:color w:val="000000"/>
        </w:rPr>
        <w:t xml:space="preserve"> Осакаров ауданы Озерный ауылдық округінің құқық белгілейтін құжаттары негізінде жер санаттары, жер учаскелерінің меншік иелері және жер пайдаланушылар бөлінісінде әкімшілік - аумақтық бірлік аумағында жайылымдардың орналасу схемасы (картасы).</w:t>
      </w:r>
    </w:p>
    <w:bookmarkEnd w:id="262"/>
    <w:bookmarkStart w:name="z354" w:id="263"/>
    <w:p>
      <w:pPr>
        <w:spacing w:after="0"/>
        <w:ind w:left="0"/>
        <w:jc w:val="both"/>
      </w:pPr>
      <w:r>
        <w:rPr>
          <w:rFonts w:ascii="Times New Roman"/>
          <w:b w:val="false"/>
          <w:i w:val="false"/>
          <w:color w:val="000000"/>
          <w:sz w:val="28"/>
        </w:rPr>
        <w:t xml:space="preserve">
      </w:t>
      </w:r>
    </w:p>
    <w:bookmarkEnd w:id="263"/>
    <w:p>
      <w:pPr>
        <w:spacing w:after="0"/>
        <w:ind w:left="0"/>
        <w:jc w:val="both"/>
      </w:pPr>
      <w:r>
        <w:drawing>
          <wp:inline distT="0" distB="0" distL="0" distR="0">
            <wp:extent cx="7810500" cy="975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5"/>
                    <a:stretch>
                      <a:fillRect/>
                    </a:stretch>
                  </pic:blipFill>
                  <pic:spPr>
                    <a:xfrm>
                      <a:off x="0" y="0"/>
                      <a:ext cx="7810500" cy="975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83 Қосымша</w:t>
            </w:r>
          </w:p>
        </w:tc>
      </w:tr>
    </w:tbl>
    <w:bookmarkStart w:name="z356" w:id="264"/>
    <w:p>
      <w:pPr>
        <w:spacing w:after="0"/>
        <w:ind w:left="0"/>
        <w:jc w:val="left"/>
      </w:pPr>
      <w:r>
        <w:rPr>
          <w:rFonts w:ascii="Times New Roman"/>
          <w:b/>
          <w:i w:val="false"/>
          <w:color w:val="000000"/>
        </w:rPr>
        <w:t xml:space="preserve"> Осакаров ауданы Пионер ауылдық округінің құқық белгілейтін құжаттары негізінде жер санаттары, жер учаскелерінің меншік иелері және жер пайдаланушылар бөлінісінде әкімшілік - аумақтық бірлік аумағында жайылымдардың орналасу схемасы (картасы).</w:t>
      </w:r>
    </w:p>
    <w:bookmarkEnd w:id="264"/>
    <w:bookmarkStart w:name="z357" w:id="265"/>
    <w:p>
      <w:pPr>
        <w:spacing w:after="0"/>
        <w:ind w:left="0"/>
        <w:jc w:val="both"/>
      </w:pPr>
      <w:r>
        <w:rPr>
          <w:rFonts w:ascii="Times New Roman"/>
          <w:b w:val="false"/>
          <w:i w:val="false"/>
          <w:color w:val="000000"/>
          <w:sz w:val="28"/>
        </w:rPr>
        <w:t xml:space="preserve">
      </w:t>
      </w:r>
    </w:p>
    <w:bookmarkEnd w:id="265"/>
    <w:p>
      <w:pPr>
        <w:spacing w:after="0"/>
        <w:ind w:left="0"/>
        <w:jc w:val="both"/>
      </w:pPr>
      <w:r>
        <w:drawing>
          <wp:inline distT="0" distB="0" distL="0" distR="0">
            <wp:extent cx="7810500" cy="650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6"/>
                    <a:stretch>
                      <a:fillRect/>
                    </a:stretch>
                  </pic:blipFill>
                  <pic:spPr>
                    <a:xfrm>
                      <a:off x="0" y="0"/>
                      <a:ext cx="7810500" cy="6502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84 Қосымша</w:t>
            </w:r>
          </w:p>
        </w:tc>
      </w:tr>
    </w:tbl>
    <w:bookmarkStart w:name="z359" w:id="266"/>
    <w:p>
      <w:pPr>
        <w:spacing w:after="0"/>
        <w:ind w:left="0"/>
        <w:jc w:val="left"/>
      </w:pPr>
      <w:r>
        <w:rPr>
          <w:rFonts w:ascii="Times New Roman"/>
          <w:b/>
          <w:i w:val="false"/>
          <w:color w:val="000000"/>
        </w:rPr>
        <w:t xml:space="preserve"> Осакаров ауданы Родников ауылдық округінің құқық белгілейтін құжаттары негізінде жер санаттары, жер учаскелерінің меншік иелері және жер пайдаланушылар бөлінісінде әкімшілік - аумақтық бірлік аумағында жайылымдардың орналасу схемасы (картасы).</w:t>
      </w:r>
    </w:p>
    <w:bookmarkEnd w:id="266"/>
    <w:bookmarkStart w:name="z360" w:id="267"/>
    <w:p>
      <w:pPr>
        <w:spacing w:after="0"/>
        <w:ind w:left="0"/>
        <w:jc w:val="both"/>
      </w:pPr>
      <w:r>
        <w:rPr>
          <w:rFonts w:ascii="Times New Roman"/>
          <w:b w:val="false"/>
          <w:i w:val="false"/>
          <w:color w:val="000000"/>
          <w:sz w:val="28"/>
        </w:rPr>
        <w:t xml:space="preserve">
      </w:t>
      </w:r>
    </w:p>
    <w:bookmarkEnd w:id="267"/>
    <w:p>
      <w:pPr>
        <w:spacing w:after="0"/>
        <w:ind w:left="0"/>
        <w:jc w:val="both"/>
      </w:pPr>
      <w:r>
        <w:drawing>
          <wp:inline distT="0" distB="0" distL="0" distR="0">
            <wp:extent cx="7810500" cy="793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7"/>
                    <a:stretch>
                      <a:fillRect/>
                    </a:stretch>
                  </pic:blipFill>
                  <pic:spPr>
                    <a:xfrm>
                      <a:off x="0" y="0"/>
                      <a:ext cx="7810500" cy="7937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85 Қосымша</w:t>
            </w:r>
          </w:p>
        </w:tc>
      </w:tr>
    </w:tbl>
    <w:bookmarkStart w:name="z362" w:id="268"/>
    <w:p>
      <w:pPr>
        <w:spacing w:after="0"/>
        <w:ind w:left="0"/>
        <w:jc w:val="left"/>
      </w:pPr>
      <w:r>
        <w:rPr>
          <w:rFonts w:ascii="Times New Roman"/>
          <w:b/>
          <w:i w:val="false"/>
          <w:color w:val="000000"/>
        </w:rPr>
        <w:t xml:space="preserve"> Осакаров ауданы Садовый ауылдық округінің құқық белгілейтін құжаттары негізінде жер санаттары, жер учаскелерінің меншік иелері және жер пайдаланушылар бөлінісінде әкімшілік - аумақтық бірлік аумағында жайылымдардың орналасу схемасы (картасы).</w:t>
      </w:r>
    </w:p>
    <w:bookmarkEnd w:id="268"/>
    <w:bookmarkStart w:name="z363" w:id="269"/>
    <w:p>
      <w:pPr>
        <w:spacing w:after="0"/>
        <w:ind w:left="0"/>
        <w:jc w:val="both"/>
      </w:pPr>
      <w:r>
        <w:rPr>
          <w:rFonts w:ascii="Times New Roman"/>
          <w:b w:val="false"/>
          <w:i w:val="false"/>
          <w:color w:val="000000"/>
          <w:sz w:val="28"/>
        </w:rPr>
        <w:t xml:space="preserve">
      </w:t>
      </w:r>
    </w:p>
    <w:bookmarkEnd w:id="269"/>
    <w:p>
      <w:pPr>
        <w:spacing w:after="0"/>
        <w:ind w:left="0"/>
        <w:jc w:val="both"/>
      </w:pPr>
      <w:r>
        <w:drawing>
          <wp:inline distT="0" distB="0" distL="0" distR="0">
            <wp:extent cx="7810500" cy="840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8"/>
                    <a:stretch>
                      <a:fillRect/>
                    </a:stretch>
                  </pic:blipFill>
                  <pic:spPr>
                    <a:xfrm>
                      <a:off x="0" y="0"/>
                      <a:ext cx="7810500" cy="840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86 Қосымша</w:t>
            </w:r>
          </w:p>
        </w:tc>
      </w:tr>
    </w:tbl>
    <w:bookmarkStart w:name="z365" w:id="270"/>
    <w:p>
      <w:pPr>
        <w:spacing w:after="0"/>
        <w:ind w:left="0"/>
        <w:jc w:val="left"/>
      </w:pPr>
      <w:r>
        <w:rPr>
          <w:rFonts w:ascii="Times New Roman"/>
          <w:b/>
          <w:i w:val="false"/>
          <w:color w:val="000000"/>
        </w:rPr>
        <w:t xml:space="preserve"> Осакаров ауданы Сарыөзек ауылдық округінің құқық белгілейтін құжаттары негізінде жер санаттары, жер учаскелерінің меншік иелері және жер пайдаланушылар бөлінісінде әкімшілік - аумақтық бірлік аумағында жайылымдардың орналасу схемасы (картасы).</w:t>
      </w:r>
    </w:p>
    <w:bookmarkEnd w:id="270"/>
    <w:bookmarkStart w:name="z366" w:id="271"/>
    <w:p>
      <w:pPr>
        <w:spacing w:after="0"/>
        <w:ind w:left="0"/>
        <w:jc w:val="both"/>
      </w:pPr>
      <w:r>
        <w:rPr>
          <w:rFonts w:ascii="Times New Roman"/>
          <w:b w:val="false"/>
          <w:i w:val="false"/>
          <w:color w:val="000000"/>
          <w:sz w:val="28"/>
        </w:rPr>
        <w:t xml:space="preserve">
      </w:t>
      </w:r>
    </w:p>
    <w:bookmarkEnd w:id="271"/>
    <w:p>
      <w:pPr>
        <w:spacing w:after="0"/>
        <w:ind w:left="0"/>
        <w:jc w:val="both"/>
      </w:pPr>
      <w:r>
        <w:drawing>
          <wp:inline distT="0" distB="0" distL="0" distR="0">
            <wp:extent cx="7810500" cy="847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9"/>
                    <a:stretch>
                      <a:fillRect/>
                    </a:stretch>
                  </pic:blipFill>
                  <pic:spPr>
                    <a:xfrm>
                      <a:off x="0" y="0"/>
                      <a:ext cx="7810500" cy="847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әне оларды пайдалану жөніндегі</w:t>
            </w:r>
            <w:r>
              <w:br/>
            </w:r>
            <w:r>
              <w:rPr>
                <w:rFonts w:ascii="Times New Roman"/>
                <w:b w:val="false"/>
                <w:i w:val="false"/>
                <w:color w:val="000000"/>
                <w:sz w:val="20"/>
              </w:rPr>
              <w:t>Жоспарына 87 Қосымша</w:t>
            </w:r>
          </w:p>
        </w:tc>
      </w:tr>
    </w:tbl>
    <w:bookmarkStart w:name="z368" w:id="272"/>
    <w:p>
      <w:pPr>
        <w:spacing w:after="0"/>
        <w:ind w:left="0"/>
        <w:jc w:val="left"/>
      </w:pPr>
      <w:r>
        <w:rPr>
          <w:rFonts w:ascii="Times New Roman"/>
          <w:b/>
          <w:i w:val="false"/>
          <w:color w:val="000000"/>
        </w:rPr>
        <w:t xml:space="preserve"> Осакаров ауданы Сұңқар ауылдық округінің құқық белгілейтін құжаттары негізінде жер санаттары, жер учаскелерінің меншік иелері және жер пайдаланушылар бөлінісінде әкімшілік - аумақтық бірлік аумағында жайылымдардың орналасу схемасы (картасы).</w:t>
      </w:r>
    </w:p>
    <w:bookmarkEnd w:id="272"/>
    <w:bookmarkStart w:name="z369" w:id="273"/>
    <w:p>
      <w:pPr>
        <w:spacing w:after="0"/>
        <w:ind w:left="0"/>
        <w:jc w:val="both"/>
      </w:pPr>
      <w:r>
        <w:rPr>
          <w:rFonts w:ascii="Times New Roman"/>
          <w:b w:val="false"/>
          <w:i w:val="false"/>
          <w:color w:val="000000"/>
          <w:sz w:val="28"/>
        </w:rPr>
        <w:t xml:space="preserve">
      </w:t>
      </w:r>
    </w:p>
    <w:bookmarkEnd w:id="273"/>
    <w:p>
      <w:pPr>
        <w:spacing w:after="0"/>
        <w:ind w:left="0"/>
        <w:jc w:val="both"/>
      </w:pPr>
      <w:r>
        <w:drawing>
          <wp:inline distT="0" distB="0" distL="0" distR="0">
            <wp:extent cx="7810500" cy="922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0"/>
                    <a:stretch>
                      <a:fillRect/>
                    </a:stretch>
                  </pic:blipFill>
                  <pic:spPr>
                    <a:xfrm>
                      <a:off x="0" y="0"/>
                      <a:ext cx="7810500" cy="922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88 Қосымша</w:t>
            </w:r>
          </w:p>
        </w:tc>
      </w:tr>
    </w:tbl>
    <w:bookmarkStart w:name="z371" w:id="274"/>
    <w:p>
      <w:pPr>
        <w:spacing w:after="0"/>
        <w:ind w:left="0"/>
        <w:jc w:val="left"/>
      </w:pPr>
      <w:r>
        <w:rPr>
          <w:rFonts w:ascii="Times New Roman"/>
          <w:b/>
          <w:i w:val="false"/>
          <w:color w:val="000000"/>
        </w:rPr>
        <w:t xml:space="preserve"> Осакаров ауданы Тельман ауылдық округінің құқық белгілейтін құжаттары негізінде жер санаттары, жер учаскелерінің меншік иелері және жер пайдаланушылар бөлінісінде әкімшілік - аумақтық бірлік аумағында жайылымдардың орналасу схемасы (картасы).</w:t>
      </w:r>
    </w:p>
    <w:bookmarkEnd w:id="274"/>
    <w:bookmarkStart w:name="z372" w:id="275"/>
    <w:p>
      <w:pPr>
        <w:spacing w:after="0"/>
        <w:ind w:left="0"/>
        <w:jc w:val="both"/>
      </w:pPr>
      <w:r>
        <w:rPr>
          <w:rFonts w:ascii="Times New Roman"/>
          <w:b w:val="false"/>
          <w:i w:val="false"/>
          <w:color w:val="000000"/>
          <w:sz w:val="28"/>
        </w:rPr>
        <w:t xml:space="preserve">
      </w:t>
      </w:r>
    </w:p>
    <w:bookmarkEnd w:id="275"/>
    <w:p>
      <w:pPr>
        <w:spacing w:after="0"/>
        <w:ind w:left="0"/>
        <w:jc w:val="both"/>
      </w:pPr>
      <w:r>
        <w:drawing>
          <wp:inline distT="0" distB="0" distL="0" distR="0">
            <wp:extent cx="7810500" cy="876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1"/>
                    <a:stretch>
                      <a:fillRect/>
                    </a:stretch>
                  </pic:blipFill>
                  <pic:spPr>
                    <a:xfrm>
                      <a:off x="0" y="0"/>
                      <a:ext cx="7810500" cy="8763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89 Қосымша</w:t>
            </w:r>
          </w:p>
        </w:tc>
      </w:tr>
    </w:tbl>
    <w:bookmarkStart w:name="z374" w:id="276"/>
    <w:p>
      <w:pPr>
        <w:spacing w:after="0"/>
        <w:ind w:left="0"/>
        <w:jc w:val="left"/>
      </w:pPr>
      <w:r>
        <w:rPr>
          <w:rFonts w:ascii="Times New Roman"/>
          <w:b/>
          <w:i w:val="false"/>
          <w:color w:val="000000"/>
        </w:rPr>
        <w:t xml:space="preserve"> Осакаров ауданы Трудовой ауылдық округінің құқық белгілейтін құжаттары негізінде жер санаттары, жер учаскелерінің меншік иелері және жер пайдаланушылар бөлінісінде әкімшілік - аумақтық бірлік аумағында жайылымдардың орналасу схемасы (картасы).</w:t>
      </w:r>
    </w:p>
    <w:bookmarkEnd w:id="276"/>
    <w:bookmarkStart w:name="z375" w:id="277"/>
    <w:p>
      <w:pPr>
        <w:spacing w:after="0"/>
        <w:ind w:left="0"/>
        <w:jc w:val="both"/>
      </w:pPr>
      <w:r>
        <w:rPr>
          <w:rFonts w:ascii="Times New Roman"/>
          <w:b w:val="false"/>
          <w:i w:val="false"/>
          <w:color w:val="000000"/>
          <w:sz w:val="28"/>
        </w:rPr>
        <w:t xml:space="preserve">
      </w:t>
      </w:r>
    </w:p>
    <w:bookmarkEnd w:id="277"/>
    <w:p>
      <w:pPr>
        <w:spacing w:after="0"/>
        <w:ind w:left="0"/>
        <w:jc w:val="both"/>
      </w:pPr>
      <w:r>
        <w:drawing>
          <wp:inline distT="0" distB="0" distL="0" distR="0">
            <wp:extent cx="7810500" cy="869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2"/>
                    <a:stretch>
                      <a:fillRect/>
                    </a:stretch>
                  </pic:blipFill>
                  <pic:spPr>
                    <a:xfrm>
                      <a:off x="0" y="0"/>
                      <a:ext cx="7810500" cy="8699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90 Қосымша</w:t>
            </w:r>
          </w:p>
        </w:tc>
      </w:tr>
    </w:tbl>
    <w:bookmarkStart w:name="z377" w:id="278"/>
    <w:p>
      <w:pPr>
        <w:spacing w:after="0"/>
        <w:ind w:left="0"/>
        <w:jc w:val="left"/>
      </w:pPr>
      <w:r>
        <w:rPr>
          <w:rFonts w:ascii="Times New Roman"/>
          <w:b/>
          <w:i w:val="false"/>
          <w:color w:val="000000"/>
        </w:rPr>
        <w:t xml:space="preserve"> Осакаров ауданы Шідерті ауылдық округінің құқық белгілейтін құжаттары негізінде жер санаттары, жер учаскелерінің меншік иелері және жер пайдаланушылар бөлінісінде әкімшілік - аумақтық бірлік аумағында жайылымдардың орналасу схемасы (картасы).</w:t>
      </w:r>
    </w:p>
    <w:bookmarkEnd w:id="278"/>
    <w:bookmarkStart w:name="z378" w:id="279"/>
    <w:p>
      <w:pPr>
        <w:spacing w:after="0"/>
        <w:ind w:left="0"/>
        <w:jc w:val="both"/>
      </w:pPr>
      <w:r>
        <w:rPr>
          <w:rFonts w:ascii="Times New Roman"/>
          <w:b w:val="false"/>
          <w:i w:val="false"/>
          <w:color w:val="000000"/>
          <w:sz w:val="28"/>
        </w:rPr>
        <w:t xml:space="preserve">
      </w:t>
      </w:r>
    </w:p>
    <w:bookmarkEnd w:id="279"/>
    <w:p>
      <w:pPr>
        <w:spacing w:after="0"/>
        <w:ind w:left="0"/>
        <w:jc w:val="both"/>
      </w:pPr>
      <w:r>
        <w:drawing>
          <wp:inline distT="0" distB="0" distL="0" distR="0">
            <wp:extent cx="7810500" cy="744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3"/>
                    <a:stretch>
                      <a:fillRect/>
                    </a:stretch>
                  </pic:blipFill>
                  <pic:spPr>
                    <a:xfrm>
                      <a:off x="0" y="0"/>
                      <a:ext cx="7810500" cy="744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91 Қосымша</w:t>
            </w:r>
          </w:p>
        </w:tc>
      </w:tr>
    </w:tbl>
    <w:bookmarkStart w:name="z380" w:id="280"/>
    <w:p>
      <w:pPr>
        <w:spacing w:after="0"/>
        <w:ind w:left="0"/>
        <w:jc w:val="left"/>
      </w:pPr>
      <w:r>
        <w:rPr>
          <w:rFonts w:ascii="Times New Roman"/>
          <w:b/>
          <w:i w:val="false"/>
          <w:color w:val="000000"/>
        </w:rPr>
        <w:t xml:space="preserve"> Осакаров ауданы Осакаров кенті құқық белгілейтін құжаттары негізінде жер санаттары, жер учаскелерінің меншік иелері және жер пайдаланушылар бөлінісінде әкімшілік - аумақтық бірлік аумағында жайылымдардың орналасу схемасы (картасы).</w:t>
      </w:r>
    </w:p>
    <w:bookmarkEnd w:id="280"/>
    <w:bookmarkStart w:name="z381" w:id="281"/>
    <w:p>
      <w:pPr>
        <w:spacing w:after="0"/>
        <w:ind w:left="0"/>
        <w:jc w:val="both"/>
      </w:pPr>
      <w:r>
        <w:rPr>
          <w:rFonts w:ascii="Times New Roman"/>
          <w:b w:val="false"/>
          <w:i w:val="false"/>
          <w:color w:val="000000"/>
          <w:sz w:val="28"/>
        </w:rPr>
        <w:t xml:space="preserve">
      </w:t>
      </w:r>
    </w:p>
    <w:bookmarkEnd w:id="281"/>
    <w:p>
      <w:pPr>
        <w:spacing w:after="0"/>
        <w:ind w:left="0"/>
        <w:jc w:val="both"/>
      </w:pPr>
      <w:r>
        <w:drawing>
          <wp:inline distT="0" distB="0" distL="0" distR="0">
            <wp:extent cx="7556500" cy="1014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4"/>
                    <a:stretch>
                      <a:fillRect/>
                    </a:stretch>
                  </pic:blipFill>
                  <pic:spPr>
                    <a:xfrm>
                      <a:off x="0" y="0"/>
                      <a:ext cx="7556500" cy="10147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92 Қосымша</w:t>
            </w:r>
          </w:p>
        </w:tc>
      </w:tr>
    </w:tbl>
    <w:bookmarkStart w:name="z383" w:id="282"/>
    <w:p>
      <w:pPr>
        <w:spacing w:after="0"/>
        <w:ind w:left="0"/>
        <w:jc w:val="left"/>
      </w:pPr>
      <w:r>
        <w:rPr>
          <w:rFonts w:ascii="Times New Roman"/>
          <w:b/>
          <w:i w:val="false"/>
          <w:color w:val="000000"/>
        </w:rPr>
        <w:t xml:space="preserve"> Осакаров ауданы Молодежный кенті құқық белгілейтін құжаттары негізінде жер санаттары, жер учаскелерінің меншік иелері және жер пайдаланушылар бөлінісінде әкімшілік - аумақтық бірлік аумағында жайылымдардың орналасу схемасы (картасы).</w:t>
      </w:r>
    </w:p>
    <w:bookmarkEnd w:id="282"/>
    <w:bookmarkStart w:name="z384" w:id="283"/>
    <w:p>
      <w:pPr>
        <w:spacing w:after="0"/>
        <w:ind w:left="0"/>
        <w:jc w:val="both"/>
      </w:pPr>
      <w:r>
        <w:rPr>
          <w:rFonts w:ascii="Times New Roman"/>
          <w:b w:val="false"/>
          <w:i w:val="false"/>
          <w:color w:val="000000"/>
          <w:sz w:val="28"/>
        </w:rPr>
        <w:t xml:space="preserve">
      </w:t>
      </w:r>
    </w:p>
    <w:bookmarkEnd w:id="283"/>
    <w:p>
      <w:pPr>
        <w:spacing w:after="0"/>
        <w:ind w:left="0"/>
        <w:jc w:val="both"/>
      </w:pPr>
      <w:r>
        <w:drawing>
          <wp:inline distT="0" distB="0" distL="0" distR="0">
            <wp:extent cx="7810500" cy="560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5"/>
                    <a:stretch>
                      <a:fillRect/>
                    </a:stretch>
                  </pic:blipFill>
                  <pic:spPr>
                    <a:xfrm>
                      <a:off x="0" y="0"/>
                      <a:ext cx="7810500" cy="560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93 Қосымша</w:t>
            </w:r>
          </w:p>
        </w:tc>
      </w:tr>
    </w:tbl>
    <w:bookmarkStart w:name="z386" w:id="284"/>
    <w:p>
      <w:pPr>
        <w:spacing w:after="0"/>
        <w:ind w:left="0"/>
        <w:jc w:val="left"/>
      </w:pPr>
      <w:r>
        <w:rPr>
          <w:rFonts w:ascii="Times New Roman"/>
          <w:b/>
          <w:i w:val="false"/>
          <w:color w:val="000000"/>
        </w:rPr>
        <w:t xml:space="preserve"> Осакаров ауданы Ақбұлақ ауылдық округінің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w:t>
      </w:r>
    </w:p>
    <w:bookmarkEnd w:id="284"/>
    <w:bookmarkStart w:name="z387" w:id="285"/>
    <w:p>
      <w:pPr>
        <w:spacing w:after="0"/>
        <w:ind w:left="0"/>
        <w:jc w:val="both"/>
      </w:pPr>
      <w:r>
        <w:rPr>
          <w:rFonts w:ascii="Times New Roman"/>
          <w:b w:val="false"/>
          <w:i w:val="false"/>
          <w:color w:val="000000"/>
          <w:sz w:val="28"/>
        </w:rPr>
        <w:t xml:space="preserve">
      </w:t>
      </w:r>
    </w:p>
    <w:bookmarkEnd w:id="285"/>
    <w:p>
      <w:pPr>
        <w:spacing w:after="0"/>
        <w:ind w:left="0"/>
        <w:jc w:val="both"/>
      </w:pPr>
      <w:r>
        <w:drawing>
          <wp:inline distT="0" distB="0" distL="0" distR="0">
            <wp:extent cx="7810500" cy="610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6"/>
                    <a:stretch>
                      <a:fillRect/>
                    </a:stretch>
                  </pic:blipFill>
                  <pic:spPr>
                    <a:xfrm>
                      <a:off x="0" y="0"/>
                      <a:ext cx="7810500" cy="610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94 Қосымша</w:t>
            </w:r>
          </w:p>
        </w:tc>
      </w:tr>
    </w:tbl>
    <w:bookmarkStart w:name="z389" w:id="286"/>
    <w:p>
      <w:pPr>
        <w:spacing w:after="0"/>
        <w:ind w:left="0"/>
        <w:jc w:val="left"/>
      </w:pPr>
      <w:r>
        <w:rPr>
          <w:rFonts w:ascii="Times New Roman"/>
          <w:b/>
          <w:i w:val="false"/>
          <w:color w:val="000000"/>
        </w:rPr>
        <w:t xml:space="preserve"> Осакаров ауданы Батпақты ауылдық округінің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w:t>
      </w:r>
    </w:p>
    <w:bookmarkEnd w:id="286"/>
    <w:bookmarkStart w:name="z390" w:id="287"/>
    <w:p>
      <w:pPr>
        <w:spacing w:after="0"/>
        <w:ind w:left="0"/>
        <w:jc w:val="both"/>
      </w:pPr>
      <w:r>
        <w:rPr>
          <w:rFonts w:ascii="Times New Roman"/>
          <w:b w:val="false"/>
          <w:i w:val="false"/>
          <w:color w:val="000000"/>
          <w:sz w:val="28"/>
        </w:rPr>
        <w:t xml:space="preserve">
      </w:t>
      </w:r>
    </w:p>
    <w:bookmarkEnd w:id="287"/>
    <w:p>
      <w:pPr>
        <w:spacing w:after="0"/>
        <w:ind w:left="0"/>
        <w:jc w:val="both"/>
      </w:pPr>
      <w:r>
        <w:drawing>
          <wp:inline distT="0" distB="0" distL="0" distR="0">
            <wp:extent cx="7810500" cy="828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7"/>
                    <a:stretch>
                      <a:fillRect/>
                    </a:stretch>
                  </pic:blipFill>
                  <pic:spPr>
                    <a:xfrm>
                      <a:off x="0" y="0"/>
                      <a:ext cx="7810500" cy="828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95 Қосымша</w:t>
            </w:r>
          </w:p>
        </w:tc>
      </w:tr>
    </w:tbl>
    <w:bookmarkStart w:name="z392" w:id="288"/>
    <w:p>
      <w:pPr>
        <w:spacing w:after="0"/>
        <w:ind w:left="0"/>
        <w:jc w:val="left"/>
      </w:pPr>
      <w:r>
        <w:rPr>
          <w:rFonts w:ascii="Times New Roman"/>
          <w:b/>
          <w:i w:val="false"/>
          <w:color w:val="000000"/>
        </w:rPr>
        <w:t xml:space="preserve"> Осакаров ауданы Жансары ауылдық округінің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w:t>
      </w:r>
    </w:p>
    <w:bookmarkEnd w:id="288"/>
    <w:bookmarkStart w:name="z393" w:id="289"/>
    <w:p>
      <w:pPr>
        <w:spacing w:after="0"/>
        <w:ind w:left="0"/>
        <w:jc w:val="both"/>
      </w:pPr>
      <w:r>
        <w:rPr>
          <w:rFonts w:ascii="Times New Roman"/>
          <w:b w:val="false"/>
          <w:i w:val="false"/>
          <w:color w:val="000000"/>
          <w:sz w:val="28"/>
        </w:rPr>
        <w:t xml:space="preserve">
      </w:t>
      </w:r>
    </w:p>
    <w:bookmarkEnd w:id="289"/>
    <w:p>
      <w:pPr>
        <w:spacing w:after="0"/>
        <w:ind w:left="0"/>
        <w:jc w:val="both"/>
      </w:pPr>
      <w:r>
        <w:drawing>
          <wp:inline distT="0" distB="0" distL="0" distR="0">
            <wp:extent cx="7810500" cy="631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8"/>
                    <a:stretch>
                      <a:fillRect/>
                    </a:stretch>
                  </pic:blipFill>
                  <pic:spPr>
                    <a:xfrm>
                      <a:off x="0" y="0"/>
                      <a:ext cx="7810500" cy="631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96 Қосымша</w:t>
            </w:r>
          </w:p>
        </w:tc>
      </w:tr>
    </w:tbl>
    <w:bookmarkStart w:name="z395" w:id="290"/>
    <w:p>
      <w:pPr>
        <w:spacing w:after="0"/>
        <w:ind w:left="0"/>
        <w:jc w:val="left"/>
      </w:pPr>
      <w:r>
        <w:rPr>
          <w:rFonts w:ascii="Times New Roman"/>
          <w:b/>
          <w:i w:val="false"/>
          <w:color w:val="000000"/>
        </w:rPr>
        <w:t xml:space="preserve"> Осакаров ауданы Есіл ауылдық округінің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w:t>
      </w:r>
    </w:p>
    <w:bookmarkEnd w:id="290"/>
    <w:bookmarkStart w:name="z396" w:id="291"/>
    <w:p>
      <w:pPr>
        <w:spacing w:after="0"/>
        <w:ind w:left="0"/>
        <w:jc w:val="both"/>
      </w:pPr>
      <w:r>
        <w:rPr>
          <w:rFonts w:ascii="Times New Roman"/>
          <w:b w:val="false"/>
          <w:i w:val="false"/>
          <w:color w:val="000000"/>
          <w:sz w:val="28"/>
        </w:rPr>
        <w:t xml:space="preserve">
      </w:t>
      </w:r>
    </w:p>
    <w:bookmarkEnd w:id="291"/>
    <w:p>
      <w:pPr>
        <w:spacing w:after="0"/>
        <w:ind w:left="0"/>
        <w:jc w:val="both"/>
      </w:pPr>
      <w:r>
        <w:drawing>
          <wp:inline distT="0" distB="0" distL="0" distR="0">
            <wp:extent cx="7810500" cy="895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9"/>
                    <a:stretch>
                      <a:fillRect/>
                    </a:stretch>
                  </pic:blipFill>
                  <pic:spPr>
                    <a:xfrm>
                      <a:off x="0" y="0"/>
                      <a:ext cx="7810500" cy="8953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97 Қосымша</w:t>
            </w:r>
          </w:p>
        </w:tc>
      </w:tr>
    </w:tbl>
    <w:bookmarkStart w:name="z398" w:id="292"/>
    <w:p>
      <w:pPr>
        <w:spacing w:after="0"/>
        <w:ind w:left="0"/>
        <w:jc w:val="left"/>
      </w:pPr>
      <w:r>
        <w:rPr>
          <w:rFonts w:ascii="Times New Roman"/>
          <w:b/>
          <w:i w:val="false"/>
          <w:color w:val="000000"/>
        </w:rPr>
        <w:t xml:space="preserve"> Осакаров ауданы Звездный ауылдық округінің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w:t>
      </w:r>
    </w:p>
    <w:bookmarkEnd w:id="292"/>
    <w:bookmarkStart w:name="z399" w:id="293"/>
    <w:p>
      <w:pPr>
        <w:spacing w:after="0"/>
        <w:ind w:left="0"/>
        <w:jc w:val="both"/>
      </w:pPr>
      <w:r>
        <w:rPr>
          <w:rFonts w:ascii="Times New Roman"/>
          <w:b w:val="false"/>
          <w:i w:val="false"/>
          <w:color w:val="000000"/>
          <w:sz w:val="28"/>
        </w:rPr>
        <w:t xml:space="preserve">
      </w:t>
      </w:r>
    </w:p>
    <w:bookmarkEnd w:id="293"/>
    <w:p>
      <w:pPr>
        <w:spacing w:after="0"/>
        <w:ind w:left="0"/>
        <w:jc w:val="both"/>
      </w:pPr>
      <w:r>
        <w:drawing>
          <wp:inline distT="0" distB="0" distL="0" distR="0">
            <wp:extent cx="7810500" cy="770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0"/>
                    <a:stretch>
                      <a:fillRect/>
                    </a:stretch>
                  </pic:blipFill>
                  <pic:spPr>
                    <a:xfrm>
                      <a:off x="0" y="0"/>
                      <a:ext cx="7810500" cy="770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98 Қосымша</w:t>
            </w:r>
          </w:p>
        </w:tc>
      </w:tr>
    </w:tbl>
    <w:bookmarkStart w:name="z401" w:id="294"/>
    <w:p>
      <w:pPr>
        <w:spacing w:after="0"/>
        <w:ind w:left="0"/>
        <w:jc w:val="left"/>
      </w:pPr>
      <w:r>
        <w:rPr>
          <w:rFonts w:ascii="Times New Roman"/>
          <w:b/>
          <w:i w:val="false"/>
          <w:color w:val="000000"/>
        </w:rPr>
        <w:t xml:space="preserve"> Осакаров ауданы Ертіс ауылдық округінің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w:t>
      </w:r>
    </w:p>
    <w:bookmarkEnd w:id="294"/>
    <w:bookmarkStart w:name="z402" w:id="295"/>
    <w:p>
      <w:pPr>
        <w:spacing w:after="0"/>
        <w:ind w:left="0"/>
        <w:jc w:val="both"/>
      </w:pPr>
      <w:r>
        <w:rPr>
          <w:rFonts w:ascii="Times New Roman"/>
          <w:b w:val="false"/>
          <w:i w:val="false"/>
          <w:color w:val="000000"/>
          <w:sz w:val="28"/>
        </w:rPr>
        <w:t xml:space="preserve">
      </w:t>
      </w:r>
    </w:p>
    <w:bookmarkEnd w:id="295"/>
    <w:p>
      <w:pPr>
        <w:spacing w:after="0"/>
        <w:ind w:left="0"/>
        <w:jc w:val="both"/>
      </w:pPr>
      <w:r>
        <w:drawing>
          <wp:inline distT="0" distB="0" distL="0" distR="0">
            <wp:extent cx="7810500" cy="854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1"/>
                    <a:stretch>
                      <a:fillRect/>
                    </a:stretch>
                  </pic:blipFill>
                  <pic:spPr>
                    <a:xfrm>
                      <a:off x="0" y="0"/>
                      <a:ext cx="7810500" cy="854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99 Қосымша</w:t>
            </w:r>
          </w:p>
        </w:tc>
      </w:tr>
    </w:tbl>
    <w:bookmarkStart w:name="z404" w:id="296"/>
    <w:p>
      <w:pPr>
        <w:spacing w:after="0"/>
        <w:ind w:left="0"/>
        <w:jc w:val="left"/>
      </w:pPr>
      <w:r>
        <w:rPr>
          <w:rFonts w:ascii="Times New Roman"/>
          <w:b/>
          <w:i w:val="false"/>
          <w:color w:val="000000"/>
        </w:rPr>
        <w:t xml:space="preserve"> Осакаров ауданы Қарағайлы ауылдық округінің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w:t>
      </w:r>
    </w:p>
    <w:bookmarkEnd w:id="296"/>
    <w:bookmarkStart w:name="z405" w:id="297"/>
    <w:p>
      <w:pPr>
        <w:spacing w:after="0"/>
        <w:ind w:left="0"/>
        <w:jc w:val="both"/>
      </w:pPr>
      <w:r>
        <w:rPr>
          <w:rFonts w:ascii="Times New Roman"/>
          <w:b w:val="false"/>
          <w:i w:val="false"/>
          <w:color w:val="000000"/>
          <w:sz w:val="28"/>
        </w:rPr>
        <w:t xml:space="preserve">
      </w:t>
      </w:r>
    </w:p>
    <w:bookmarkEnd w:id="297"/>
    <w:p>
      <w:pPr>
        <w:spacing w:after="0"/>
        <w:ind w:left="0"/>
        <w:jc w:val="both"/>
      </w:pPr>
      <w:r>
        <w:drawing>
          <wp:inline distT="0" distB="0" distL="0" distR="0">
            <wp:extent cx="7810500" cy="800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2"/>
                    <a:stretch>
                      <a:fillRect/>
                    </a:stretch>
                  </pic:blipFill>
                  <pic:spPr>
                    <a:xfrm>
                      <a:off x="0" y="0"/>
                      <a:ext cx="7810500" cy="800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100 Қосымша</w:t>
            </w:r>
          </w:p>
        </w:tc>
      </w:tr>
    </w:tbl>
    <w:bookmarkStart w:name="z407" w:id="298"/>
    <w:p>
      <w:pPr>
        <w:spacing w:after="0"/>
        <w:ind w:left="0"/>
        <w:jc w:val="left"/>
      </w:pPr>
      <w:r>
        <w:rPr>
          <w:rFonts w:ascii="Times New Roman"/>
          <w:b/>
          <w:i w:val="false"/>
          <w:color w:val="000000"/>
        </w:rPr>
        <w:t xml:space="preserve"> Осакаров ауданы Қаратомар ауылдық округінің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w:t>
      </w:r>
    </w:p>
    <w:bookmarkEnd w:id="298"/>
    <w:bookmarkStart w:name="z408" w:id="299"/>
    <w:p>
      <w:pPr>
        <w:spacing w:after="0"/>
        <w:ind w:left="0"/>
        <w:jc w:val="both"/>
      </w:pPr>
      <w:r>
        <w:rPr>
          <w:rFonts w:ascii="Times New Roman"/>
          <w:b w:val="false"/>
          <w:i w:val="false"/>
          <w:color w:val="000000"/>
          <w:sz w:val="28"/>
        </w:rPr>
        <w:t xml:space="preserve">
      </w:t>
      </w:r>
    </w:p>
    <w:bookmarkEnd w:id="299"/>
    <w:p>
      <w:pPr>
        <w:spacing w:after="0"/>
        <w:ind w:left="0"/>
        <w:jc w:val="both"/>
      </w:pPr>
      <w:r>
        <w:drawing>
          <wp:inline distT="0" distB="0" distL="0" distR="0">
            <wp:extent cx="7810500" cy="919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3"/>
                    <a:stretch>
                      <a:fillRect/>
                    </a:stretch>
                  </pic:blipFill>
                  <pic:spPr>
                    <a:xfrm>
                      <a:off x="0" y="0"/>
                      <a:ext cx="7810500" cy="9194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101 Қосымша</w:t>
            </w:r>
          </w:p>
        </w:tc>
      </w:tr>
    </w:tbl>
    <w:bookmarkStart w:name="z410" w:id="300"/>
    <w:p>
      <w:pPr>
        <w:spacing w:after="0"/>
        <w:ind w:left="0"/>
        <w:jc w:val="left"/>
      </w:pPr>
      <w:r>
        <w:rPr>
          <w:rFonts w:ascii="Times New Roman"/>
          <w:b/>
          <w:i w:val="false"/>
          <w:color w:val="000000"/>
        </w:rPr>
        <w:t xml:space="preserve"> Осакаров ауданы Құндызды ауылдық округінің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w:t>
      </w:r>
    </w:p>
    <w:bookmarkEnd w:id="300"/>
    <w:bookmarkStart w:name="z411" w:id="301"/>
    <w:p>
      <w:pPr>
        <w:spacing w:after="0"/>
        <w:ind w:left="0"/>
        <w:jc w:val="both"/>
      </w:pPr>
      <w:r>
        <w:rPr>
          <w:rFonts w:ascii="Times New Roman"/>
          <w:b w:val="false"/>
          <w:i w:val="false"/>
          <w:color w:val="000000"/>
          <w:sz w:val="28"/>
        </w:rPr>
        <w:t xml:space="preserve">
      </w:t>
      </w:r>
    </w:p>
    <w:bookmarkEnd w:id="301"/>
    <w:p>
      <w:pPr>
        <w:spacing w:after="0"/>
        <w:ind w:left="0"/>
        <w:jc w:val="both"/>
      </w:pPr>
      <w:r>
        <w:drawing>
          <wp:inline distT="0" distB="0" distL="0" distR="0">
            <wp:extent cx="7810500" cy="876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4"/>
                    <a:stretch>
                      <a:fillRect/>
                    </a:stretch>
                  </pic:blipFill>
                  <pic:spPr>
                    <a:xfrm>
                      <a:off x="0" y="0"/>
                      <a:ext cx="7810500" cy="8763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102 Қосымша</w:t>
            </w:r>
          </w:p>
        </w:tc>
      </w:tr>
    </w:tbl>
    <w:bookmarkStart w:name="z413" w:id="302"/>
    <w:p>
      <w:pPr>
        <w:spacing w:after="0"/>
        <w:ind w:left="0"/>
        <w:jc w:val="left"/>
      </w:pPr>
      <w:r>
        <w:rPr>
          <w:rFonts w:ascii="Times New Roman"/>
          <w:b/>
          <w:i w:val="false"/>
          <w:color w:val="000000"/>
        </w:rPr>
        <w:t xml:space="preserve"> Осакаров ауданы Маржанкөл ауылдық округінің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w:t>
      </w:r>
    </w:p>
    <w:bookmarkEnd w:id="302"/>
    <w:bookmarkStart w:name="z414" w:id="303"/>
    <w:p>
      <w:pPr>
        <w:spacing w:after="0"/>
        <w:ind w:left="0"/>
        <w:jc w:val="both"/>
      </w:pPr>
      <w:r>
        <w:rPr>
          <w:rFonts w:ascii="Times New Roman"/>
          <w:b w:val="false"/>
          <w:i w:val="false"/>
          <w:color w:val="000000"/>
          <w:sz w:val="28"/>
        </w:rPr>
        <w:t xml:space="preserve">
      </w:t>
      </w:r>
    </w:p>
    <w:bookmarkEnd w:id="303"/>
    <w:p>
      <w:pPr>
        <w:spacing w:after="0"/>
        <w:ind w:left="0"/>
        <w:jc w:val="both"/>
      </w:pPr>
      <w:r>
        <w:drawing>
          <wp:inline distT="0" distB="0" distL="0" distR="0">
            <wp:extent cx="7810500" cy="581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5"/>
                    <a:stretch>
                      <a:fillRect/>
                    </a:stretch>
                  </pic:blipFill>
                  <pic:spPr>
                    <a:xfrm>
                      <a:off x="0" y="0"/>
                      <a:ext cx="7810500" cy="581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103 Қосымша</w:t>
            </w:r>
          </w:p>
        </w:tc>
      </w:tr>
    </w:tbl>
    <w:bookmarkStart w:name="z416" w:id="304"/>
    <w:p>
      <w:pPr>
        <w:spacing w:after="0"/>
        <w:ind w:left="0"/>
        <w:jc w:val="left"/>
      </w:pPr>
      <w:r>
        <w:rPr>
          <w:rFonts w:ascii="Times New Roman"/>
          <w:b/>
          <w:i w:val="false"/>
          <w:color w:val="000000"/>
        </w:rPr>
        <w:t xml:space="preserve"> Осакаров ауданы Мирный ауылдық округінің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w:t>
      </w:r>
    </w:p>
    <w:bookmarkEnd w:id="304"/>
    <w:bookmarkStart w:name="z417" w:id="305"/>
    <w:p>
      <w:pPr>
        <w:spacing w:after="0"/>
        <w:ind w:left="0"/>
        <w:jc w:val="both"/>
      </w:pPr>
      <w:r>
        <w:rPr>
          <w:rFonts w:ascii="Times New Roman"/>
          <w:b w:val="false"/>
          <w:i w:val="false"/>
          <w:color w:val="000000"/>
          <w:sz w:val="28"/>
        </w:rPr>
        <w:t xml:space="preserve">
      </w:t>
      </w:r>
    </w:p>
    <w:bookmarkEnd w:id="305"/>
    <w:p>
      <w:pPr>
        <w:spacing w:after="0"/>
        <w:ind w:left="0"/>
        <w:jc w:val="both"/>
      </w:pPr>
      <w:r>
        <w:drawing>
          <wp:inline distT="0" distB="0" distL="0" distR="0">
            <wp:extent cx="7810500" cy="838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6"/>
                    <a:stretch>
                      <a:fillRect/>
                    </a:stretch>
                  </pic:blipFill>
                  <pic:spPr>
                    <a:xfrm>
                      <a:off x="0" y="0"/>
                      <a:ext cx="7810500" cy="838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104 Қосымша</w:t>
            </w:r>
          </w:p>
        </w:tc>
      </w:tr>
    </w:tbl>
    <w:bookmarkStart w:name="z419" w:id="306"/>
    <w:p>
      <w:pPr>
        <w:spacing w:after="0"/>
        <w:ind w:left="0"/>
        <w:jc w:val="left"/>
      </w:pPr>
      <w:r>
        <w:rPr>
          <w:rFonts w:ascii="Times New Roman"/>
          <w:b/>
          <w:i w:val="false"/>
          <w:color w:val="000000"/>
        </w:rPr>
        <w:t xml:space="preserve"> Осакаров ауданы Николаев ауылдық округінің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w:t>
      </w:r>
    </w:p>
    <w:bookmarkEnd w:id="306"/>
    <w:bookmarkStart w:name="z420" w:id="307"/>
    <w:p>
      <w:pPr>
        <w:spacing w:after="0"/>
        <w:ind w:left="0"/>
        <w:jc w:val="both"/>
      </w:pPr>
      <w:r>
        <w:rPr>
          <w:rFonts w:ascii="Times New Roman"/>
          <w:b w:val="false"/>
          <w:i w:val="false"/>
          <w:color w:val="000000"/>
          <w:sz w:val="28"/>
        </w:rPr>
        <w:t xml:space="preserve">
      </w:t>
      </w:r>
    </w:p>
    <w:bookmarkEnd w:id="307"/>
    <w:p>
      <w:pPr>
        <w:spacing w:after="0"/>
        <w:ind w:left="0"/>
        <w:jc w:val="both"/>
      </w:pPr>
      <w:r>
        <w:drawing>
          <wp:inline distT="0" distB="0" distL="0" distR="0">
            <wp:extent cx="7810500" cy="816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7"/>
                    <a:stretch>
                      <a:fillRect/>
                    </a:stretch>
                  </pic:blipFill>
                  <pic:spPr>
                    <a:xfrm>
                      <a:off x="0" y="0"/>
                      <a:ext cx="7810500" cy="816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105 Қосымша</w:t>
            </w:r>
          </w:p>
        </w:tc>
      </w:tr>
    </w:tbl>
    <w:bookmarkStart w:name="z422" w:id="308"/>
    <w:p>
      <w:pPr>
        <w:spacing w:after="0"/>
        <w:ind w:left="0"/>
        <w:jc w:val="left"/>
      </w:pPr>
      <w:r>
        <w:rPr>
          <w:rFonts w:ascii="Times New Roman"/>
          <w:b/>
          <w:i w:val="false"/>
          <w:color w:val="000000"/>
        </w:rPr>
        <w:t xml:space="preserve"> Осакаров ауданы Озерный ауылдық округінің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w:t>
      </w:r>
    </w:p>
    <w:bookmarkEnd w:id="308"/>
    <w:bookmarkStart w:name="z423" w:id="309"/>
    <w:p>
      <w:pPr>
        <w:spacing w:after="0"/>
        <w:ind w:left="0"/>
        <w:jc w:val="both"/>
      </w:pPr>
      <w:r>
        <w:rPr>
          <w:rFonts w:ascii="Times New Roman"/>
          <w:b w:val="false"/>
          <w:i w:val="false"/>
          <w:color w:val="000000"/>
          <w:sz w:val="28"/>
        </w:rPr>
        <w:t xml:space="preserve">
      </w:t>
      </w:r>
    </w:p>
    <w:bookmarkEnd w:id="309"/>
    <w:p>
      <w:pPr>
        <w:spacing w:after="0"/>
        <w:ind w:left="0"/>
        <w:jc w:val="both"/>
      </w:pPr>
      <w:r>
        <w:drawing>
          <wp:inline distT="0" distB="0" distL="0" distR="0">
            <wp:extent cx="7442200" cy="935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8"/>
                    <a:stretch>
                      <a:fillRect/>
                    </a:stretch>
                  </pic:blipFill>
                  <pic:spPr>
                    <a:xfrm>
                      <a:off x="0" y="0"/>
                      <a:ext cx="7442200" cy="935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106 Қосымша</w:t>
            </w:r>
          </w:p>
        </w:tc>
      </w:tr>
    </w:tbl>
    <w:bookmarkStart w:name="z425" w:id="310"/>
    <w:p>
      <w:pPr>
        <w:spacing w:after="0"/>
        <w:ind w:left="0"/>
        <w:jc w:val="left"/>
      </w:pPr>
      <w:r>
        <w:rPr>
          <w:rFonts w:ascii="Times New Roman"/>
          <w:b/>
          <w:i w:val="false"/>
          <w:color w:val="000000"/>
        </w:rPr>
        <w:t xml:space="preserve"> Осакаров ауданы Пионер ауылдық округінің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w:t>
      </w:r>
    </w:p>
    <w:bookmarkEnd w:id="310"/>
    <w:bookmarkStart w:name="z426" w:id="311"/>
    <w:p>
      <w:pPr>
        <w:spacing w:after="0"/>
        <w:ind w:left="0"/>
        <w:jc w:val="both"/>
      </w:pPr>
      <w:r>
        <w:rPr>
          <w:rFonts w:ascii="Times New Roman"/>
          <w:b w:val="false"/>
          <w:i w:val="false"/>
          <w:color w:val="000000"/>
          <w:sz w:val="28"/>
        </w:rPr>
        <w:t xml:space="preserve">
      </w:t>
      </w:r>
    </w:p>
    <w:bookmarkEnd w:id="311"/>
    <w:p>
      <w:pPr>
        <w:spacing w:after="0"/>
        <w:ind w:left="0"/>
        <w:jc w:val="both"/>
      </w:pPr>
      <w:r>
        <w:drawing>
          <wp:inline distT="0" distB="0" distL="0" distR="0">
            <wp:extent cx="7810500" cy="631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9"/>
                    <a:stretch>
                      <a:fillRect/>
                    </a:stretch>
                  </pic:blipFill>
                  <pic:spPr>
                    <a:xfrm>
                      <a:off x="0" y="0"/>
                      <a:ext cx="7810500" cy="631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107 Қосымша</w:t>
            </w:r>
          </w:p>
        </w:tc>
      </w:tr>
    </w:tbl>
    <w:bookmarkStart w:name="z428" w:id="312"/>
    <w:p>
      <w:pPr>
        <w:spacing w:after="0"/>
        <w:ind w:left="0"/>
        <w:jc w:val="left"/>
      </w:pPr>
      <w:r>
        <w:rPr>
          <w:rFonts w:ascii="Times New Roman"/>
          <w:b/>
          <w:i w:val="false"/>
          <w:color w:val="000000"/>
        </w:rPr>
        <w:t xml:space="preserve"> Осакаров ауданы Родников ауылдық округінің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w:t>
      </w:r>
    </w:p>
    <w:bookmarkEnd w:id="312"/>
    <w:bookmarkStart w:name="z429" w:id="313"/>
    <w:p>
      <w:pPr>
        <w:spacing w:after="0"/>
        <w:ind w:left="0"/>
        <w:jc w:val="both"/>
      </w:pPr>
      <w:r>
        <w:rPr>
          <w:rFonts w:ascii="Times New Roman"/>
          <w:b w:val="false"/>
          <w:i w:val="false"/>
          <w:color w:val="000000"/>
          <w:sz w:val="28"/>
        </w:rPr>
        <w:t xml:space="preserve">
      </w:t>
      </w:r>
    </w:p>
    <w:bookmarkEnd w:id="313"/>
    <w:p>
      <w:pPr>
        <w:spacing w:after="0"/>
        <w:ind w:left="0"/>
        <w:jc w:val="both"/>
      </w:pPr>
      <w:r>
        <w:drawing>
          <wp:inline distT="0" distB="0" distL="0" distR="0">
            <wp:extent cx="7810500" cy="787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0"/>
                    <a:stretch>
                      <a:fillRect/>
                    </a:stretch>
                  </pic:blipFill>
                  <pic:spPr>
                    <a:xfrm>
                      <a:off x="0" y="0"/>
                      <a:ext cx="7810500" cy="787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108 Қосымша</w:t>
            </w:r>
          </w:p>
        </w:tc>
      </w:tr>
    </w:tbl>
    <w:bookmarkStart w:name="z431" w:id="314"/>
    <w:p>
      <w:pPr>
        <w:spacing w:after="0"/>
        <w:ind w:left="0"/>
        <w:jc w:val="left"/>
      </w:pPr>
      <w:r>
        <w:rPr>
          <w:rFonts w:ascii="Times New Roman"/>
          <w:b/>
          <w:i w:val="false"/>
          <w:color w:val="000000"/>
        </w:rPr>
        <w:t xml:space="preserve"> Осакаров ауданы Садовый ауылдық округінің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w:t>
      </w:r>
    </w:p>
    <w:bookmarkEnd w:id="314"/>
    <w:bookmarkStart w:name="z432" w:id="315"/>
    <w:p>
      <w:pPr>
        <w:spacing w:after="0"/>
        <w:ind w:left="0"/>
        <w:jc w:val="both"/>
      </w:pPr>
      <w:r>
        <w:rPr>
          <w:rFonts w:ascii="Times New Roman"/>
          <w:b w:val="false"/>
          <w:i w:val="false"/>
          <w:color w:val="000000"/>
          <w:sz w:val="28"/>
        </w:rPr>
        <w:t xml:space="preserve">
      </w:t>
      </w:r>
    </w:p>
    <w:bookmarkEnd w:id="315"/>
    <w:p>
      <w:pPr>
        <w:spacing w:after="0"/>
        <w:ind w:left="0"/>
        <w:jc w:val="both"/>
      </w:pPr>
      <w:r>
        <w:drawing>
          <wp:inline distT="0" distB="0" distL="0" distR="0">
            <wp:extent cx="7810500" cy="807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1"/>
                    <a:stretch>
                      <a:fillRect/>
                    </a:stretch>
                  </pic:blipFill>
                  <pic:spPr>
                    <a:xfrm>
                      <a:off x="0" y="0"/>
                      <a:ext cx="7810500" cy="807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109 Қосымша</w:t>
            </w:r>
          </w:p>
        </w:tc>
      </w:tr>
    </w:tbl>
    <w:bookmarkStart w:name="z434" w:id="316"/>
    <w:p>
      <w:pPr>
        <w:spacing w:after="0"/>
        <w:ind w:left="0"/>
        <w:jc w:val="left"/>
      </w:pPr>
      <w:r>
        <w:rPr>
          <w:rFonts w:ascii="Times New Roman"/>
          <w:b/>
          <w:i w:val="false"/>
          <w:color w:val="000000"/>
        </w:rPr>
        <w:t xml:space="preserve"> Осакаров ауданы Сарыөзек ауылдық округінің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w:t>
      </w:r>
    </w:p>
    <w:bookmarkEnd w:id="316"/>
    <w:bookmarkStart w:name="z435" w:id="317"/>
    <w:p>
      <w:pPr>
        <w:spacing w:after="0"/>
        <w:ind w:left="0"/>
        <w:jc w:val="both"/>
      </w:pPr>
      <w:r>
        <w:rPr>
          <w:rFonts w:ascii="Times New Roman"/>
          <w:b w:val="false"/>
          <w:i w:val="false"/>
          <w:color w:val="000000"/>
          <w:sz w:val="28"/>
        </w:rPr>
        <w:t xml:space="preserve">
      </w:t>
      </w:r>
    </w:p>
    <w:bookmarkEnd w:id="317"/>
    <w:p>
      <w:pPr>
        <w:spacing w:after="0"/>
        <w:ind w:left="0"/>
        <w:jc w:val="both"/>
      </w:pPr>
      <w:r>
        <w:drawing>
          <wp:inline distT="0" distB="0" distL="0" distR="0">
            <wp:extent cx="7810500" cy="848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2"/>
                    <a:stretch>
                      <a:fillRect/>
                    </a:stretch>
                  </pic:blipFill>
                  <pic:spPr>
                    <a:xfrm>
                      <a:off x="0" y="0"/>
                      <a:ext cx="7810500" cy="848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110 Қосымша</w:t>
            </w:r>
          </w:p>
        </w:tc>
      </w:tr>
    </w:tbl>
    <w:bookmarkStart w:name="z437" w:id="318"/>
    <w:p>
      <w:pPr>
        <w:spacing w:after="0"/>
        <w:ind w:left="0"/>
        <w:jc w:val="left"/>
      </w:pPr>
      <w:r>
        <w:rPr>
          <w:rFonts w:ascii="Times New Roman"/>
          <w:b/>
          <w:i w:val="false"/>
          <w:color w:val="000000"/>
        </w:rPr>
        <w:t xml:space="preserve"> Осакаров ауданы Сұңқар ауылдық округінің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w:t>
      </w:r>
    </w:p>
    <w:bookmarkEnd w:id="318"/>
    <w:bookmarkStart w:name="z438" w:id="319"/>
    <w:p>
      <w:pPr>
        <w:spacing w:after="0"/>
        <w:ind w:left="0"/>
        <w:jc w:val="both"/>
      </w:pPr>
      <w:r>
        <w:rPr>
          <w:rFonts w:ascii="Times New Roman"/>
          <w:b w:val="false"/>
          <w:i w:val="false"/>
          <w:color w:val="000000"/>
          <w:sz w:val="28"/>
        </w:rPr>
        <w:t xml:space="preserve">
      </w:t>
      </w:r>
    </w:p>
    <w:bookmarkEnd w:id="319"/>
    <w:p>
      <w:pPr>
        <w:spacing w:after="0"/>
        <w:ind w:left="0"/>
        <w:jc w:val="both"/>
      </w:pPr>
      <w:r>
        <w:drawing>
          <wp:inline distT="0" distB="0" distL="0" distR="0">
            <wp:extent cx="7810500" cy="934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3"/>
                    <a:stretch>
                      <a:fillRect/>
                    </a:stretch>
                  </pic:blipFill>
                  <pic:spPr>
                    <a:xfrm>
                      <a:off x="0" y="0"/>
                      <a:ext cx="7810500" cy="934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111 Қосымша</w:t>
            </w:r>
          </w:p>
        </w:tc>
      </w:tr>
    </w:tbl>
    <w:bookmarkStart w:name="z440" w:id="320"/>
    <w:p>
      <w:pPr>
        <w:spacing w:after="0"/>
        <w:ind w:left="0"/>
        <w:jc w:val="left"/>
      </w:pPr>
      <w:r>
        <w:rPr>
          <w:rFonts w:ascii="Times New Roman"/>
          <w:b/>
          <w:i w:val="false"/>
          <w:color w:val="000000"/>
        </w:rPr>
        <w:t xml:space="preserve"> Осакаров ауданы Тельман ауылдық округінің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w:t>
      </w:r>
    </w:p>
    <w:bookmarkEnd w:id="320"/>
    <w:bookmarkStart w:name="z441" w:id="321"/>
    <w:p>
      <w:pPr>
        <w:spacing w:after="0"/>
        <w:ind w:left="0"/>
        <w:jc w:val="both"/>
      </w:pPr>
      <w:r>
        <w:rPr>
          <w:rFonts w:ascii="Times New Roman"/>
          <w:b w:val="false"/>
          <w:i w:val="false"/>
          <w:color w:val="000000"/>
          <w:sz w:val="28"/>
        </w:rPr>
        <w:t xml:space="preserve">
      </w:t>
      </w:r>
    </w:p>
    <w:bookmarkEnd w:id="321"/>
    <w:p>
      <w:pPr>
        <w:spacing w:after="0"/>
        <w:ind w:left="0"/>
        <w:jc w:val="both"/>
      </w:pPr>
      <w:r>
        <w:drawing>
          <wp:inline distT="0" distB="0" distL="0" distR="0">
            <wp:extent cx="7810500" cy="910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4"/>
                    <a:stretch>
                      <a:fillRect/>
                    </a:stretch>
                  </pic:blipFill>
                  <pic:spPr>
                    <a:xfrm>
                      <a:off x="0" y="0"/>
                      <a:ext cx="7810500" cy="910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112 Қосымша</w:t>
            </w:r>
          </w:p>
        </w:tc>
      </w:tr>
    </w:tbl>
    <w:bookmarkStart w:name="z443" w:id="322"/>
    <w:p>
      <w:pPr>
        <w:spacing w:after="0"/>
        <w:ind w:left="0"/>
        <w:jc w:val="left"/>
      </w:pPr>
      <w:r>
        <w:rPr>
          <w:rFonts w:ascii="Times New Roman"/>
          <w:b/>
          <w:i w:val="false"/>
          <w:color w:val="000000"/>
        </w:rPr>
        <w:t xml:space="preserve"> Осакаров ауданы Трудовой ауылдық округінің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w:t>
      </w:r>
    </w:p>
    <w:bookmarkEnd w:id="322"/>
    <w:bookmarkStart w:name="z444" w:id="323"/>
    <w:p>
      <w:pPr>
        <w:spacing w:after="0"/>
        <w:ind w:left="0"/>
        <w:jc w:val="both"/>
      </w:pPr>
      <w:r>
        <w:rPr>
          <w:rFonts w:ascii="Times New Roman"/>
          <w:b w:val="false"/>
          <w:i w:val="false"/>
          <w:color w:val="000000"/>
          <w:sz w:val="28"/>
        </w:rPr>
        <w:t xml:space="preserve">
      </w:t>
      </w:r>
    </w:p>
    <w:bookmarkEnd w:id="323"/>
    <w:p>
      <w:pPr>
        <w:spacing w:after="0"/>
        <w:ind w:left="0"/>
        <w:jc w:val="both"/>
      </w:pPr>
      <w:r>
        <w:drawing>
          <wp:inline distT="0" distB="0" distL="0" distR="0">
            <wp:extent cx="7810500" cy="844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5"/>
                    <a:stretch>
                      <a:fillRect/>
                    </a:stretch>
                  </pic:blipFill>
                  <pic:spPr>
                    <a:xfrm>
                      <a:off x="0" y="0"/>
                      <a:ext cx="7810500" cy="844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113 Қосымша</w:t>
            </w:r>
          </w:p>
        </w:tc>
      </w:tr>
    </w:tbl>
    <w:bookmarkStart w:name="z446" w:id="324"/>
    <w:p>
      <w:pPr>
        <w:spacing w:after="0"/>
        <w:ind w:left="0"/>
        <w:jc w:val="left"/>
      </w:pPr>
      <w:r>
        <w:rPr>
          <w:rFonts w:ascii="Times New Roman"/>
          <w:b/>
          <w:i w:val="false"/>
          <w:color w:val="000000"/>
        </w:rPr>
        <w:t xml:space="preserve"> Осакаров ауданы Шідерті ауылдық округінің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w:t>
      </w:r>
    </w:p>
    <w:bookmarkEnd w:id="324"/>
    <w:bookmarkStart w:name="z447" w:id="325"/>
    <w:p>
      <w:pPr>
        <w:spacing w:after="0"/>
        <w:ind w:left="0"/>
        <w:jc w:val="both"/>
      </w:pPr>
      <w:r>
        <w:rPr>
          <w:rFonts w:ascii="Times New Roman"/>
          <w:b w:val="false"/>
          <w:i w:val="false"/>
          <w:color w:val="000000"/>
          <w:sz w:val="28"/>
        </w:rPr>
        <w:t xml:space="preserve">
      </w:t>
      </w:r>
    </w:p>
    <w:bookmarkEnd w:id="325"/>
    <w:p>
      <w:pPr>
        <w:spacing w:after="0"/>
        <w:ind w:left="0"/>
        <w:jc w:val="both"/>
      </w:pPr>
      <w:r>
        <w:drawing>
          <wp:inline distT="0" distB="0" distL="0" distR="0">
            <wp:extent cx="7810500" cy="730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6"/>
                    <a:stretch>
                      <a:fillRect/>
                    </a:stretch>
                  </pic:blipFill>
                  <pic:spPr>
                    <a:xfrm>
                      <a:off x="0" y="0"/>
                      <a:ext cx="7810500" cy="730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114 Қосымша</w:t>
            </w:r>
          </w:p>
        </w:tc>
      </w:tr>
    </w:tbl>
    <w:bookmarkStart w:name="z449" w:id="326"/>
    <w:p>
      <w:pPr>
        <w:spacing w:after="0"/>
        <w:ind w:left="0"/>
        <w:jc w:val="left"/>
      </w:pPr>
      <w:r>
        <w:rPr>
          <w:rFonts w:ascii="Times New Roman"/>
          <w:b/>
          <w:i w:val="false"/>
          <w:color w:val="000000"/>
        </w:rPr>
        <w:t xml:space="preserve"> Осакаров ауданы Осакаров кенті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w:t>
      </w:r>
    </w:p>
    <w:bookmarkEnd w:id="326"/>
    <w:bookmarkStart w:name="z450" w:id="327"/>
    <w:p>
      <w:pPr>
        <w:spacing w:after="0"/>
        <w:ind w:left="0"/>
        <w:jc w:val="both"/>
      </w:pPr>
      <w:r>
        <w:rPr>
          <w:rFonts w:ascii="Times New Roman"/>
          <w:b w:val="false"/>
          <w:i w:val="false"/>
          <w:color w:val="000000"/>
          <w:sz w:val="28"/>
        </w:rPr>
        <w:t xml:space="preserve">
      </w:t>
      </w:r>
    </w:p>
    <w:bookmarkEnd w:id="327"/>
    <w:p>
      <w:pPr>
        <w:spacing w:after="0"/>
        <w:ind w:left="0"/>
        <w:jc w:val="both"/>
      </w:pPr>
      <w:r>
        <w:drawing>
          <wp:inline distT="0" distB="0" distL="0" distR="0">
            <wp:extent cx="7810500" cy="966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7"/>
                    <a:stretch>
                      <a:fillRect/>
                    </a:stretch>
                  </pic:blipFill>
                  <pic:spPr>
                    <a:xfrm>
                      <a:off x="0" y="0"/>
                      <a:ext cx="7810500" cy="966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115 Қосымша</w:t>
            </w:r>
          </w:p>
        </w:tc>
      </w:tr>
    </w:tbl>
    <w:bookmarkStart w:name="z452" w:id="328"/>
    <w:p>
      <w:pPr>
        <w:spacing w:after="0"/>
        <w:ind w:left="0"/>
        <w:jc w:val="left"/>
      </w:pPr>
      <w:r>
        <w:rPr>
          <w:rFonts w:ascii="Times New Roman"/>
          <w:b/>
          <w:i w:val="false"/>
          <w:color w:val="000000"/>
        </w:rPr>
        <w:t xml:space="preserve"> Осакаров ауданы Молодежный кенті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w:t>
      </w:r>
    </w:p>
    <w:bookmarkEnd w:id="328"/>
    <w:bookmarkStart w:name="z453" w:id="329"/>
    <w:p>
      <w:pPr>
        <w:spacing w:after="0"/>
        <w:ind w:left="0"/>
        <w:jc w:val="both"/>
      </w:pPr>
      <w:r>
        <w:rPr>
          <w:rFonts w:ascii="Times New Roman"/>
          <w:b w:val="false"/>
          <w:i w:val="false"/>
          <w:color w:val="000000"/>
          <w:sz w:val="28"/>
        </w:rPr>
        <w:t xml:space="preserve">
      </w:t>
      </w:r>
    </w:p>
    <w:bookmarkEnd w:id="329"/>
    <w:p>
      <w:pPr>
        <w:spacing w:after="0"/>
        <w:ind w:left="0"/>
        <w:jc w:val="both"/>
      </w:pPr>
      <w:r>
        <w:drawing>
          <wp:inline distT="0" distB="0" distL="0" distR="0">
            <wp:extent cx="7810500" cy="629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8"/>
                    <a:stretch>
                      <a:fillRect/>
                    </a:stretch>
                  </pic:blipFill>
                  <pic:spPr>
                    <a:xfrm>
                      <a:off x="0" y="0"/>
                      <a:ext cx="7810500" cy="6299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116 Қосымша</w:t>
            </w:r>
          </w:p>
        </w:tc>
      </w:tr>
    </w:tbl>
    <w:bookmarkStart w:name="z455" w:id="330"/>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3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Алқаптардың нөмірлері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Желіндіру 25.04 бастап 9.05 дейін 3 мәрте желіндіру: 10.05-15.06, 16.06-30.06 23.08-06.09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отау 01.07.-22.08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отау 7.09-21.10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отау 01.07.-22.08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отау 7.09-21.10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Желіндіру 25.04 бастап 9.05 дейін 3 мәрте отау: 10.05-15.06, 16.06-30.06 23.08-06.09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отау 7.09-21.10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Желіндіру 25.04 бастап 9.05 дейін 3мәрте отау: 10.05-15.06, 16.06-30.06 23.08-06.09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отау 01.07.-22.08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округінің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жайылымға малдардың айдап шығарылу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жайылымнан малдардың қайтарылу мерзімі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 айының 1жартысы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Батпақты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 айының 1жартысы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Жансары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 айының 1жартысы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 айының 1жартысы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Звездный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 айының 1жартысы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 айының 1жартысы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 айының 1жартысы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Қаратомар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 айының 1жартысы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Құндұзды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 айының 1жартысы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Маржанкөл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 айының 1жартысы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 айының 1жартысы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Николаев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 айының 1жартысы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 айының 1жартысы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Пионер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 айының 1жартысы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Родниковск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 айының 1жартысы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Садовый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 айының 1жартысы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Сарыөзек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 айының 1жартысы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Сұнқар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 айының 1жартысы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Тельман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мамыр айының 1жартысы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Трудовой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 айының 1жартысы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Шідерті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 айының 1жартысы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Осакаровка 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 айының 1жартысы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Молодежный 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 айының 1жартысы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117 Қосымша</w:t>
            </w:r>
          </w:p>
        </w:tc>
      </w:tr>
    </w:tbl>
    <w:bookmarkStart w:name="z457" w:id="331"/>
    <w:p>
      <w:pPr>
        <w:spacing w:after="0"/>
        <w:ind w:left="0"/>
        <w:jc w:val="left"/>
      </w:pPr>
      <w:r>
        <w:rPr>
          <w:rFonts w:ascii="Times New Roman"/>
          <w:b/>
          <w:i w:val="false"/>
          <w:color w:val="000000"/>
        </w:rPr>
        <w:t xml:space="preserve"> Ауданның кенттер мен ауылдық округтері бөлінісіндегі жер пайдалануы</w:t>
      </w:r>
    </w:p>
    <w:bookmarkEnd w:id="331"/>
    <w:bookmarkStart w:name="z458" w:id="332"/>
    <w:p>
      <w:pPr>
        <w:spacing w:after="0"/>
        <w:ind w:left="0"/>
        <w:jc w:val="both"/>
      </w:pPr>
      <w:r>
        <w:rPr>
          <w:rFonts w:ascii="Times New Roman"/>
          <w:b w:val="false"/>
          <w:i w:val="false"/>
          <w:color w:val="000000"/>
          <w:sz w:val="28"/>
        </w:rPr>
        <w:t>
      гектар</w:t>
      </w:r>
    </w:p>
    <w:bookmarkEnd w:id="3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округінің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Аумақтың жалпы ауданы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егістік ауданыаумақтың</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елді мекендердің жерлері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мақсатындағы жерлер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және арнайы қордың жерлері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60056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13157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32486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Батпақты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56946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7963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37871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Жансары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105082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22993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Звездный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14351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10256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8173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11944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56574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35951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Қаратомар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51187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9147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Құндұзды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37155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27969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Маржанкөл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39237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28479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15069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Мирный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9234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Николаев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53899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45668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29219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Озерный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49034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41246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21775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Пионер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66822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7987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57372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35493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Родниковск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74837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64694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37418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Садовый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97835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6778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34097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Сарыөзек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41738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32657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22554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Сұнқар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33389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7872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19159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Тельман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47807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33324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20875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Трудовой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57206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27819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Шідерті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90664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15474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67978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20025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Осакаровка 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Молодежный 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Барлығы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1128263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144712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870882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21824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458671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118 Қосымша</w:t>
            </w:r>
          </w:p>
        </w:tc>
      </w:tr>
    </w:tbl>
    <w:bookmarkStart w:name="z460" w:id="333"/>
    <w:p>
      <w:pPr>
        <w:spacing w:after="0"/>
        <w:ind w:left="0"/>
        <w:jc w:val="left"/>
      </w:pPr>
      <w:r>
        <w:rPr>
          <w:rFonts w:ascii="Times New Roman"/>
          <w:b/>
          <w:i w:val="false"/>
          <w:color w:val="000000"/>
        </w:rPr>
        <w:t xml:space="preserve"> Кенттер және ауылдық округтері бөлінісіндегі жайылымдар алқаптары</w:t>
      </w:r>
    </w:p>
    <w:bookmarkEnd w:id="333"/>
    <w:bookmarkStart w:name="z461" w:id="334"/>
    <w:p>
      <w:pPr>
        <w:spacing w:after="0"/>
        <w:ind w:left="0"/>
        <w:jc w:val="both"/>
      </w:pPr>
      <w:r>
        <w:rPr>
          <w:rFonts w:ascii="Times New Roman"/>
          <w:b w:val="false"/>
          <w:i w:val="false"/>
          <w:color w:val="000000"/>
          <w:sz w:val="28"/>
        </w:rPr>
        <w:t>
      гектар</w:t>
      </w:r>
    </w:p>
    <w:bookmarkEnd w:id="3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округінің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ауданы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жақсартылған, түбегейлі жақсартылғанды қосқанда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суландырылған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Батпақты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Жансары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87290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Звездный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Қаратомар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Құндұзды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Маржанкөл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Мирный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Николаев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Озерный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Пионер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Родниковск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Садовый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Сарыөзек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Сұнқар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Тельман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Трудовой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Шідерті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Осакаровка 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Молодежный 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570163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114205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112113</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119 Қосымша</w:t>
            </w:r>
          </w:p>
        </w:tc>
      </w:tr>
    </w:tbl>
    <w:bookmarkStart w:name="z463" w:id="335"/>
    <w:p>
      <w:pPr>
        <w:spacing w:after="0"/>
        <w:ind w:left="0"/>
        <w:jc w:val="left"/>
      </w:pPr>
      <w:r>
        <w:rPr>
          <w:rFonts w:ascii="Times New Roman"/>
          <w:b/>
          <w:i w:val="false"/>
          <w:color w:val="000000"/>
        </w:rPr>
        <w:t xml:space="preserve"> Ауылдық округтері бөлінісіндегі ветеринариялық-санитариялық объектілер туралы мәлімет</w:t>
      </w:r>
    </w:p>
    <w:bookmarkEnd w:id="3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округінің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Ветеринарлық пункттері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қорымы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сою пункттері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сою алаңдары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Батпақты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Жансары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Звездный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Қаратомар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Құндұзды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Маржанкөл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Николаев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Пионер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Родниковск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Садовый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Сарыөзек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Сұнқар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Тельман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Трудовой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Шідерті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Осакаровка 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Молодежный 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Барлығы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120 Қосымша</w:t>
            </w:r>
          </w:p>
        </w:tc>
      </w:tr>
    </w:tbl>
    <w:bookmarkStart w:name="z465" w:id="336"/>
    <w:p>
      <w:pPr>
        <w:spacing w:after="0"/>
        <w:ind w:left="0"/>
        <w:jc w:val="left"/>
      </w:pPr>
      <w:r>
        <w:rPr>
          <w:rFonts w:ascii="Times New Roman"/>
          <w:b/>
          <w:i w:val="false"/>
          <w:color w:val="000000"/>
        </w:rPr>
        <w:t xml:space="preserve"> Ауылдық округтері бөлінісіндегі ауыл шаруашылығы жануарлары мал басының саны туралы ақпарат:</w:t>
      </w:r>
    </w:p>
    <w:bookmarkEnd w:id="3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округінің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 төл</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Батпақты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Жансары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Звездный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Қаратомар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Құндұзды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Маржанкөл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Николаев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Пионер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Родниковский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Садовый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Сарыөзек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Сұнқар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Тельман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Трудовой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Шідерті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Осакаровка 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Молодежный 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БАРЛЫҒЫ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48683</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121 Қосымша</w:t>
            </w:r>
          </w:p>
        </w:tc>
      </w:tr>
    </w:tbl>
    <w:bookmarkStart w:name="z467" w:id="337"/>
    <w:p>
      <w:pPr>
        <w:spacing w:after="0"/>
        <w:ind w:left="0"/>
        <w:jc w:val="left"/>
      </w:pPr>
      <w:r>
        <w:rPr>
          <w:rFonts w:ascii="Times New Roman"/>
          <w:b/>
          <w:i w:val="false"/>
          <w:color w:val="000000"/>
        </w:rPr>
        <w:t xml:space="preserve"> Жайылымдардың жалпы алаңына түсетін жүктеменің шекті рұқсат етілетін нормасы:</w:t>
      </w:r>
    </w:p>
    <w:bookmarkEnd w:id="3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аймақ</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географиялық аудандар (кіші аймақтар)</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типі (басымы)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кезеңінің ұзақтығы, күн</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келтірілген және деградацияланған алқаптардағы ауыл шаруашылығы жануарларының 1 басына арналған жайылым алаңының нормасы,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мен ешкілер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келтірілген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деградация ланған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келтірілген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деградация ланған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келтірілген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деградация ланған</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келтірілген</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деградация ланған</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Далалы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құрғақ дала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Сортаң жерлердегі көделі - бетегелі, жусанды - көкпектілер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180-190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2022-2023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 122 Қосымша</w:t>
            </w:r>
          </w:p>
        </w:tc>
      </w:tr>
    </w:tbl>
    <w:bookmarkStart w:name="z469" w:id="338"/>
    <w:p>
      <w:pPr>
        <w:spacing w:after="0"/>
        <w:ind w:left="0"/>
        <w:jc w:val="left"/>
      </w:pPr>
      <w:r>
        <w:rPr>
          <w:rFonts w:ascii="Times New Roman"/>
          <w:b/>
          <w:i w:val="false"/>
          <w:color w:val="000000"/>
        </w:rPr>
        <w:t xml:space="preserve"> Осакаров ауданының жеке аулаларындағы ауыл шаруашылығы жануарларының сандық-сапалық көрсеткіштері</w:t>
      </w:r>
    </w:p>
    <w:bookmarkEnd w:id="3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0" w:id="339"/>
          <w:p>
            <w:pPr>
              <w:spacing w:after="20"/>
              <w:ind w:left="20"/>
              <w:jc w:val="both"/>
            </w:pPr>
            <w:r>
              <w:rPr>
                <w:rFonts w:ascii="Times New Roman"/>
                <w:b w:val="false"/>
                <w:i w:val="false"/>
                <w:color w:val="000000"/>
                <w:sz w:val="20"/>
              </w:rPr>
              <w:t>
а/о</w:t>
            </w:r>
          </w:p>
          <w:bookmarkEnd w:id="339"/>
          <w:p>
            <w:pPr>
              <w:spacing w:after="20"/>
              <w:ind w:left="20"/>
              <w:jc w:val="both"/>
            </w:pPr>
            <w:r>
              <w:rPr>
                <w:rFonts w:ascii="Times New Roman"/>
                <w:b w:val="false"/>
                <w:i w:val="false"/>
                <w:color w:val="000000"/>
                <w:sz w:val="20"/>
              </w:rPr>
              <w:t>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сиырлар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1" w:id="340"/>
          <w:p>
            <w:pPr>
              <w:spacing w:after="20"/>
              <w:ind w:left="20"/>
              <w:jc w:val="both"/>
            </w:pPr>
            <w:r>
              <w:rPr>
                <w:rFonts w:ascii="Times New Roman"/>
                <w:b w:val="false"/>
                <w:i w:val="false"/>
                <w:color w:val="000000"/>
                <w:sz w:val="20"/>
              </w:rPr>
              <w:t>
ф</w:t>
            </w:r>
          </w:p>
          <w:bookmarkEnd w:id="340"/>
          <w:p>
            <w:pPr>
              <w:spacing w:after="20"/>
              <w:ind w:left="20"/>
              <w:jc w:val="both"/>
            </w:pPr>
            <w:r>
              <w:rPr>
                <w:rFonts w:ascii="Times New Roman"/>
                <w:b w:val="false"/>
                <w:i w:val="false"/>
                <w:color w:val="000000"/>
                <w:sz w:val="20"/>
              </w:rPr>
              <w:t>
</w:t>
            </w:r>
            <w:r>
              <w:rPr>
                <w:rFonts w:ascii="Times New Roman"/>
                <w:b w:val="false"/>
                <w:i w:val="false"/>
                <w:color w:val="000000"/>
                <w:sz w:val="20"/>
              </w:rPr>
              <w:t>а</w:t>
            </w:r>
          </w:p>
          <w:p>
            <w:pPr>
              <w:spacing w:after="20"/>
              <w:ind w:left="20"/>
              <w:jc w:val="both"/>
            </w:pPr>
            <w:r>
              <w:rPr>
                <w:rFonts w:ascii="Times New Roman"/>
                <w:b w:val="false"/>
                <w:i w:val="false"/>
                <w:color w:val="000000"/>
                <w:sz w:val="20"/>
              </w:rPr>
              <w:t>
</w:t>
            </w:r>
            <w:r>
              <w:rPr>
                <w:rFonts w:ascii="Times New Roman"/>
                <w:b w:val="false"/>
                <w:i w:val="false"/>
                <w:color w:val="000000"/>
                <w:sz w:val="20"/>
              </w:rPr>
              <w:t>к</w:t>
            </w:r>
          </w:p>
          <w:p>
            <w:pPr>
              <w:spacing w:after="20"/>
              <w:ind w:left="20"/>
              <w:jc w:val="both"/>
            </w:pPr>
            <w:r>
              <w:rPr>
                <w:rFonts w:ascii="Times New Roman"/>
                <w:b w:val="false"/>
                <w:i w:val="false"/>
                <w:color w:val="000000"/>
                <w:sz w:val="20"/>
              </w:rPr>
              <w:t>
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4" w:id="341"/>
          <w:p>
            <w:pPr>
              <w:spacing w:after="20"/>
              <w:ind w:left="20"/>
              <w:jc w:val="both"/>
            </w:pPr>
            <w:r>
              <w:rPr>
                <w:rFonts w:ascii="Times New Roman"/>
                <w:b w:val="false"/>
                <w:i w:val="false"/>
                <w:color w:val="000000"/>
                <w:sz w:val="20"/>
              </w:rPr>
              <w:t>
ШҚ,</w:t>
            </w:r>
          </w:p>
          <w:bookmarkEnd w:id="341"/>
          <w:p>
            <w:pPr>
              <w:spacing w:after="20"/>
              <w:ind w:left="20"/>
              <w:jc w:val="both"/>
            </w:pPr>
            <w:r>
              <w:rPr>
                <w:rFonts w:ascii="Times New Roman"/>
                <w:b w:val="false"/>
                <w:i w:val="false"/>
                <w:color w:val="000000"/>
                <w:sz w:val="20"/>
              </w:rPr>
              <w:t>
ФҚ</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5" w:id="342"/>
          <w:p>
            <w:pPr>
              <w:spacing w:after="20"/>
              <w:ind w:left="20"/>
              <w:jc w:val="both"/>
            </w:pPr>
            <w:r>
              <w:rPr>
                <w:rFonts w:ascii="Times New Roman"/>
                <w:b w:val="false"/>
                <w:i w:val="false"/>
                <w:color w:val="000000"/>
                <w:sz w:val="20"/>
              </w:rPr>
              <w:t>
Жұртшылық</w:t>
            </w:r>
          </w:p>
          <w:bookmarkEnd w:id="342"/>
          <w:p>
            <w:pPr>
              <w:spacing w:after="20"/>
              <w:ind w:left="20"/>
              <w:jc w:val="both"/>
            </w:pPr>
            <w:r>
              <w:rPr>
                <w:rFonts w:ascii="Times New Roman"/>
                <w:b w:val="false"/>
                <w:i w:val="false"/>
                <w:color w:val="000000"/>
                <w:sz w:val="20"/>
              </w:rPr>
              <w:t>
</w:t>
            </w:r>
            <w:r>
              <w:rPr>
                <w:rFonts w:ascii="Times New Roman"/>
                <w:b w:val="false"/>
                <w:i w:val="false"/>
                <w:color w:val="000000"/>
                <w:sz w:val="20"/>
              </w:rPr>
              <w:t>шаруа</w:t>
            </w:r>
          </w:p>
          <w:p>
            <w:pPr>
              <w:spacing w:after="20"/>
              <w:ind w:left="20"/>
              <w:jc w:val="both"/>
            </w:pPr>
            <w:r>
              <w:rPr>
                <w:rFonts w:ascii="Times New Roman"/>
                <w:b w:val="false"/>
                <w:i w:val="false"/>
                <w:color w:val="000000"/>
                <w:sz w:val="20"/>
              </w:rPr>
              <w:t>
шылықтары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7" w:id="343"/>
          <w:p>
            <w:pPr>
              <w:spacing w:after="20"/>
              <w:ind w:left="20"/>
              <w:jc w:val="both"/>
            </w:pPr>
            <w:r>
              <w:rPr>
                <w:rFonts w:ascii="Times New Roman"/>
                <w:b w:val="false"/>
                <w:i w:val="false"/>
                <w:color w:val="000000"/>
                <w:sz w:val="20"/>
              </w:rPr>
              <w:t>
ф</w:t>
            </w:r>
          </w:p>
          <w:bookmarkEnd w:id="343"/>
          <w:p>
            <w:pPr>
              <w:spacing w:after="20"/>
              <w:ind w:left="20"/>
              <w:jc w:val="both"/>
            </w:pPr>
            <w:r>
              <w:rPr>
                <w:rFonts w:ascii="Times New Roman"/>
                <w:b w:val="false"/>
                <w:i w:val="false"/>
                <w:color w:val="000000"/>
                <w:sz w:val="20"/>
              </w:rPr>
              <w:t>
</w:t>
            </w:r>
            <w:r>
              <w:rPr>
                <w:rFonts w:ascii="Times New Roman"/>
                <w:b w:val="false"/>
                <w:i w:val="false"/>
                <w:color w:val="000000"/>
                <w:sz w:val="20"/>
              </w:rPr>
              <w:t>а</w:t>
            </w:r>
          </w:p>
          <w:p>
            <w:pPr>
              <w:spacing w:after="20"/>
              <w:ind w:left="20"/>
              <w:jc w:val="both"/>
            </w:pPr>
            <w:r>
              <w:rPr>
                <w:rFonts w:ascii="Times New Roman"/>
                <w:b w:val="false"/>
                <w:i w:val="false"/>
                <w:color w:val="000000"/>
                <w:sz w:val="20"/>
              </w:rPr>
              <w:t>
</w:t>
            </w:r>
            <w:r>
              <w:rPr>
                <w:rFonts w:ascii="Times New Roman"/>
                <w:b w:val="false"/>
                <w:i w:val="false"/>
                <w:color w:val="000000"/>
                <w:sz w:val="20"/>
              </w:rPr>
              <w:t>к</w:t>
            </w:r>
          </w:p>
          <w:p>
            <w:pPr>
              <w:spacing w:after="20"/>
              <w:ind w:left="20"/>
              <w:jc w:val="both"/>
            </w:pPr>
            <w:r>
              <w:rPr>
                <w:rFonts w:ascii="Times New Roman"/>
                <w:b w:val="false"/>
                <w:i w:val="false"/>
                <w:color w:val="000000"/>
                <w:sz w:val="20"/>
              </w:rPr>
              <w:t>
т</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0" w:id="344"/>
          <w:p>
            <w:pPr>
              <w:spacing w:after="20"/>
              <w:ind w:left="20"/>
              <w:jc w:val="both"/>
            </w:pPr>
            <w:r>
              <w:rPr>
                <w:rFonts w:ascii="Times New Roman"/>
                <w:b w:val="false"/>
                <w:i w:val="false"/>
                <w:color w:val="000000"/>
                <w:sz w:val="20"/>
              </w:rPr>
              <w:t>
ШҚ,</w:t>
            </w:r>
          </w:p>
          <w:bookmarkEnd w:id="344"/>
          <w:p>
            <w:pPr>
              <w:spacing w:after="20"/>
              <w:ind w:left="20"/>
              <w:jc w:val="both"/>
            </w:pPr>
            <w:r>
              <w:rPr>
                <w:rFonts w:ascii="Times New Roman"/>
                <w:b w:val="false"/>
                <w:i w:val="false"/>
                <w:color w:val="000000"/>
                <w:sz w:val="20"/>
              </w:rPr>
              <w:t>
ФҚ</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1" w:id="345"/>
          <w:p>
            <w:pPr>
              <w:spacing w:after="20"/>
              <w:ind w:left="20"/>
              <w:jc w:val="both"/>
            </w:pPr>
            <w:r>
              <w:rPr>
                <w:rFonts w:ascii="Times New Roman"/>
                <w:b w:val="false"/>
                <w:i w:val="false"/>
                <w:color w:val="000000"/>
                <w:sz w:val="20"/>
              </w:rPr>
              <w:t>
Жұрт</w:t>
            </w:r>
          </w:p>
          <w:bookmarkEnd w:id="345"/>
          <w:p>
            <w:pPr>
              <w:spacing w:after="20"/>
              <w:ind w:left="20"/>
              <w:jc w:val="both"/>
            </w:pPr>
            <w:r>
              <w:rPr>
                <w:rFonts w:ascii="Times New Roman"/>
                <w:b w:val="false"/>
                <w:i w:val="false"/>
                <w:color w:val="000000"/>
                <w:sz w:val="20"/>
              </w:rPr>
              <w:t>
</w:t>
            </w:r>
            <w:r>
              <w:rPr>
                <w:rFonts w:ascii="Times New Roman"/>
                <w:b w:val="false"/>
                <w:i w:val="false"/>
                <w:color w:val="000000"/>
                <w:sz w:val="20"/>
              </w:rPr>
              <w:t>шылық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шаруа</w:t>
            </w:r>
          </w:p>
          <w:p>
            <w:pPr>
              <w:spacing w:after="20"/>
              <w:ind w:left="20"/>
              <w:jc w:val="both"/>
            </w:pPr>
            <w:r>
              <w:rPr>
                <w:rFonts w:ascii="Times New Roman"/>
                <w:b w:val="false"/>
                <w:i w:val="false"/>
                <w:color w:val="000000"/>
                <w:sz w:val="20"/>
              </w:rPr>
              <w:t>
шылықтары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4" w:id="346"/>
          <w:p>
            <w:pPr>
              <w:spacing w:after="20"/>
              <w:ind w:left="20"/>
              <w:jc w:val="both"/>
            </w:pPr>
            <w:r>
              <w:rPr>
                <w:rFonts w:ascii="Times New Roman"/>
                <w:b w:val="false"/>
                <w:i w:val="false"/>
                <w:color w:val="000000"/>
                <w:sz w:val="20"/>
              </w:rPr>
              <w:t>
ф</w:t>
            </w:r>
          </w:p>
          <w:bookmarkEnd w:id="346"/>
          <w:p>
            <w:pPr>
              <w:spacing w:after="20"/>
              <w:ind w:left="20"/>
              <w:jc w:val="both"/>
            </w:pPr>
            <w:r>
              <w:rPr>
                <w:rFonts w:ascii="Times New Roman"/>
                <w:b w:val="false"/>
                <w:i w:val="false"/>
                <w:color w:val="000000"/>
                <w:sz w:val="20"/>
              </w:rPr>
              <w:t>
</w:t>
            </w:r>
            <w:r>
              <w:rPr>
                <w:rFonts w:ascii="Times New Roman"/>
                <w:b w:val="false"/>
                <w:i w:val="false"/>
                <w:color w:val="000000"/>
                <w:sz w:val="20"/>
              </w:rPr>
              <w:t>а</w:t>
            </w:r>
          </w:p>
          <w:p>
            <w:pPr>
              <w:spacing w:after="20"/>
              <w:ind w:left="20"/>
              <w:jc w:val="both"/>
            </w:pPr>
            <w:r>
              <w:rPr>
                <w:rFonts w:ascii="Times New Roman"/>
                <w:b w:val="false"/>
                <w:i w:val="false"/>
                <w:color w:val="000000"/>
                <w:sz w:val="20"/>
              </w:rPr>
              <w:t>
</w:t>
            </w:r>
            <w:r>
              <w:rPr>
                <w:rFonts w:ascii="Times New Roman"/>
                <w:b w:val="false"/>
                <w:i w:val="false"/>
                <w:color w:val="000000"/>
                <w:sz w:val="20"/>
              </w:rPr>
              <w:t>к</w:t>
            </w:r>
          </w:p>
          <w:p>
            <w:pPr>
              <w:spacing w:after="20"/>
              <w:ind w:left="20"/>
              <w:jc w:val="both"/>
            </w:pPr>
            <w:r>
              <w:rPr>
                <w:rFonts w:ascii="Times New Roman"/>
                <w:b w:val="false"/>
                <w:i w:val="false"/>
                <w:color w:val="000000"/>
                <w:sz w:val="20"/>
              </w:rPr>
              <w:t>
т</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7" w:id="347"/>
          <w:p>
            <w:pPr>
              <w:spacing w:after="20"/>
              <w:ind w:left="20"/>
              <w:jc w:val="both"/>
            </w:pPr>
            <w:r>
              <w:rPr>
                <w:rFonts w:ascii="Times New Roman"/>
                <w:b w:val="false"/>
                <w:i w:val="false"/>
                <w:color w:val="000000"/>
                <w:sz w:val="20"/>
              </w:rPr>
              <w:t>
ШҚ</w:t>
            </w:r>
          </w:p>
          <w:bookmarkEnd w:id="347"/>
          <w:p>
            <w:pPr>
              <w:spacing w:after="20"/>
              <w:ind w:left="20"/>
              <w:jc w:val="both"/>
            </w:pPr>
            <w:r>
              <w:rPr>
                <w:rFonts w:ascii="Times New Roman"/>
                <w:b w:val="false"/>
                <w:i w:val="false"/>
                <w:color w:val="000000"/>
                <w:sz w:val="20"/>
              </w:rPr>
              <w:t>
ФҚ</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8" w:id="348"/>
          <w:p>
            <w:pPr>
              <w:spacing w:after="20"/>
              <w:ind w:left="20"/>
              <w:jc w:val="both"/>
            </w:pPr>
            <w:r>
              <w:rPr>
                <w:rFonts w:ascii="Times New Roman"/>
                <w:b w:val="false"/>
                <w:i w:val="false"/>
                <w:color w:val="000000"/>
                <w:sz w:val="20"/>
              </w:rPr>
              <w:t>
Жұрт</w:t>
            </w:r>
          </w:p>
          <w:bookmarkEnd w:id="348"/>
          <w:p>
            <w:pPr>
              <w:spacing w:after="20"/>
              <w:ind w:left="20"/>
              <w:jc w:val="both"/>
            </w:pPr>
            <w:r>
              <w:rPr>
                <w:rFonts w:ascii="Times New Roman"/>
                <w:b w:val="false"/>
                <w:i w:val="false"/>
                <w:color w:val="000000"/>
                <w:sz w:val="20"/>
              </w:rPr>
              <w:t>
</w:t>
            </w:r>
            <w:r>
              <w:rPr>
                <w:rFonts w:ascii="Times New Roman"/>
                <w:b w:val="false"/>
                <w:i w:val="false"/>
                <w:color w:val="000000"/>
                <w:sz w:val="20"/>
              </w:rPr>
              <w:t>шылық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шаруа</w:t>
            </w:r>
          </w:p>
          <w:p>
            <w:pPr>
              <w:spacing w:after="20"/>
              <w:ind w:left="20"/>
              <w:jc w:val="both"/>
            </w:pPr>
            <w:r>
              <w:rPr>
                <w:rFonts w:ascii="Times New Roman"/>
                <w:b w:val="false"/>
                <w:i w:val="false"/>
                <w:color w:val="000000"/>
                <w:sz w:val="20"/>
              </w:rPr>
              <w:t>
шылықтары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1" w:id="349"/>
          <w:p>
            <w:pPr>
              <w:spacing w:after="20"/>
              <w:ind w:left="20"/>
              <w:jc w:val="both"/>
            </w:pPr>
            <w:r>
              <w:rPr>
                <w:rFonts w:ascii="Times New Roman"/>
                <w:b w:val="false"/>
                <w:i w:val="false"/>
                <w:color w:val="000000"/>
                <w:sz w:val="20"/>
              </w:rPr>
              <w:t>
ф</w:t>
            </w:r>
          </w:p>
          <w:bookmarkEnd w:id="349"/>
          <w:p>
            <w:pPr>
              <w:spacing w:after="20"/>
              <w:ind w:left="20"/>
              <w:jc w:val="both"/>
            </w:pPr>
            <w:r>
              <w:rPr>
                <w:rFonts w:ascii="Times New Roman"/>
                <w:b w:val="false"/>
                <w:i w:val="false"/>
                <w:color w:val="000000"/>
                <w:sz w:val="20"/>
              </w:rPr>
              <w:t>
</w:t>
            </w:r>
            <w:r>
              <w:rPr>
                <w:rFonts w:ascii="Times New Roman"/>
                <w:b w:val="false"/>
                <w:i w:val="false"/>
                <w:color w:val="000000"/>
                <w:sz w:val="20"/>
              </w:rPr>
              <w:t>а</w:t>
            </w:r>
          </w:p>
          <w:p>
            <w:pPr>
              <w:spacing w:after="20"/>
              <w:ind w:left="20"/>
              <w:jc w:val="both"/>
            </w:pPr>
            <w:r>
              <w:rPr>
                <w:rFonts w:ascii="Times New Roman"/>
                <w:b w:val="false"/>
                <w:i w:val="false"/>
                <w:color w:val="000000"/>
                <w:sz w:val="20"/>
              </w:rPr>
              <w:t>
</w:t>
            </w:r>
            <w:r>
              <w:rPr>
                <w:rFonts w:ascii="Times New Roman"/>
                <w:b w:val="false"/>
                <w:i w:val="false"/>
                <w:color w:val="000000"/>
                <w:sz w:val="20"/>
              </w:rPr>
              <w:t>к</w:t>
            </w:r>
          </w:p>
          <w:p>
            <w:pPr>
              <w:spacing w:after="20"/>
              <w:ind w:left="20"/>
              <w:jc w:val="both"/>
            </w:pPr>
            <w:r>
              <w:rPr>
                <w:rFonts w:ascii="Times New Roman"/>
                <w:b w:val="false"/>
                <w:i w:val="false"/>
                <w:color w:val="000000"/>
                <w:sz w:val="20"/>
              </w:rPr>
              <w:t>
т</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4" w:id="350"/>
          <w:p>
            <w:pPr>
              <w:spacing w:after="20"/>
              <w:ind w:left="20"/>
              <w:jc w:val="both"/>
            </w:pPr>
            <w:r>
              <w:rPr>
                <w:rFonts w:ascii="Times New Roman"/>
                <w:b w:val="false"/>
                <w:i w:val="false"/>
                <w:color w:val="000000"/>
                <w:sz w:val="20"/>
              </w:rPr>
              <w:t>
ШҚ,</w:t>
            </w:r>
          </w:p>
          <w:bookmarkEnd w:id="350"/>
          <w:p>
            <w:pPr>
              <w:spacing w:after="20"/>
              <w:ind w:left="20"/>
              <w:jc w:val="both"/>
            </w:pPr>
            <w:r>
              <w:rPr>
                <w:rFonts w:ascii="Times New Roman"/>
                <w:b w:val="false"/>
                <w:i w:val="false"/>
                <w:color w:val="000000"/>
                <w:sz w:val="20"/>
              </w:rPr>
              <w:t>
ФҚ</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5" w:id="351"/>
          <w:p>
            <w:pPr>
              <w:spacing w:after="20"/>
              <w:ind w:left="20"/>
              <w:jc w:val="both"/>
            </w:pPr>
            <w:r>
              <w:rPr>
                <w:rFonts w:ascii="Times New Roman"/>
                <w:b w:val="false"/>
                <w:i w:val="false"/>
                <w:color w:val="000000"/>
                <w:sz w:val="20"/>
              </w:rPr>
              <w:t>
халық</w:t>
            </w:r>
          </w:p>
          <w:bookmarkEnd w:id="351"/>
          <w:p>
            <w:pPr>
              <w:spacing w:after="20"/>
              <w:ind w:left="20"/>
              <w:jc w:val="both"/>
            </w:pPr>
            <w:r>
              <w:rPr>
                <w:rFonts w:ascii="Times New Roman"/>
                <w:b w:val="false"/>
                <w:i w:val="false"/>
                <w:color w:val="000000"/>
                <w:sz w:val="20"/>
              </w:rPr>
              <w:t>
</w:t>
            </w:r>
            <w:r>
              <w:rPr>
                <w:rFonts w:ascii="Times New Roman"/>
                <w:b w:val="false"/>
                <w:i w:val="false"/>
                <w:color w:val="000000"/>
                <w:sz w:val="20"/>
              </w:rPr>
              <w:t>Жұртшылық</w:t>
            </w:r>
          </w:p>
          <w:p>
            <w:pPr>
              <w:spacing w:after="20"/>
              <w:ind w:left="20"/>
              <w:jc w:val="both"/>
            </w:pPr>
            <w:r>
              <w:rPr>
                <w:rFonts w:ascii="Times New Roman"/>
                <w:b w:val="false"/>
                <w:i w:val="false"/>
                <w:color w:val="000000"/>
                <w:sz w:val="20"/>
              </w:rPr>
              <w:t>
</w:t>
            </w:r>
            <w:r>
              <w:rPr>
                <w:rFonts w:ascii="Times New Roman"/>
                <w:b w:val="false"/>
                <w:i w:val="false"/>
                <w:color w:val="000000"/>
                <w:sz w:val="20"/>
              </w:rPr>
              <w:t>шаруа</w:t>
            </w:r>
          </w:p>
          <w:p>
            <w:pPr>
              <w:spacing w:after="20"/>
              <w:ind w:left="20"/>
              <w:jc w:val="both"/>
            </w:pPr>
            <w:r>
              <w:rPr>
                <w:rFonts w:ascii="Times New Roman"/>
                <w:b w:val="false"/>
                <w:i w:val="false"/>
                <w:color w:val="000000"/>
                <w:sz w:val="20"/>
              </w:rPr>
              <w:t>
шылықтары</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Ақбұлак</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8" w:id="352"/>
          <w:p>
            <w:pPr>
              <w:spacing w:after="20"/>
              <w:ind w:left="20"/>
              <w:jc w:val="both"/>
            </w:pPr>
            <w:r>
              <w:rPr>
                <w:rFonts w:ascii="Times New Roman"/>
                <w:b w:val="false"/>
                <w:i w:val="false"/>
                <w:color w:val="000000"/>
                <w:sz w:val="20"/>
              </w:rPr>
              <w:t>
189</w:t>
            </w:r>
          </w:p>
          <w:bookmarkEnd w:id="352"/>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9" w:id="353"/>
          <w:p>
            <w:pPr>
              <w:spacing w:after="20"/>
              <w:ind w:left="20"/>
              <w:jc w:val="both"/>
            </w:pPr>
            <w:r>
              <w:rPr>
                <w:rFonts w:ascii="Times New Roman"/>
                <w:b w:val="false"/>
                <w:i w:val="false"/>
                <w:color w:val="000000"/>
                <w:sz w:val="20"/>
              </w:rPr>
              <w:t>
113</w:t>
            </w:r>
          </w:p>
          <w:bookmarkEnd w:id="353"/>
          <w:p>
            <w:pPr>
              <w:spacing w:after="20"/>
              <w:ind w:left="20"/>
              <w:jc w:val="both"/>
            </w:pPr>
            <w:r>
              <w:rPr>
                <w:rFonts w:ascii="Times New Roman"/>
                <w:b w:val="false"/>
                <w:i w:val="false"/>
                <w:color w:val="000000"/>
                <w:sz w:val="20"/>
              </w:rPr>
              <w:t>
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0" w:id="354"/>
          <w:p>
            <w:pPr>
              <w:spacing w:after="20"/>
              <w:ind w:left="20"/>
              <w:jc w:val="both"/>
            </w:pPr>
            <w:r>
              <w:rPr>
                <w:rFonts w:ascii="Times New Roman"/>
                <w:b w:val="false"/>
                <w:i w:val="false"/>
                <w:color w:val="000000"/>
                <w:sz w:val="20"/>
              </w:rPr>
              <w:t>
75</w:t>
            </w:r>
          </w:p>
          <w:bookmarkEnd w:id="354"/>
          <w:p>
            <w:pPr>
              <w:spacing w:after="20"/>
              <w:ind w:left="20"/>
              <w:jc w:val="both"/>
            </w:pPr>
            <w:r>
              <w:rPr>
                <w:rFonts w:ascii="Times New Roman"/>
                <w:b w:val="false"/>
                <w:i w:val="false"/>
                <w:color w:val="000000"/>
                <w:sz w:val="20"/>
              </w:rPr>
              <w:t>
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1" w:id="355"/>
          <w:p>
            <w:pPr>
              <w:spacing w:after="20"/>
              <w:ind w:left="20"/>
              <w:jc w:val="both"/>
            </w:pPr>
            <w:r>
              <w:rPr>
                <w:rFonts w:ascii="Times New Roman"/>
                <w:b w:val="false"/>
                <w:i w:val="false"/>
                <w:color w:val="000000"/>
                <w:sz w:val="20"/>
              </w:rPr>
              <w:t>
105</w:t>
            </w:r>
          </w:p>
          <w:bookmarkEnd w:id="355"/>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2" w:id="356"/>
          <w:p>
            <w:pPr>
              <w:spacing w:after="20"/>
              <w:ind w:left="20"/>
              <w:jc w:val="both"/>
            </w:pPr>
            <w:r>
              <w:rPr>
                <w:rFonts w:ascii="Times New Roman"/>
                <w:b w:val="false"/>
                <w:i w:val="false"/>
                <w:color w:val="000000"/>
                <w:sz w:val="20"/>
              </w:rPr>
              <w:t>
60</w:t>
            </w:r>
          </w:p>
          <w:bookmarkEnd w:id="356"/>
          <w:p>
            <w:pPr>
              <w:spacing w:after="20"/>
              <w:ind w:left="20"/>
              <w:jc w:val="both"/>
            </w:pPr>
            <w:r>
              <w:rPr>
                <w:rFonts w:ascii="Times New Roman"/>
                <w:b w:val="false"/>
                <w:i w:val="false"/>
                <w:color w:val="000000"/>
                <w:sz w:val="20"/>
              </w:rPr>
              <w:t>
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3" w:id="357"/>
          <w:p>
            <w:pPr>
              <w:spacing w:after="20"/>
              <w:ind w:left="20"/>
              <w:jc w:val="both"/>
            </w:pPr>
            <w:r>
              <w:rPr>
                <w:rFonts w:ascii="Times New Roman"/>
                <w:b w:val="false"/>
                <w:i w:val="false"/>
                <w:color w:val="000000"/>
                <w:sz w:val="20"/>
              </w:rPr>
              <w:t>
270</w:t>
            </w:r>
          </w:p>
          <w:bookmarkEnd w:id="357"/>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4" w:id="358"/>
          <w:p>
            <w:pPr>
              <w:spacing w:after="20"/>
              <w:ind w:left="20"/>
              <w:jc w:val="both"/>
            </w:pPr>
            <w:r>
              <w:rPr>
                <w:rFonts w:ascii="Times New Roman"/>
                <w:b w:val="false"/>
                <w:i w:val="false"/>
                <w:color w:val="000000"/>
                <w:sz w:val="20"/>
              </w:rPr>
              <w:t>
212</w:t>
            </w:r>
          </w:p>
          <w:bookmarkEnd w:id="358"/>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Батпақты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5" w:id="359"/>
          <w:p>
            <w:pPr>
              <w:spacing w:after="20"/>
              <w:ind w:left="20"/>
              <w:jc w:val="both"/>
            </w:pPr>
            <w:r>
              <w:rPr>
                <w:rFonts w:ascii="Times New Roman"/>
                <w:b w:val="false"/>
                <w:i w:val="false"/>
                <w:color w:val="000000"/>
                <w:sz w:val="20"/>
              </w:rPr>
              <w:t>
187</w:t>
            </w:r>
          </w:p>
          <w:bookmarkEnd w:id="359"/>
          <w:p>
            <w:pPr>
              <w:spacing w:after="20"/>
              <w:ind w:left="20"/>
              <w:jc w:val="both"/>
            </w:pPr>
            <w:r>
              <w:rPr>
                <w:rFonts w:ascii="Times New Roman"/>
                <w:b w:val="false"/>
                <w:i w:val="false"/>
                <w:color w:val="000000"/>
                <w:sz w:val="20"/>
              </w:rPr>
              <w:t>
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6" w:id="360"/>
          <w:p>
            <w:pPr>
              <w:spacing w:after="20"/>
              <w:ind w:left="20"/>
              <w:jc w:val="both"/>
            </w:pPr>
            <w:r>
              <w:rPr>
                <w:rFonts w:ascii="Times New Roman"/>
                <w:b w:val="false"/>
                <w:i w:val="false"/>
                <w:color w:val="000000"/>
                <w:sz w:val="20"/>
              </w:rPr>
              <w:t>
183</w:t>
            </w:r>
          </w:p>
          <w:bookmarkEnd w:id="360"/>
          <w:p>
            <w:pPr>
              <w:spacing w:after="20"/>
              <w:ind w:left="20"/>
              <w:jc w:val="both"/>
            </w:pPr>
            <w:r>
              <w:rPr>
                <w:rFonts w:ascii="Times New Roman"/>
                <w:b w:val="false"/>
                <w:i w:val="false"/>
                <w:color w:val="000000"/>
                <w:sz w:val="20"/>
              </w:rPr>
              <w:t>
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7" w:id="361"/>
          <w:p>
            <w:pPr>
              <w:spacing w:after="20"/>
              <w:ind w:left="20"/>
              <w:jc w:val="both"/>
            </w:pPr>
            <w:r>
              <w:rPr>
                <w:rFonts w:ascii="Times New Roman"/>
                <w:b w:val="false"/>
                <w:i w:val="false"/>
                <w:color w:val="000000"/>
                <w:sz w:val="20"/>
              </w:rPr>
              <w:t>
87</w:t>
            </w:r>
          </w:p>
          <w:bookmarkEnd w:id="361"/>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8" w:id="362"/>
          <w:p>
            <w:pPr>
              <w:spacing w:after="20"/>
              <w:ind w:left="20"/>
              <w:jc w:val="both"/>
            </w:pPr>
            <w:r>
              <w:rPr>
                <w:rFonts w:ascii="Times New Roman"/>
                <w:b w:val="false"/>
                <w:i w:val="false"/>
                <w:color w:val="000000"/>
                <w:sz w:val="20"/>
              </w:rPr>
              <w:t>
177</w:t>
            </w:r>
          </w:p>
          <w:bookmarkEnd w:id="362"/>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9" w:id="363"/>
          <w:p>
            <w:pPr>
              <w:spacing w:after="20"/>
              <w:ind w:left="20"/>
              <w:jc w:val="both"/>
            </w:pPr>
            <w:r>
              <w:rPr>
                <w:rFonts w:ascii="Times New Roman"/>
                <w:b w:val="false"/>
                <w:i w:val="false"/>
                <w:color w:val="000000"/>
                <w:sz w:val="20"/>
              </w:rPr>
              <w:t>
168</w:t>
            </w:r>
          </w:p>
          <w:bookmarkEnd w:id="363"/>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Жансары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0" w:id="364"/>
          <w:p>
            <w:pPr>
              <w:spacing w:after="20"/>
              <w:ind w:left="20"/>
              <w:jc w:val="both"/>
            </w:pPr>
            <w:r>
              <w:rPr>
                <w:rFonts w:ascii="Times New Roman"/>
                <w:b w:val="false"/>
                <w:i w:val="false"/>
                <w:color w:val="000000"/>
                <w:sz w:val="20"/>
              </w:rPr>
              <w:t>
467</w:t>
            </w:r>
          </w:p>
          <w:bookmarkEnd w:id="364"/>
          <w:p>
            <w:pPr>
              <w:spacing w:after="20"/>
              <w:ind w:left="20"/>
              <w:jc w:val="both"/>
            </w:pPr>
            <w:r>
              <w:rPr>
                <w:rFonts w:ascii="Times New Roman"/>
                <w:b w:val="false"/>
                <w:i w:val="false"/>
                <w:color w:val="000000"/>
                <w:sz w:val="20"/>
              </w:rPr>
              <w:t>
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1" w:id="365"/>
          <w:p>
            <w:pPr>
              <w:spacing w:after="20"/>
              <w:ind w:left="20"/>
              <w:jc w:val="both"/>
            </w:pPr>
            <w:r>
              <w:rPr>
                <w:rFonts w:ascii="Times New Roman"/>
                <w:b w:val="false"/>
                <w:i w:val="false"/>
                <w:color w:val="000000"/>
                <w:sz w:val="20"/>
              </w:rPr>
              <w:t>
357</w:t>
            </w:r>
          </w:p>
          <w:bookmarkEnd w:id="365"/>
          <w:p>
            <w:pPr>
              <w:spacing w:after="20"/>
              <w:ind w:left="20"/>
              <w:jc w:val="both"/>
            </w:pPr>
            <w:r>
              <w:rPr>
                <w:rFonts w:ascii="Times New Roman"/>
                <w:b w:val="false"/>
                <w:i w:val="false"/>
                <w:color w:val="000000"/>
                <w:sz w:val="20"/>
              </w:rPr>
              <w:t>
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2" w:id="366"/>
          <w:p>
            <w:pPr>
              <w:spacing w:after="20"/>
              <w:ind w:left="20"/>
              <w:jc w:val="both"/>
            </w:pPr>
            <w:r>
              <w:rPr>
                <w:rFonts w:ascii="Times New Roman"/>
                <w:b w:val="false"/>
                <w:i w:val="false"/>
                <w:color w:val="000000"/>
                <w:sz w:val="20"/>
              </w:rPr>
              <w:t>
110</w:t>
            </w:r>
          </w:p>
          <w:bookmarkEnd w:id="366"/>
          <w:p>
            <w:pPr>
              <w:spacing w:after="20"/>
              <w:ind w:left="20"/>
              <w:jc w:val="both"/>
            </w:pPr>
            <w:r>
              <w:rPr>
                <w:rFonts w:ascii="Times New Roman"/>
                <w:b w:val="false"/>
                <w:i w:val="false"/>
                <w:color w:val="000000"/>
                <w:sz w:val="20"/>
              </w:rPr>
              <w:t>
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3" w:id="367"/>
          <w:p>
            <w:pPr>
              <w:spacing w:after="20"/>
              <w:ind w:left="20"/>
              <w:jc w:val="both"/>
            </w:pPr>
            <w:r>
              <w:rPr>
                <w:rFonts w:ascii="Times New Roman"/>
                <w:b w:val="false"/>
                <w:i w:val="false"/>
                <w:color w:val="000000"/>
                <w:sz w:val="20"/>
              </w:rPr>
              <w:t>
318</w:t>
            </w:r>
          </w:p>
          <w:bookmarkEnd w:id="367"/>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4" w:id="368"/>
          <w:p>
            <w:pPr>
              <w:spacing w:after="20"/>
              <w:ind w:left="20"/>
              <w:jc w:val="both"/>
            </w:pPr>
            <w:r>
              <w:rPr>
                <w:rFonts w:ascii="Times New Roman"/>
                <w:b w:val="false"/>
                <w:i w:val="false"/>
                <w:color w:val="000000"/>
                <w:sz w:val="20"/>
              </w:rPr>
              <w:t>
217</w:t>
            </w:r>
          </w:p>
          <w:bookmarkEnd w:id="368"/>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5" w:id="369"/>
          <w:p>
            <w:pPr>
              <w:spacing w:after="20"/>
              <w:ind w:left="20"/>
              <w:jc w:val="both"/>
            </w:pPr>
            <w:r>
              <w:rPr>
                <w:rFonts w:ascii="Times New Roman"/>
                <w:b w:val="false"/>
                <w:i w:val="false"/>
                <w:color w:val="000000"/>
                <w:sz w:val="20"/>
              </w:rPr>
              <w:t>
101</w:t>
            </w:r>
          </w:p>
          <w:bookmarkEnd w:id="369"/>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6" w:id="370"/>
          <w:p>
            <w:pPr>
              <w:spacing w:after="20"/>
              <w:ind w:left="20"/>
              <w:jc w:val="both"/>
            </w:pPr>
            <w:r>
              <w:rPr>
                <w:rFonts w:ascii="Times New Roman"/>
                <w:b w:val="false"/>
                <w:i w:val="false"/>
                <w:color w:val="000000"/>
                <w:sz w:val="20"/>
              </w:rPr>
              <w:t>
472</w:t>
            </w:r>
          </w:p>
          <w:bookmarkEnd w:id="370"/>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7" w:id="371"/>
          <w:p>
            <w:pPr>
              <w:spacing w:after="20"/>
              <w:ind w:left="20"/>
              <w:jc w:val="both"/>
            </w:pPr>
            <w:r>
              <w:rPr>
                <w:rFonts w:ascii="Times New Roman"/>
                <w:b w:val="false"/>
                <w:i w:val="false"/>
                <w:color w:val="000000"/>
                <w:sz w:val="20"/>
              </w:rPr>
              <w:t>
183</w:t>
            </w:r>
          </w:p>
          <w:bookmarkEnd w:id="371"/>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8" w:id="372"/>
          <w:p>
            <w:pPr>
              <w:spacing w:after="20"/>
              <w:ind w:left="20"/>
              <w:jc w:val="both"/>
            </w:pPr>
            <w:r>
              <w:rPr>
                <w:rFonts w:ascii="Times New Roman"/>
                <w:b w:val="false"/>
                <w:i w:val="false"/>
                <w:color w:val="000000"/>
                <w:sz w:val="20"/>
              </w:rPr>
              <w:t>
289</w:t>
            </w:r>
          </w:p>
          <w:bookmarkEnd w:id="372"/>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9" w:id="373"/>
          <w:p>
            <w:pPr>
              <w:spacing w:after="20"/>
              <w:ind w:left="20"/>
              <w:jc w:val="both"/>
            </w:pPr>
            <w:r>
              <w:rPr>
                <w:rFonts w:ascii="Times New Roman"/>
                <w:b w:val="false"/>
                <w:i w:val="false"/>
                <w:color w:val="000000"/>
                <w:sz w:val="20"/>
              </w:rPr>
              <w:t>
155</w:t>
            </w:r>
          </w:p>
          <w:bookmarkEnd w:id="373"/>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0" w:id="374"/>
          <w:p>
            <w:pPr>
              <w:spacing w:after="20"/>
              <w:ind w:left="20"/>
              <w:jc w:val="both"/>
            </w:pPr>
            <w:r>
              <w:rPr>
                <w:rFonts w:ascii="Times New Roman"/>
                <w:b w:val="false"/>
                <w:i w:val="false"/>
                <w:color w:val="000000"/>
                <w:sz w:val="20"/>
              </w:rPr>
              <w:t>
189</w:t>
            </w:r>
          </w:p>
          <w:bookmarkEnd w:id="374"/>
          <w:p>
            <w:pPr>
              <w:spacing w:after="20"/>
              <w:ind w:left="20"/>
              <w:jc w:val="both"/>
            </w:pPr>
            <w:r>
              <w:rPr>
                <w:rFonts w:ascii="Times New Roman"/>
                <w:b w:val="false"/>
                <w:i w:val="false"/>
                <w:color w:val="000000"/>
                <w:sz w:val="20"/>
              </w:rPr>
              <w:t>
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1" w:id="375"/>
          <w:p>
            <w:pPr>
              <w:spacing w:after="20"/>
              <w:ind w:left="20"/>
              <w:jc w:val="both"/>
            </w:pPr>
            <w:r>
              <w:rPr>
                <w:rFonts w:ascii="Times New Roman"/>
                <w:b w:val="false"/>
                <w:i w:val="false"/>
                <w:color w:val="000000"/>
                <w:sz w:val="20"/>
              </w:rPr>
              <w:t>
160</w:t>
            </w:r>
          </w:p>
          <w:bookmarkEnd w:id="375"/>
          <w:p>
            <w:pPr>
              <w:spacing w:after="20"/>
              <w:ind w:left="20"/>
              <w:jc w:val="both"/>
            </w:pPr>
            <w:r>
              <w:rPr>
                <w:rFonts w:ascii="Times New Roman"/>
                <w:b w:val="false"/>
                <w:i w:val="false"/>
                <w:color w:val="000000"/>
                <w:sz w:val="20"/>
              </w:rPr>
              <w:t>
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2" w:id="376"/>
          <w:p>
            <w:pPr>
              <w:spacing w:after="20"/>
              <w:ind w:left="20"/>
              <w:jc w:val="both"/>
            </w:pPr>
            <w:r>
              <w:rPr>
                <w:rFonts w:ascii="Times New Roman"/>
                <w:b w:val="false"/>
                <w:i w:val="false"/>
                <w:color w:val="000000"/>
                <w:sz w:val="20"/>
              </w:rPr>
              <w:t>
155</w:t>
            </w:r>
          </w:p>
          <w:bookmarkEnd w:id="376"/>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Звездный</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Карағайлы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3" w:id="377"/>
          <w:p>
            <w:pPr>
              <w:spacing w:after="20"/>
              <w:ind w:left="20"/>
              <w:jc w:val="both"/>
            </w:pPr>
            <w:r>
              <w:rPr>
                <w:rFonts w:ascii="Times New Roman"/>
                <w:b w:val="false"/>
                <w:i w:val="false"/>
                <w:color w:val="000000"/>
                <w:sz w:val="20"/>
              </w:rPr>
              <w:t>
253</w:t>
            </w:r>
          </w:p>
          <w:bookmarkEnd w:id="377"/>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4" w:id="378"/>
          <w:p>
            <w:pPr>
              <w:spacing w:after="20"/>
              <w:ind w:left="20"/>
              <w:jc w:val="both"/>
            </w:pPr>
            <w:r>
              <w:rPr>
                <w:rFonts w:ascii="Times New Roman"/>
                <w:b w:val="false"/>
                <w:i w:val="false"/>
                <w:color w:val="000000"/>
                <w:sz w:val="20"/>
              </w:rPr>
              <w:t>
239</w:t>
            </w:r>
          </w:p>
          <w:bookmarkEnd w:id="378"/>
          <w:p>
            <w:pPr>
              <w:spacing w:after="20"/>
              <w:ind w:left="20"/>
              <w:jc w:val="both"/>
            </w:pPr>
            <w:r>
              <w:rPr>
                <w:rFonts w:ascii="Times New Roman"/>
                <w:b w:val="false"/>
                <w:i w:val="false"/>
                <w:color w:val="000000"/>
                <w:sz w:val="20"/>
              </w:rPr>
              <w:t>
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5" w:id="379"/>
          <w:p>
            <w:pPr>
              <w:spacing w:after="20"/>
              <w:ind w:left="20"/>
              <w:jc w:val="both"/>
            </w:pPr>
            <w:r>
              <w:rPr>
                <w:rFonts w:ascii="Times New Roman"/>
                <w:b w:val="false"/>
                <w:i w:val="false"/>
                <w:color w:val="000000"/>
                <w:sz w:val="20"/>
              </w:rPr>
              <w:t>
147</w:t>
            </w:r>
          </w:p>
          <w:bookmarkEnd w:id="379"/>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6" w:id="380"/>
          <w:p>
            <w:pPr>
              <w:spacing w:after="20"/>
              <w:ind w:left="20"/>
              <w:jc w:val="both"/>
            </w:pPr>
            <w:r>
              <w:rPr>
                <w:rFonts w:ascii="Times New Roman"/>
                <w:b w:val="false"/>
                <w:i w:val="false"/>
                <w:color w:val="000000"/>
                <w:sz w:val="20"/>
              </w:rPr>
              <w:t>
142</w:t>
            </w:r>
          </w:p>
          <w:bookmarkEnd w:id="380"/>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7" w:id="381"/>
          <w:p>
            <w:pPr>
              <w:spacing w:after="20"/>
              <w:ind w:left="20"/>
              <w:jc w:val="both"/>
            </w:pPr>
            <w:r>
              <w:rPr>
                <w:rFonts w:ascii="Times New Roman"/>
                <w:b w:val="false"/>
                <w:i w:val="false"/>
                <w:color w:val="000000"/>
                <w:sz w:val="20"/>
              </w:rPr>
              <w:t>
280</w:t>
            </w:r>
          </w:p>
          <w:bookmarkEnd w:id="381"/>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8" w:id="382"/>
          <w:p>
            <w:pPr>
              <w:spacing w:after="20"/>
              <w:ind w:left="20"/>
              <w:jc w:val="both"/>
            </w:pPr>
            <w:r>
              <w:rPr>
                <w:rFonts w:ascii="Times New Roman"/>
                <w:b w:val="false"/>
                <w:i w:val="false"/>
                <w:color w:val="000000"/>
                <w:sz w:val="20"/>
              </w:rPr>
              <w:t>
269</w:t>
            </w:r>
          </w:p>
          <w:bookmarkEnd w:id="382"/>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Каратомар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Кұндызды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Маржанкөл</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Мирный</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Николаев</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9" w:id="383"/>
          <w:p>
            <w:pPr>
              <w:spacing w:after="20"/>
              <w:ind w:left="20"/>
              <w:jc w:val="both"/>
            </w:pPr>
            <w:r>
              <w:rPr>
                <w:rFonts w:ascii="Times New Roman"/>
                <w:b w:val="false"/>
                <w:i w:val="false"/>
                <w:color w:val="000000"/>
                <w:sz w:val="20"/>
              </w:rPr>
              <w:t>
147</w:t>
            </w:r>
          </w:p>
          <w:bookmarkEnd w:id="383"/>
          <w:p>
            <w:pPr>
              <w:spacing w:after="20"/>
              <w:ind w:left="20"/>
              <w:jc w:val="both"/>
            </w:pPr>
            <w:r>
              <w:rPr>
                <w:rFonts w:ascii="Times New Roman"/>
                <w:b w:val="false"/>
                <w:i w:val="false"/>
                <w:color w:val="000000"/>
                <w:sz w:val="20"/>
              </w:rPr>
              <w:t>
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0" w:id="384"/>
          <w:p>
            <w:pPr>
              <w:spacing w:after="20"/>
              <w:ind w:left="20"/>
              <w:jc w:val="both"/>
            </w:pPr>
            <w:r>
              <w:rPr>
                <w:rFonts w:ascii="Times New Roman"/>
                <w:b w:val="false"/>
                <w:i w:val="false"/>
                <w:color w:val="000000"/>
                <w:sz w:val="20"/>
              </w:rPr>
              <w:t>
121</w:t>
            </w:r>
          </w:p>
          <w:bookmarkEnd w:id="384"/>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Озерный</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1" w:id="385"/>
          <w:p>
            <w:pPr>
              <w:spacing w:after="20"/>
              <w:ind w:left="20"/>
              <w:jc w:val="both"/>
            </w:pPr>
            <w:r>
              <w:rPr>
                <w:rFonts w:ascii="Times New Roman"/>
                <w:b w:val="false"/>
                <w:i w:val="false"/>
                <w:color w:val="000000"/>
                <w:sz w:val="20"/>
              </w:rPr>
              <w:t>
128</w:t>
            </w:r>
          </w:p>
          <w:bookmarkEnd w:id="385"/>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2" w:id="386"/>
          <w:p>
            <w:pPr>
              <w:spacing w:after="20"/>
              <w:ind w:left="20"/>
              <w:jc w:val="both"/>
            </w:pPr>
            <w:r>
              <w:rPr>
                <w:rFonts w:ascii="Times New Roman"/>
                <w:b w:val="false"/>
                <w:i w:val="false"/>
                <w:color w:val="000000"/>
                <w:sz w:val="20"/>
              </w:rPr>
              <w:t>
108</w:t>
            </w:r>
          </w:p>
          <w:bookmarkEnd w:id="386"/>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3" w:id="387"/>
          <w:p>
            <w:pPr>
              <w:spacing w:after="20"/>
              <w:ind w:left="20"/>
              <w:jc w:val="both"/>
            </w:pPr>
            <w:r>
              <w:rPr>
                <w:rFonts w:ascii="Times New Roman"/>
                <w:b w:val="false"/>
                <w:i w:val="false"/>
                <w:color w:val="000000"/>
                <w:sz w:val="20"/>
              </w:rPr>
              <w:t>
103</w:t>
            </w:r>
          </w:p>
          <w:bookmarkEnd w:id="387"/>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Пионер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4" w:id="388"/>
          <w:p>
            <w:pPr>
              <w:spacing w:after="20"/>
              <w:ind w:left="20"/>
              <w:jc w:val="both"/>
            </w:pPr>
            <w:r>
              <w:rPr>
                <w:rFonts w:ascii="Times New Roman"/>
                <w:b w:val="false"/>
                <w:i w:val="false"/>
                <w:color w:val="000000"/>
                <w:sz w:val="20"/>
              </w:rPr>
              <w:t>
169</w:t>
            </w:r>
          </w:p>
          <w:bookmarkEnd w:id="388"/>
          <w:p>
            <w:pPr>
              <w:spacing w:after="20"/>
              <w:ind w:left="20"/>
              <w:jc w:val="both"/>
            </w:pPr>
            <w:r>
              <w:rPr>
                <w:rFonts w:ascii="Times New Roman"/>
                <w:b w:val="false"/>
                <w:i w:val="false"/>
                <w:color w:val="000000"/>
                <w:sz w:val="20"/>
              </w:rPr>
              <w:t>
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5" w:id="389"/>
          <w:p>
            <w:pPr>
              <w:spacing w:after="20"/>
              <w:ind w:left="20"/>
              <w:jc w:val="both"/>
            </w:pPr>
            <w:r>
              <w:rPr>
                <w:rFonts w:ascii="Times New Roman"/>
                <w:b w:val="false"/>
                <w:i w:val="false"/>
                <w:color w:val="000000"/>
                <w:sz w:val="20"/>
              </w:rPr>
              <w:t>
140</w:t>
            </w:r>
          </w:p>
          <w:bookmarkEnd w:id="389"/>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6" w:id="390"/>
          <w:p>
            <w:pPr>
              <w:spacing w:after="20"/>
              <w:ind w:left="20"/>
              <w:jc w:val="both"/>
            </w:pPr>
            <w:r>
              <w:rPr>
                <w:rFonts w:ascii="Times New Roman"/>
                <w:b w:val="false"/>
                <w:i w:val="false"/>
                <w:color w:val="000000"/>
                <w:sz w:val="20"/>
              </w:rPr>
              <w:t>
159</w:t>
            </w:r>
          </w:p>
          <w:bookmarkEnd w:id="390"/>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7" w:id="391"/>
          <w:p>
            <w:pPr>
              <w:spacing w:after="20"/>
              <w:ind w:left="20"/>
              <w:jc w:val="both"/>
            </w:pPr>
            <w:r>
              <w:rPr>
                <w:rFonts w:ascii="Times New Roman"/>
                <w:b w:val="false"/>
                <w:i w:val="false"/>
                <w:color w:val="000000"/>
                <w:sz w:val="20"/>
              </w:rPr>
              <w:t>
131</w:t>
            </w:r>
          </w:p>
          <w:bookmarkEnd w:id="391"/>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Родников</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Садовый</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Сарыөзек</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Сұнқар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Тельман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Трудовой</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Шідерті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к</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8" w:id="392"/>
          <w:p>
            <w:pPr>
              <w:spacing w:after="20"/>
              <w:ind w:left="20"/>
              <w:jc w:val="both"/>
            </w:pPr>
            <w:r>
              <w:rPr>
                <w:rFonts w:ascii="Times New Roman"/>
                <w:b w:val="false"/>
                <w:i w:val="false"/>
                <w:color w:val="000000"/>
                <w:sz w:val="20"/>
              </w:rPr>
              <w:t>
171</w:t>
            </w:r>
          </w:p>
          <w:bookmarkEnd w:id="392"/>
          <w:p>
            <w:pPr>
              <w:spacing w:after="20"/>
              <w:ind w:left="20"/>
              <w:jc w:val="both"/>
            </w:pPr>
            <w:r>
              <w:rPr>
                <w:rFonts w:ascii="Times New Roman"/>
                <w:b w:val="false"/>
                <w:i w:val="false"/>
                <w:color w:val="000000"/>
                <w:sz w:val="20"/>
              </w:rPr>
              <w:t>
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9" w:id="393"/>
          <w:p>
            <w:pPr>
              <w:spacing w:after="20"/>
              <w:ind w:left="20"/>
              <w:jc w:val="both"/>
            </w:pPr>
            <w:r>
              <w:rPr>
                <w:rFonts w:ascii="Times New Roman"/>
                <w:b w:val="false"/>
                <w:i w:val="false"/>
                <w:color w:val="000000"/>
                <w:sz w:val="20"/>
              </w:rPr>
              <w:t>
170</w:t>
            </w:r>
          </w:p>
          <w:bookmarkEnd w:id="393"/>
          <w:p>
            <w:pPr>
              <w:spacing w:after="20"/>
              <w:ind w:left="20"/>
              <w:jc w:val="both"/>
            </w:pPr>
            <w:r>
              <w:rPr>
                <w:rFonts w:ascii="Times New Roman"/>
                <w:b w:val="false"/>
                <w:i w:val="false"/>
                <w:color w:val="000000"/>
                <w:sz w:val="20"/>
              </w:rPr>
              <w:t>
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0" w:id="394"/>
          <w:p>
            <w:pPr>
              <w:spacing w:after="20"/>
              <w:ind w:left="20"/>
              <w:jc w:val="both"/>
            </w:pPr>
            <w:r>
              <w:rPr>
                <w:rFonts w:ascii="Times New Roman"/>
                <w:b w:val="false"/>
                <w:i w:val="false"/>
                <w:color w:val="000000"/>
                <w:sz w:val="20"/>
              </w:rPr>
              <w:t>
262</w:t>
            </w:r>
          </w:p>
          <w:bookmarkEnd w:id="394"/>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1" w:id="395"/>
          <w:p>
            <w:pPr>
              <w:spacing w:after="20"/>
              <w:ind w:left="20"/>
              <w:jc w:val="both"/>
            </w:pPr>
            <w:r>
              <w:rPr>
                <w:rFonts w:ascii="Times New Roman"/>
                <w:b w:val="false"/>
                <w:i w:val="false"/>
                <w:color w:val="000000"/>
                <w:sz w:val="20"/>
              </w:rPr>
              <w:t>
259</w:t>
            </w:r>
          </w:p>
          <w:bookmarkEnd w:id="395"/>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Молодежный к</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2" w:id="396"/>
          <w:p>
            <w:pPr>
              <w:spacing w:after="20"/>
              <w:ind w:left="20"/>
              <w:jc w:val="both"/>
            </w:pPr>
            <w:r>
              <w:rPr>
                <w:rFonts w:ascii="Times New Roman"/>
                <w:b w:val="false"/>
                <w:i w:val="false"/>
                <w:color w:val="000000"/>
                <w:sz w:val="20"/>
              </w:rPr>
              <w:t>
316</w:t>
            </w:r>
          </w:p>
          <w:bookmarkEnd w:id="396"/>
          <w:p>
            <w:pPr>
              <w:spacing w:after="20"/>
              <w:ind w:left="20"/>
              <w:jc w:val="both"/>
            </w:pPr>
            <w:r>
              <w:rPr>
                <w:rFonts w:ascii="Times New Roman"/>
                <w:b w:val="false"/>
                <w:i w:val="false"/>
                <w:color w:val="000000"/>
                <w:sz w:val="20"/>
              </w:rPr>
              <w:t>
53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3" w:id="397"/>
          <w:p>
            <w:pPr>
              <w:spacing w:after="20"/>
              <w:ind w:left="20"/>
              <w:jc w:val="both"/>
            </w:pPr>
            <w:r>
              <w:rPr>
                <w:rFonts w:ascii="Times New Roman"/>
                <w:b w:val="false"/>
                <w:i w:val="false"/>
                <w:color w:val="000000"/>
                <w:sz w:val="20"/>
              </w:rPr>
              <w:t>
960</w:t>
            </w:r>
          </w:p>
          <w:bookmarkEnd w:id="397"/>
          <w:p>
            <w:pPr>
              <w:spacing w:after="20"/>
              <w:ind w:left="20"/>
              <w:jc w:val="both"/>
            </w:pPr>
            <w:r>
              <w:rPr>
                <w:rFonts w:ascii="Times New Roman"/>
                <w:b w:val="false"/>
                <w:i w:val="false"/>
                <w:color w:val="000000"/>
                <w:sz w:val="20"/>
              </w:rPr>
              <w:t>
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4" w:id="398"/>
          <w:p>
            <w:pPr>
              <w:spacing w:after="20"/>
              <w:ind w:left="20"/>
              <w:jc w:val="both"/>
            </w:pPr>
            <w:r>
              <w:rPr>
                <w:rFonts w:ascii="Times New Roman"/>
                <w:b w:val="false"/>
                <w:i w:val="false"/>
                <w:color w:val="000000"/>
                <w:sz w:val="20"/>
              </w:rPr>
              <w:t>
220</w:t>
            </w:r>
          </w:p>
          <w:bookmarkEnd w:id="398"/>
          <w:p>
            <w:pPr>
              <w:spacing w:after="20"/>
              <w:ind w:left="20"/>
              <w:jc w:val="both"/>
            </w:pPr>
            <w:r>
              <w:rPr>
                <w:rFonts w:ascii="Times New Roman"/>
                <w:b w:val="false"/>
                <w:i w:val="false"/>
                <w:color w:val="000000"/>
                <w:sz w:val="20"/>
              </w:rPr>
              <w:t>
47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5" w:id="399"/>
          <w:p>
            <w:pPr>
              <w:spacing w:after="20"/>
              <w:ind w:left="20"/>
              <w:jc w:val="both"/>
            </w:pPr>
            <w:r>
              <w:rPr>
                <w:rFonts w:ascii="Times New Roman"/>
                <w:b w:val="false"/>
                <w:i w:val="false"/>
                <w:color w:val="000000"/>
                <w:sz w:val="20"/>
              </w:rPr>
              <w:t>
173</w:t>
            </w:r>
          </w:p>
          <w:bookmarkEnd w:id="399"/>
          <w:p>
            <w:pPr>
              <w:spacing w:after="20"/>
              <w:ind w:left="20"/>
              <w:jc w:val="both"/>
            </w:pPr>
            <w:r>
              <w:rPr>
                <w:rFonts w:ascii="Times New Roman"/>
                <w:b w:val="false"/>
                <w:i w:val="false"/>
                <w:color w:val="000000"/>
                <w:sz w:val="20"/>
              </w:rPr>
              <w:t>
01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6" w:id="400"/>
          <w:p>
            <w:pPr>
              <w:spacing w:after="20"/>
              <w:ind w:left="20"/>
              <w:jc w:val="both"/>
            </w:pPr>
            <w:r>
              <w:rPr>
                <w:rFonts w:ascii="Times New Roman"/>
                <w:b w:val="false"/>
                <w:i w:val="false"/>
                <w:color w:val="000000"/>
                <w:sz w:val="20"/>
              </w:rPr>
              <w:t>
537</w:t>
            </w:r>
          </w:p>
          <w:bookmarkEnd w:id="400"/>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7" w:id="401"/>
          <w:p>
            <w:pPr>
              <w:spacing w:after="20"/>
              <w:ind w:left="20"/>
              <w:jc w:val="both"/>
            </w:pPr>
            <w:r>
              <w:rPr>
                <w:rFonts w:ascii="Times New Roman"/>
                <w:b w:val="false"/>
                <w:i w:val="false"/>
                <w:color w:val="000000"/>
                <w:sz w:val="20"/>
              </w:rPr>
              <w:t>
119</w:t>
            </w:r>
          </w:p>
          <w:bookmarkEnd w:id="401"/>
          <w:p>
            <w:pPr>
              <w:spacing w:after="20"/>
              <w:ind w:left="20"/>
              <w:jc w:val="both"/>
            </w:pPr>
            <w:r>
              <w:rPr>
                <w:rFonts w:ascii="Times New Roman"/>
                <w:b w:val="false"/>
                <w:i w:val="false"/>
                <w:color w:val="000000"/>
                <w:sz w:val="20"/>
              </w:rPr>
              <w:t>
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8" w:id="402"/>
          <w:p>
            <w:pPr>
              <w:spacing w:after="20"/>
              <w:ind w:left="20"/>
              <w:jc w:val="both"/>
            </w:pPr>
            <w:r>
              <w:rPr>
                <w:rFonts w:ascii="Times New Roman"/>
                <w:b w:val="false"/>
                <w:i w:val="false"/>
                <w:color w:val="000000"/>
                <w:sz w:val="20"/>
              </w:rPr>
              <w:t>
374</w:t>
            </w:r>
          </w:p>
          <w:bookmarkEnd w:id="402"/>
          <w:p>
            <w:pPr>
              <w:spacing w:after="20"/>
              <w:ind w:left="20"/>
              <w:jc w:val="both"/>
            </w:pPr>
            <w:r>
              <w:rPr>
                <w:rFonts w:ascii="Times New Roman"/>
                <w:b w:val="false"/>
                <w:i w:val="false"/>
                <w:color w:val="000000"/>
                <w:sz w:val="20"/>
              </w:rPr>
              <w:t>
32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9" w:id="403"/>
          <w:p>
            <w:pPr>
              <w:spacing w:after="20"/>
              <w:ind w:left="20"/>
              <w:jc w:val="both"/>
            </w:pPr>
            <w:r>
              <w:rPr>
                <w:rFonts w:ascii="Times New Roman"/>
                <w:b w:val="false"/>
                <w:i w:val="false"/>
                <w:color w:val="000000"/>
                <w:sz w:val="20"/>
              </w:rPr>
              <w:t>
779</w:t>
            </w:r>
          </w:p>
          <w:bookmarkEnd w:id="403"/>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0" w:id="404"/>
          <w:p>
            <w:pPr>
              <w:spacing w:after="20"/>
              <w:ind w:left="20"/>
              <w:jc w:val="both"/>
            </w:pPr>
            <w:r>
              <w:rPr>
                <w:rFonts w:ascii="Times New Roman"/>
                <w:b w:val="false"/>
                <w:i w:val="false"/>
                <w:color w:val="000000"/>
                <w:sz w:val="20"/>
              </w:rPr>
              <w:t>
296</w:t>
            </w:r>
          </w:p>
          <w:bookmarkEnd w:id="404"/>
          <w:p>
            <w:pPr>
              <w:spacing w:after="20"/>
              <w:ind w:left="20"/>
              <w:jc w:val="both"/>
            </w:pPr>
            <w:r>
              <w:rPr>
                <w:rFonts w:ascii="Times New Roman"/>
                <w:b w:val="false"/>
                <w:i w:val="false"/>
                <w:color w:val="000000"/>
                <w:sz w:val="20"/>
              </w:rPr>
              <w:t>
42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1" w:id="405"/>
          <w:p>
            <w:pPr>
              <w:spacing w:after="20"/>
              <w:ind w:left="20"/>
              <w:jc w:val="both"/>
            </w:pPr>
            <w:r>
              <w:rPr>
                <w:rFonts w:ascii="Times New Roman"/>
                <w:b w:val="false"/>
                <w:i w:val="false"/>
                <w:color w:val="000000"/>
                <w:sz w:val="20"/>
              </w:rPr>
              <w:t>
131</w:t>
            </w:r>
          </w:p>
          <w:bookmarkEnd w:id="405"/>
          <w:p>
            <w:pPr>
              <w:spacing w:after="20"/>
              <w:ind w:left="20"/>
              <w:jc w:val="both"/>
            </w:pPr>
            <w:r>
              <w:rPr>
                <w:rFonts w:ascii="Times New Roman"/>
                <w:b w:val="false"/>
                <w:i w:val="false"/>
                <w:color w:val="000000"/>
                <w:sz w:val="20"/>
              </w:rPr>
              <w:t>
49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2" w:id="406"/>
          <w:p>
            <w:pPr>
              <w:spacing w:after="20"/>
              <w:ind w:left="20"/>
              <w:jc w:val="both"/>
            </w:pPr>
            <w:r>
              <w:rPr>
                <w:rFonts w:ascii="Times New Roman"/>
                <w:b w:val="false"/>
                <w:i w:val="false"/>
                <w:color w:val="000000"/>
                <w:sz w:val="20"/>
              </w:rPr>
              <w:t>
59</w:t>
            </w:r>
          </w:p>
          <w:bookmarkEnd w:id="406"/>
          <w:p>
            <w:pPr>
              <w:spacing w:after="20"/>
              <w:ind w:left="20"/>
              <w:jc w:val="both"/>
            </w:pPr>
            <w:r>
              <w:rPr>
                <w:rFonts w:ascii="Times New Roman"/>
                <w:b w:val="false"/>
                <w:i w:val="false"/>
                <w:color w:val="000000"/>
                <w:sz w:val="20"/>
              </w:rPr>
              <w:t>
45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3" w:id="407"/>
          <w:p>
            <w:pPr>
              <w:spacing w:after="20"/>
              <w:ind w:left="20"/>
              <w:jc w:val="both"/>
            </w:pPr>
            <w:r>
              <w:rPr>
                <w:rFonts w:ascii="Times New Roman"/>
                <w:b w:val="false"/>
                <w:i w:val="false"/>
                <w:color w:val="000000"/>
                <w:sz w:val="20"/>
              </w:rPr>
              <w:t>
720</w:t>
            </w:r>
          </w:p>
          <w:bookmarkEnd w:id="407"/>
          <w:p>
            <w:pPr>
              <w:spacing w:after="20"/>
              <w:ind w:left="20"/>
              <w:jc w:val="both"/>
            </w:pPr>
            <w:r>
              <w:rPr>
                <w:rFonts w:ascii="Times New Roman"/>
                <w:b w:val="false"/>
                <w:i w:val="false"/>
                <w:color w:val="000000"/>
                <w:sz w:val="20"/>
              </w:rPr>
              <w:t>
4</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 Target="media/document_image_rId64.jpeg" Type="http://schemas.openxmlformats.org/officeDocument/2006/relationships/image" Id="rId64"/><Relationship Target="media/document_image_rId65.jpeg" Type="http://schemas.openxmlformats.org/officeDocument/2006/relationships/image" Id="rId65"/><Relationship Target="media/document_image_rId66.jpeg" Type="http://schemas.openxmlformats.org/officeDocument/2006/relationships/image" Id="rId66"/><Relationship Target="media/document_image_rId67.jpeg" Type="http://schemas.openxmlformats.org/officeDocument/2006/relationships/image" Id="rId67"/><Relationship Target="media/document_image_rId68.jpeg" Type="http://schemas.openxmlformats.org/officeDocument/2006/relationships/image" Id="rId68"/><Relationship Target="media/document_image_rId69.jpeg" Type="http://schemas.openxmlformats.org/officeDocument/2006/relationships/image" Id="rId69"/><Relationship Target="media/document_image_rId70.jpeg" Type="http://schemas.openxmlformats.org/officeDocument/2006/relationships/image" Id="rId70"/><Relationship Target="media/document_image_rId71.jpeg" Type="http://schemas.openxmlformats.org/officeDocument/2006/relationships/image" Id="rId71"/><Relationship Target="media/document_image_rId72.jpeg" Type="http://schemas.openxmlformats.org/officeDocument/2006/relationships/image" Id="rId72"/><Relationship Target="media/document_image_rId73.jpeg" Type="http://schemas.openxmlformats.org/officeDocument/2006/relationships/image" Id="rId73"/><Relationship Target="media/document_image_rId74.jpeg" Type="http://schemas.openxmlformats.org/officeDocument/2006/relationships/image" Id="rId74"/><Relationship Target="media/document_image_rId75.jpeg" Type="http://schemas.openxmlformats.org/officeDocument/2006/relationships/image" Id="rId75"/><Relationship Target="media/document_image_rId76.jpeg" Type="http://schemas.openxmlformats.org/officeDocument/2006/relationships/image" Id="rId76"/><Relationship Target="media/document_image_rId77.jpeg" Type="http://schemas.openxmlformats.org/officeDocument/2006/relationships/image" Id="rId77"/><Relationship Target="media/document_image_rId78.jpeg" Type="http://schemas.openxmlformats.org/officeDocument/2006/relationships/image" Id="rId78"/><Relationship Target="media/document_image_rId79.jpeg" Type="http://schemas.openxmlformats.org/officeDocument/2006/relationships/image" Id="rId79"/><Relationship Target="media/document_image_rId80.jpeg" Type="http://schemas.openxmlformats.org/officeDocument/2006/relationships/image" Id="rId80"/><Relationship Target="media/document_image_rId81.jpeg" Type="http://schemas.openxmlformats.org/officeDocument/2006/relationships/image" Id="rId81"/><Relationship Target="media/document_image_rId82.jpeg" Type="http://schemas.openxmlformats.org/officeDocument/2006/relationships/image" Id="rId82"/><Relationship Target="media/document_image_rId83.jpeg" Type="http://schemas.openxmlformats.org/officeDocument/2006/relationships/image" Id="rId83"/><Relationship Target="media/document_image_rId84.jpeg" Type="http://schemas.openxmlformats.org/officeDocument/2006/relationships/image" Id="rId84"/><Relationship Target="media/document_image_rId85.jpeg" Type="http://schemas.openxmlformats.org/officeDocument/2006/relationships/image" Id="rId85"/><Relationship Target="media/document_image_rId86.jpeg" Type="http://schemas.openxmlformats.org/officeDocument/2006/relationships/image" Id="rId86"/><Relationship Target="media/document_image_rId87.jpeg" Type="http://schemas.openxmlformats.org/officeDocument/2006/relationships/image" Id="rId87"/><Relationship Target="media/document_image_rId88.jpeg" Type="http://schemas.openxmlformats.org/officeDocument/2006/relationships/image" Id="rId88"/><Relationship Target="media/document_image_rId89.jpeg" Type="http://schemas.openxmlformats.org/officeDocument/2006/relationships/image" Id="rId89"/><Relationship Target="media/document_image_rId90.jpeg" Type="http://schemas.openxmlformats.org/officeDocument/2006/relationships/image" Id="rId90"/><Relationship Target="media/document_image_rId91.jpeg" Type="http://schemas.openxmlformats.org/officeDocument/2006/relationships/image" Id="rId91"/><Relationship Target="media/document_image_rId92.jpeg" Type="http://schemas.openxmlformats.org/officeDocument/2006/relationships/image" Id="rId92"/><Relationship Target="media/document_image_rId93.jpeg" Type="http://schemas.openxmlformats.org/officeDocument/2006/relationships/image" Id="rId93"/><Relationship Target="media/document_image_rId94.jpeg" Type="http://schemas.openxmlformats.org/officeDocument/2006/relationships/image" Id="rId94"/><Relationship Target="media/document_image_rId95.jpeg" Type="http://schemas.openxmlformats.org/officeDocument/2006/relationships/image" Id="rId95"/><Relationship Target="media/document_image_rId96.jpeg" Type="http://schemas.openxmlformats.org/officeDocument/2006/relationships/image" Id="rId96"/><Relationship Target="media/document_image_rId97.jpeg" Type="http://schemas.openxmlformats.org/officeDocument/2006/relationships/image" Id="rId97"/><Relationship Target="media/document_image_rId98.jpeg" Type="http://schemas.openxmlformats.org/officeDocument/2006/relationships/image" Id="rId98"/><Relationship Target="media/document_image_rId99.jpeg" Type="http://schemas.openxmlformats.org/officeDocument/2006/relationships/image" Id="rId99"/><Relationship Target="media/document_image_rId100.jpeg" Type="http://schemas.openxmlformats.org/officeDocument/2006/relationships/image" Id="rId100"/><Relationship Target="media/document_image_rId101.jpeg" Type="http://schemas.openxmlformats.org/officeDocument/2006/relationships/image" Id="rId101"/><Relationship Target="media/document_image_rId102.jpeg" Type="http://schemas.openxmlformats.org/officeDocument/2006/relationships/image" Id="rId102"/><Relationship Target="media/document_image_rId103.jpeg" Type="http://schemas.openxmlformats.org/officeDocument/2006/relationships/image" Id="rId103"/><Relationship Target="media/document_image_rId104.jpeg" Type="http://schemas.openxmlformats.org/officeDocument/2006/relationships/image" Id="rId104"/><Relationship Target="media/document_image_rId105.jpeg" Type="http://schemas.openxmlformats.org/officeDocument/2006/relationships/image" Id="rId105"/><Relationship Target="media/document_image_rId106.jpeg" Type="http://schemas.openxmlformats.org/officeDocument/2006/relationships/image" Id="rId106"/><Relationship Target="media/document_image_rId107.jpeg" Type="http://schemas.openxmlformats.org/officeDocument/2006/relationships/image" Id="rId107"/><Relationship Target="media/document_image_rId108.jpeg" Type="http://schemas.openxmlformats.org/officeDocument/2006/relationships/image" Id="rId108"/><Relationship Target="media/document_image_rId109.jpeg" Type="http://schemas.openxmlformats.org/officeDocument/2006/relationships/image" Id="rId109"/><Relationship Target="media/document_image_rId110.jpeg" Type="http://schemas.openxmlformats.org/officeDocument/2006/relationships/image" Id="rId110"/><Relationship Target="media/document_image_rId111.jpeg" Type="http://schemas.openxmlformats.org/officeDocument/2006/relationships/image" Id="rId111"/><Relationship Target="media/document_image_rId112.jpeg" Type="http://schemas.openxmlformats.org/officeDocument/2006/relationships/image" Id="rId112"/><Relationship Target="media/document_image_rId113.jpeg" Type="http://schemas.openxmlformats.org/officeDocument/2006/relationships/image" Id="rId113"/><Relationship Target="media/document_image_rId114.jpeg" Type="http://schemas.openxmlformats.org/officeDocument/2006/relationships/image" Id="rId114"/><Relationship Target="media/document_image_rId115.jpeg" Type="http://schemas.openxmlformats.org/officeDocument/2006/relationships/image" Id="rId115"/><Relationship Target="media/document_image_rId116.jpeg" Type="http://schemas.openxmlformats.org/officeDocument/2006/relationships/image" Id="rId116"/><Relationship Target="media/document_image_rId117.jpeg" Type="http://schemas.openxmlformats.org/officeDocument/2006/relationships/image" Id="rId117"/><Relationship Target="media/document_image_rId118.jpeg" Type="http://schemas.openxmlformats.org/officeDocument/2006/relationships/image" Id="rId118"/></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