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707" w14:textId="d761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нормаларын бекіту туралы" Қазақстан Республикасы Ұлттық қауіпсіздік комитеті Төрағасының 2015 жылғы 12 маусымдағы № 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19 желтоқсандағы № 96/қе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нормаларын бекіту туралы" Қазақстан Республикасы Ұлттық қауіпсіздік комитеті Төрағасының 2015 жылғы 12 маусымдығы № 47 (Қазақстан Республикасының нормативтік құқықтық актілерді мемлекеттік тіркеу тізілімінде № 11680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кеңсе жабдықтарымен, полиграфиялық жабдық жиынтықтарымен жабдықтаудың заттай нормаларын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кеңсе жабдықтарымен, полиграфиялық жабдық жиынтықтарымен жабдықтаудың заттай нормалары";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</w:t>
      </w:r>
      <w:r>
        <w:rPr>
          <w:rFonts w:ascii="Times New Roman"/>
          <w:b w:val="false"/>
          <w:i w:val="false"/>
          <w:color w:val="000000"/>
          <w:sz w:val="28"/>
        </w:rPr>
        <w:t>. "Қазақстан Республикасы ҰҚК Шекара қызметінің,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қолбасшылығын жабдықтау нормасында":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2-жол алып тасталсын;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>. "Қазақстан Республикасы ҰҚК Шекара қызметі" республикалық мемлекеттік мекемесінің (бұдан әрі – РММ),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клубтарын жабдықтау нормасында":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5, 6, 7, 26-жолдар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>. "Шекара қызметі және Шекара академиясының бөлімшелеріндегі музейлерді, Жауынгерлік даңқ бөлмелерін және кітапханаларды жабдықтау нормасында":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2, 3-жолдар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>. "Шекара қызметі және Шекара академиясының бөлімшелерін жабдықтау нормасында":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2, 3-жолдар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</w:t>
      </w:r>
      <w:r>
        <w:rPr>
          <w:rFonts w:ascii="Times New Roman"/>
          <w:b w:val="false"/>
          <w:i w:val="false"/>
          <w:color w:val="000000"/>
          <w:sz w:val="28"/>
        </w:rPr>
        <w:t>. "Шекара қызметінің және Шекара академиясының баспаханаларын жабдықтау нормасы" осы бұйрыққа 1-қосымшаға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>. "Шекара қызметі Әскери-патриоттық қызмет басқармасының ансамбль бөлімін жабдықтау нормасында":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19, 21, 40-жолдар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7-тарау</w:t>
      </w:r>
      <w:r>
        <w:rPr>
          <w:rFonts w:ascii="Times New Roman"/>
          <w:b w:val="false"/>
          <w:i w:val="false"/>
          <w:color w:val="000000"/>
          <w:sz w:val="28"/>
        </w:rPr>
        <w:t>. "Жиынтықтармен жабдықтау нормасында":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39, 65-жолдар алып тасталсын;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. "Шекара академиясын полиграфиялық жабдықтармен жабдықтау нормасы"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9-тарау</w:t>
      </w:r>
      <w:r>
        <w:rPr>
          <w:rFonts w:ascii="Times New Roman"/>
          <w:b w:val="false"/>
          <w:i w:val="false"/>
          <w:color w:val="000000"/>
          <w:sz w:val="28"/>
        </w:rPr>
        <w:t>. "Шекара қызметі Әскери-патриоттық қызмет басқармасының редакциясын және баспахана бөлімін жабдықтау нормасы"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"9-тарау. "Шекара қызметі Әскери-патриоттық қызмет басқармасының редакциясы мен баспахана бөлімін және Шекара академиясын жабдықтау нормасы".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Қаржылық және материалдық-техникалық қамтамасыз ету қызметінің Шекара қызметін материалдық-техникалық қамтамасыз ету департаменті Қазақстан Республикасының заңнамасында белгіленген тәртіппен: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қол қойылған күнінен бастап күнтізбелік жиырма күн ішінде қазақ және орыс тілдерінде электрондық түрде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интернет-ресурсында орналастыруды қамтамасыз етсін.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орындауын бақылау жетекшілік ететін Қазақстан Республикасы Ұлттық қауіпсіздік комитеті Төрағасының орынбасарына жүктелсін.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ұлттық қауіпсіздік генерал-лейтенанты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 жылғы "___"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"Шекара қызметінің және Шекара академиясының баспаханаларын жабдықтау нормасы"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биговалды-кескіш перфорациондық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Түптегіш пресс (қысқыш)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Басуға (алтын түстес жіппен жүргізуге) арналған пресс, басуға арналған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полиграфиялық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түрлі-түсті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тігілетін бір аппараттық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 ("Ризограф" немесе "Дупло")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Тігісі жоқ қысқышымен жұмсақ қаптағыштағы брошюралар, кітаптар, журналдарды жасауға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машинасына арналған қосымша пышақ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Клише жасауға арналған гравировалды автомат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басу плоттері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Желімжағушы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жасаушы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Жіппен тігетін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Буклетмейкер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форматты кескіш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Планшетті кесу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кесу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өндірістік степлер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материалдары мен қосалқы бөлшектерге қажеттілік, келіп түсетін тапсырыстарды дайындау шығындарын ескере отырып, ведомствоның бірінші басшысының рұқсатымен анықталады.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"Кеңсе жабдықтарымен және басқа да шығыс материалдарымен қамтамасыз етудің заттай нормалары"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бірлігіне тиісті нормасы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 қағазы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3 бума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Қораптағы қысқа жазбаға арналған қағаз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1 бума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шекара бөлімшелері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(ұйымдар)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қамтамасыз ету бөлімшесі (ұйымдар)*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дивизионының шекара бөлімшелері*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Тескіш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штаттық бірлікке 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Сызғыш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маркерлер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(4дана)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пышағы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Жүгіртпе- папка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 қою" папкасы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Степлерге арналған скобалар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 (1000 дана)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қыстырғышы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стикерлер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(75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Шарикті қаламсап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қарындаш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Қарындаш ұштағыш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Өшіргіш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дәптер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– басшылар (бастықтар) және олардың орынбасарлар кеңсе жабдықтарымен қамтамасыз 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