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71d0" w14:textId="9f37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Балқантау ауылдық округінің жергілікті қоғамдастық жиындарына қатысу үшін бөлек жергілікті қоғамдастық жиындарын өткізу тәртібі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17 қазандағы № VII-26/201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Балқантау ауылдық округінің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Балқантау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- 26/201</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Балқантау ауылдық округі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Балқантау ауылдық округінің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қаулысымен бекітілген "Жергілікті қоғамдастықтың бөлек жиындарын өткізудің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Қарағанды облысы Қарқаралы ауданы Балқантау ауылдық округінің Қарабұлақ ауылы, Айнабұлақ ауылы (бұдан әрі - Балқантау ауылдық округі)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Балқантау ауылдық округінің аумағы көшелерге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саны екі адамнан аспайтын мөлшерде Балқантау ауылдық округінің көшелерінің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Балқантау ауылдық округінің әкімі (бұдан әрі- Балқантау ауылдық округінің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туралы Қарағайлы кенті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Балқантау ауылдық округінің әкімі ұйымдастырады.</w:t>
      </w:r>
    </w:p>
    <w:bookmarkEnd w:id="12"/>
    <w:bookmarkStart w:name="z19" w:id="13"/>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Балқантау ауылдық округінің аумағында тұратын, оған қатысуға құқығы бар тұрғындарын тіркеу жүргізіледі.</w:t>
      </w:r>
    </w:p>
    <w:bookmarkEnd w:id="13"/>
    <w:bookmarkStart w:name="z20" w:id="14"/>
    <w:p>
      <w:pPr>
        <w:spacing w:after="0"/>
        <w:ind w:left="0"/>
        <w:jc w:val="both"/>
      </w:pPr>
      <w:r>
        <w:rPr>
          <w:rFonts w:ascii="Times New Roman"/>
          <w:b w:val="false"/>
          <w:i w:val="false"/>
          <w:color w:val="000000"/>
          <w:sz w:val="28"/>
        </w:rPr>
        <w:t>
      Жергілікті қоғамдастықтың бөлек жиыны Балқантау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5"/>
    <w:bookmarkStart w:name="z22" w:id="16"/>
    <w:p>
      <w:pPr>
        <w:spacing w:after="0"/>
        <w:ind w:left="0"/>
        <w:jc w:val="both"/>
      </w:pPr>
      <w:r>
        <w:rPr>
          <w:rFonts w:ascii="Times New Roman"/>
          <w:b w:val="false"/>
          <w:i w:val="false"/>
          <w:color w:val="000000"/>
          <w:sz w:val="28"/>
        </w:rPr>
        <w:t>
      9. Жергілікті қоғамдастықтың бөлек жиынын Балқантау ауылдық округінің әкімі немесе ол уәкілеттік берген тұлға ашады. Балқантау ауылдық округінің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6"/>
    <w:bookmarkStart w:name="z23" w:id="17"/>
    <w:p>
      <w:pPr>
        <w:spacing w:after="0"/>
        <w:ind w:left="0"/>
        <w:jc w:val="both"/>
      </w:pPr>
      <w:r>
        <w:rPr>
          <w:rFonts w:ascii="Times New Roman"/>
          <w:b w:val="false"/>
          <w:i w:val="false"/>
          <w:color w:val="000000"/>
          <w:sz w:val="28"/>
        </w:rPr>
        <w:t>
      10. Жергілікті қоғамдастық жиынына қатысу үшін Балқантау ауылдық округінің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7"/>
    <w:bookmarkStart w:name="z24"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5"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Балқантау ауылдық округі әкімінің аппаратына беріледі.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0"/>
    <w:bookmarkStart w:name="z27" w:id="21"/>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1"/>
    <w:bookmarkStart w:name="z28" w:id="22"/>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2"/>
    <w:bookmarkStart w:name="z29" w:id="23"/>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3"/>
    <w:bookmarkStart w:name="z30" w:id="24"/>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4"/>
    <w:bookmarkStart w:name="z31" w:id="25"/>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- 26/201</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Қарағанды облысы Қарқаралы ауданының Балқантау ауылдық округінің Қарабұлақ ауылы, Айнабұлақ ауылы көшелері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Айнабұлақ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Қ.Аманжолов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 Айнабұлақ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