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267c" w14:textId="46a2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М.Жұмажанов атындағы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21/145 шешімі. Күші жойылды - Ұлытау облысы Жаңаарқа аудандық мәслихатының 2023 жылғы 19 қазандағы № 8/59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8/59</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М.Жұмажанов атындағы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М.Жұмажанов атындағы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21/145</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М. Жұмажанов атындағы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М. Жұмажанов атындағы ауылдық округінің жергілікті қоғамдастық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М. Жұмажанов атындағы ауылдық округінің жергілікті қоғамдастық бөлек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М.Жұмажанов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М.Жұмажанов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М.Жұмажанов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М.Жұмажанов ауылдық округінің әкімі немесе ол уәкілеттік берген тұлға ашады. М.Жұмажанов ауылдық округінің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М.Жұмажанов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№21/145</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Мұқажан Жұмажанов атындағы ауылдық округінің бөлек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С.Сары-Тоқа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