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f1c29" w14:textId="24f1c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Бұқар жырау ауданы бойынша коммуналдық қызметтерді ұсыну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Бұқар жырау ауданы әкімдігінің 2022 жылғы 7 маусымдағы № 31/03 қаулысы. Күші жойылды - Қарағанды облысы Бұқар жырау ауданының әкімдігінің 2026 жылғы 17 шiлдедегi № 51/03 қаулысымен</w:t>
      </w:r>
    </w:p>
    <w:p>
      <w:pPr>
        <w:spacing w:after="0"/>
        <w:ind w:left="0"/>
        <w:jc w:val="both"/>
      </w:pPr>
      <w:bookmarkStart w:name="z116" w:id="0"/>
      <w:r>
        <w:rPr>
          <w:rFonts w:ascii="Times New Roman"/>
          <w:b w:val="false"/>
          <w:i w:val="false"/>
          <w:color w:val="ff0000"/>
          <w:sz w:val="28"/>
        </w:rPr>
        <w:t xml:space="preserve">
      Ескерту. Күші жойылды - Қарағанды облысы Бұқар жырау ауданының әкімдігінің 17.07.2026 </w:t>
      </w:r>
      <w:r>
        <w:rPr>
          <w:rFonts w:ascii="Times New Roman"/>
          <w:b w:val="false"/>
          <w:i w:val="false"/>
          <w:color w:val="ff0000"/>
          <w:sz w:val="28"/>
        </w:rPr>
        <w:t>№ 51/03</w:t>
      </w:r>
      <w:r>
        <w:rPr>
          <w:rFonts w:ascii="Times New Roman"/>
          <w:b w:val="false"/>
          <w:i w:val="false"/>
          <w:color w:val="ff0000"/>
          <w:sz w:val="28"/>
        </w:rPr>
        <w:t xml:space="preserve"> қаулысымен (оның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xml:space="preserve">
      Қазақстан Республикасының "Тұрғын үй қатынастары туралы"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31-бабына</w:t>
      </w:r>
      <w:r>
        <w:rPr>
          <w:rFonts w:ascii="Times New Roman"/>
          <w:b w:val="false"/>
          <w:i w:val="false"/>
          <w:color w:val="000000"/>
          <w:sz w:val="28"/>
        </w:rPr>
        <w:t xml:space="preserve"> сәйкес аудан әкімдігі ҚАУЛЫ ЕТЕДІ:</w:t>
      </w:r>
    </w:p>
    <w:bookmarkEnd w:id="1"/>
    <w:bookmarkStart w:name="z5" w:id="2"/>
    <w:p>
      <w:pPr>
        <w:spacing w:after="0"/>
        <w:ind w:left="0"/>
        <w:jc w:val="both"/>
      </w:pPr>
      <w:r>
        <w:rPr>
          <w:rFonts w:ascii="Times New Roman"/>
          <w:b w:val="false"/>
          <w:i w:val="false"/>
          <w:color w:val="000000"/>
          <w:sz w:val="28"/>
        </w:rPr>
        <w:t xml:space="preserve">
      1. Бұқар жырау ауданы бойынша коммуналдық қызметтерді ұсыну Қағидалары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2"/>
    <w:bookmarkStart w:name="z6" w:id="3"/>
    <w:p>
      <w:pPr>
        <w:spacing w:after="0"/>
        <w:ind w:left="0"/>
        <w:jc w:val="both"/>
      </w:pPr>
      <w:r>
        <w:rPr>
          <w:rFonts w:ascii="Times New Roman"/>
          <w:b w:val="false"/>
          <w:i w:val="false"/>
          <w:color w:val="000000"/>
          <w:sz w:val="28"/>
        </w:rPr>
        <w:t>
      2. Осы қаулының орындалуын бақылау аудан әкімінің орынбасары Мерген Мейрамович Мукушевке жүктелсін.</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Аймаков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Бұқар жырау ауданы әкімдігінің</w:t>
            </w:r>
            <w:r>
              <w:br/>
            </w:r>
            <w:r>
              <w:rPr>
                <w:rFonts w:ascii="Times New Roman"/>
                <w:b w:val="false"/>
                <w:i w:val="false"/>
                <w:color w:val="000000"/>
                <w:sz w:val="20"/>
              </w:rPr>
              <w:t>2022 жылғы 07 маусымдағы</w:t>
            </w:r>
            <w:r>
              <w:br/>
            </w:r>
            <w:r>
              <w:rPr>
                <w:rFonts w:ascii="Times New Roman"/>
                <w:b w:val="false"/>
                <w:i w:val="false"/>
                <w:color w:val="000000"/>
                <w:sz w:val="20"/>
              </w:rPr>
              <w:t>№31/03</w:t>
            </w:r>
            <w:r>
              <w:br/>
            </w:r>
            <w:r>
              <w:rPr>
                <w:rFonts w:ascii="Times New Roman"/>
                <w:b w:val="false"/>
                <w:i w:val="false"/>
                <w:color w:val="000000"/>
                <w:sz w:val="20"/>
              </w:rPr>
              <w:t>қаулысына қосымша</w:t>
            </w:r>
          </w:p>
        </w:tc>
      </w:tr>
    </w:tbl>
    <w:bookmarkStart w:name="z9" w:id="4"/>
    <w:p>
      <w:pPr>
        <w:spacing w:after="0"/>
        <w:ind w:left="0"/>
        <w:jc w:val="left"/>
      </w:pPr>
      <w:r>
        <w:rPr>
          <w:rFonts w:ascii="Times New Roman"/>
          <w:b/>
          <w:i w:val="false"/>
          <w:color w:val="000000"/>
        </w:rPr>
        <w:t xml:space="preserve"> Бұқар жырау ауданы бойынша коммуналдық қызметтерді ұсыну қағидалары</w:t>
      </w:r>
    </w:p>
    <w:bookmarkEnd w:id="4"/>
    <w:bookmarkStart w:name="z10" w:id="5"/>
    <w:p>
      <w:pPr>
        <w:spacing w:after="0"/>
        <w:ind w:left="0"/>
        <w:jc w:val="left"/>
      </w:pPr>
      <w:r>
        <w:rPr>
          <w:rFonts w:ascii="Times New Roman"/>
          <w:b/>
          <w:i w:val="false"/>
          <w:color w:val="000000"/>
        </w:rPr>
        <w:t xml:space="preserve"> 1-тарау. Жалпы ережелер</w:t>
      </w:r>
    </w:p>
    <w:bookmarkEnd w:id="5"/>
    <w:bookmarkStart w:name="z11" w:id="6"/>
    <w:p>
      <w:pPr>
        <w:spacing w:after="0"/>
        <w:ind w:left="0"/>
        <w:jc w:val="both"/>
      </w:pPr>
      <w:r>
        <w:rPr>
          <w:rFonts w:ascii="Times New Roman"/>
          <w:b w:val="false"/>
          <w:i w:val="false"/>
          <w:color w:val="000000"/>
          <w:sz w:val="28"/>
        </w:rPr>
        <w:t xml:space="preserve">
      1. Осы Бұқар жырау ауданы бойынша коммуналдық қызметтерді ұсыну қағидалары (бұдан әрі – Қағидалар) Қазақстан Республикасының "Тұрғын үй қатынастары туралы"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әзірленді.</w:t>
      </w:r>
    </w:p>
    <w:bookmarkEnd w:id="6"/>
    <w:bookmarkStart w:name="z12"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bookmarkStart w:name="z13" w:id="8"/>
    <w:p>
      <w:pPr>
        <w:spacing w:after="0"/>
        <w:ind w:left="0"/>
        <w:jc w:val="both"/>
      </w:pPr>
      <w:r>
        <w:rPr>
          <w:rFonts w:ascii="Times New Roman"/>
          <w:b w:val="false"/>
          <w:i w:val="false"/>
          <w:color w:val="000000"/>
          <w:sz w:val="28"/>
        </w:rPr>
        <w:t>
      1) жылумен жабдықтау – жылу энергиясын және (немесе) жылу жеткізгішті өндіру, беру, бөлу және тұтынушыларға сату жөніндегі қызмет;</w:t>
      </w:r>
    </w:p>
    <w:bookmarkEnd w:id="8"/>
    <w:bookmarkStart w:name="z14" w:id="9"/>
    <w:p>
      <w:pPr>
        <w:spacing w:after="0"/>
        <w:ind w:left="0"/>
        <w:jc w:val="both"/>
      </w:pPr>
      <w:r>
        <w:rPr>
          <w:rFonts w:ascii="Times New Roman"/>
          <w:b w:val="false"/>
          <w:i w:val="false"/>
          <w:color w:val="000000"/>
          <w:sz w:val="28"/>
        </w:rPr>
        <w:t>
      2) электрмен жабдықтау – электр энергиясын өндіру, беру және тұтынушыларға сату жөніндегі қызмет;</w:t>
      </w:r>
    </w:p>
    <w:bookmarkEnd w:id="9"/>
    <w:bookmarkStart w:name="z15" w:id="10"/>
    <w:p>
      <w:pPr>
        <w:spacing w:after="0"/>
        <w:ind w:left="0"/>
        <w:jc w:val="both"/>
      </w:pPr>
      <w:r>
        <w:rPr>
          <w:rFonts w:ascii="Times New Roman"/>
          <w:b w:val="false"/>
          <w:i w:val="false"/>
          <w:color w:val="000000"/>
          <w:sz w:val="28"/>
        </w:rPr>
        <w:t>
      3)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bookmarkEnd w:id="10"/>
    <w:bookmarkStart w:name="z16" w:id="11"/>
    <w:p>
      <w:pPr>
        <w:spacing w:after="0"/>
        <w:ind w:left="0"/>
        <w:jc w:val="both"/>
      </w:pPr>
      <w:r>
        <w:rPr>
          <w:rFonts w:ascii="Times New Roman"/>
          <w:b w:val="false"/>
          <w:i w:val="false"/>
          <w:color w:val="000000"/>
          <w:sz w:val="28"/>
        </w:rPr>
        <w:t>
      4) су бұру – сарқынды суларды жинауды, тасымалдауды, тазартуды және су бұру жүйелері арқылы су объектілеріне және (немесе) жер бедеріне бұруды қамтамасыз ететін іс-шаралардың жиынтығы;</w:t>
      </w:r>
    </w:p>
    <w:bookmarkEnd w:id="11"/>
    <w:bookmarkStart w:name="z17" w:id="12"/>
    <w:p>
      <w:pPr>
        <w:spacing w:after="0"/>
        <w:ind w:left="0"/>
        <w:jc w:val="both"/>
      </w:pPr>
      <w:r>
        <w:rPr>
          <w:rFonts w:ascii="Times New Roman"/>
          <w:b w:val="false"/>
          <w:i w:val="false"/>
          <w:color w:val="000000"/>
          <w:sz w:val="28"/>
        </w:rPr>
        <w:t>
      5)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2"/>
    <w:bookmarkStart w:name="z18" w:id="13"/>
    <w:p>
      <w:pPr>
        <w:spacing w:after="0"/>
        <w:ind w:left="0"/>
        <w:jc w:val="both"/>
      </w:pPr>
      <w:r>
        <w:rPr>
          <w:rFonts w:ascii="Times New Roman"/>
          <w:b w:val="false"/>
          <w:i w:val="false"/>
          <w:color w:val="000000"/>
          <w:sz w:val="28"/>
        </w:rPr>
        <w:t>
      6) тұрмыстық қатты қалдықтар – қатты нысандағы коммуналдық қалдықтар;</w:t>
      </w:r>
    </w:p>
    <w:bookmarkEnd w:id="13"/>
    <w:bookmarkStart w:name="z19" w:id="14"/>
    <w:p>
      <w:pPr>
        <w:spacing w:after="0"/>
        <w:ind w:left="0"/>
        <w:jc w:val="both"/>
      </w:pPr>
      <w:r>
        <w:rPr>
          <w:rFonts w:ascii="Times New Roman"/>
          <w:b w:val="false"/>
          <w:i w:val="false"/>
          <w:color w:val="000000"/>
          <w:sz w:val="28"/>
        </w:rPr>
        <w:t>
      7)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4"/>
    <w:bookmarkStart w:name="z20" w:id="15"/>
    <w:p>
      <w:pPr>
        <w:spacing w:after="0"/>
        <w:ind w:left="0"/>
        <w:jc w:val="both"/>
      </w:pPr>
      <w:r>
        <w:rPr>
          <w:rFonts w:ascii="Times New Roman"/>
          <w:b w:val="false"/>
          <w:i w:val="false"/>
          <w:color w:val="000000"/>
          <w:sz w:val="28"/>
        </w:rPr>
        <w:t xml:space="preserve">
      8) жеткізуші – меншік нысанына қарамастан, бекітілген шартқа сәйкес тұтынушыларға коммуналдық қызметтер көрсететін заңды немесе жеке тұлға; </w:t>
      </w:r>
    </w:p>
    <w:bookmarkEnd w:id="15"/>
    <w:bookmarkStart w:name="z21" w:id="16"/>
    <w:p>
      <w:pPr>
        <w:spacing w:after="0"/>
        <w:ind w:left="0"/>
        <w:jc w:val="both"/>
      </w:pPr>
      <w:r>
        <w:rPr>
          <w:rFonts w:ascii="Times New Roman"/>
          <w:b w:val="false"/>
          <w:i w:val="false"/>
          <w:color w:val="000000"/>
          <w:sz w:val="28"/>
        </w:rPr>
        <w:t>
      9) тұтынушы – коммуналдық қызметтерді пайдаланатын немесе пайдалану ниеті бар жеке немесе заңды тұлға;</w:t>
      </w:r>
    </w:p>
    <w:bookmarkEnd w:id="16"/>
    <w:bookmarkStart w:name="z22" w:id="17"/>
    <w:p>
      <w:pPr>
        <w:spacing w:after="0"/>
        <w:ind w:left="0"/>
        <w:jc w:val="both"/>
      </w:pPr>
      <w:r>
        <w:rPr>
          <w:rFonts w:ascii="Times New Roman"/>
          <w:b w:val="false"/>
          <w:i w:val="false"/>
          <w:color w:val="000000"/>
          <w:sz w:val="28"/>
        </w:rPr>
        <w:t>
      10) кондоминиум объектісі – дара (бөлек) меншіктегі пәтерлерден, тұрғын емес үй-жайлардан және дара (бөлек) меншікте болмайтын және пәтерлердің, тұрғын емес үй-жайлардың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7"/>
    <w:bookmarkStart w:name="z23" w:id="18"/>
    <w:p>
      <w:pPr>
        <w:spacing w:after="0"/>
        <w:ind w:left="0"/>
        <w:jc w:val="both"/>
      </w:pPr>
      <w:r>
        <w:rPr>
          <w:rFonts w:ascii="Times New Roman"/>
          <w:b w:val="false"/>
          <w:i w:val="false"/>
          <w:color w:val="000000"/>
          <w:sz w:val="28"/>
        </w:rPr>
        <w:t>
      11)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18"/>
    <w:bookmarkStart w:name="z24" w:id="19"/>
    <w:p>
      <w:pPr>
        <w:spacing w:after="0"/>
        <w:ind w:left="0"/>
        <w:jc w:val="both"/>
      </w:pPr>
      <w:r>
        <w:rPr>
          <w:rFonts w:ascii="Times New Roman"/>
          <w:b w:val="false"/>
          <w:i w:val="false"/>
          <w:color w:val="000000"/>
          <w:sz w:val="28"/>
        </w:rPr>
        <w:t>
      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19"/>
    <w:bookmarkStart w:name="z25" w:id="20"/>
    <w:p>
      <w:pPr>
        <w:spacing w:after="0"/>
        <w:ind w:left="0"/>
        <w:jc w:val="both"/>
      </w:pPr>
      <w:r>
        <w:rPr>
          <w:rFonts w:ascii="Times New Roman"/>
          <w:b w:val="false"/>
          <w:i w:val="false"/>
          <w:color w:val="000000"/>
          <w:sz w:val="28"/>
        </w:rPr>
        <w:t>
      13) есепке алу аспабы – коммуналдық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20"/>
    <w:bookmarkStart w:name="z26" w:id="21"/>
    <w:p>
      <w:pPr>
        <w:spacing w:after="0"/>
        <w:ind w:left="0"/>
        <w:jc w:val="both"/>
      </w:pPr>
      <w:r>
        <w:rPr>
          <w:rFonts w:ascii="Times New Roman"/>
          <w:b w:val="false"/>
          <w:i w:val="false"/>
          <w:color w:val="000000"/>
          <w:sz w:val="28"/>
        </w:rPr>
        <w:t>
      14) уәкілетті орган – Бұқар жырау ауданының жергілікті атқарушы органы, ол тұрғын үй қатынастары және тұрғын үй-коммуналдық шаруашылық саласында басшылықты және салааралық үйлестіруді жүзеге асыратын болады;</w:t>
      </w:r>
    </w:p>
    <w:bookmarkEnd w:id="21"/>
    <w:bookmarkStart w:name="z27" w:id="22"/>
    <w:p>
      <w:pPr>
        <w:spacing w:after="0"/>
        <w:ind w:left="0"/>
        <w:jc w:val="both"/>
      </w:pPr>
      <w:r>
        <w:rPr>
          <w:rFonts w:ascii="Times New Roman"/>
          <w:b w:val="false"/>
          <w:i w:val="false"/>
          <w:color w:val="000000"/>
          <w:sz w:val="28"/>
        </w:rPr>
        <w:t>
      15) төлем құжаты – өнім берушінің ұсынған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2"/>
    <w:bookmarkStart w:name="z28" w:id="23"/>
    <w:p>
      <w:pPr>
        <w:spacing w:after="0"/>
        <w:ind w:left="0"/>
        <w:jc w:val="both"/>
      </w:pPr>
      <w:r>
        <w:rPr>
          <w:rFonts w:ascii="Times New Roman"/>
          <w:b w:val="false"/>
          <w:i w:val="false"/>
          <w:color w:val="000000"/>
          <w:sz w:val="28"/>
        </w:rPr>
        <w:t>
      16) тұрмыстық тұтыну – коммуналдық қызметтерді кәсіпкерлік қызметте пайдалану және оларды одан әрі өткізу мақсатында емес, тұтынушылардың тұрмыстық мұқтаждығы үшін тұтыну.</w:t>
      </w:r>
    </w:p>
    <w:bookmarkEnd w:id="23"/>
    <w:bookmarkStart w:name="z29" w:id="24"/>
    <w:p>
      <w:pPr>
        <w:spacing w:after="0"/>
        <w:ind w:left="0"/>
        <w:jc w:val="left"/>
      </w:pPr>
      <w:r>
        <w:rPr>
          <w:rFonts w:ascii="Times New Roman"/>
          <w:b/>
          <w:i w:val="false"/>
          <w:color w:val="000000"/>
        </w:rPr>
        <w:t xml:space="preserve"> 2-тарау. Коммуналдық қызметтерді ұсынудың тәртібі мен шарттары</w:t>
      </w:r>
    </w:p>
    <w:bookmarkEnd w:id="24"/>
    <w:bookmarkStart w:name="z30" w:id="25"/>
    <w:p>
      <w:pPr>
        <w:spacing w:after="0"/>
        <w:ind w:left="0"/>
        <w:jc w:val="both"/>
      </w:pPr>
      <w:r>
        <w:rPr>
          <w:rFonts w:ascii="Times New Roman"/>
          <w:b w:val="false"/>
          <w:i w:val="false"/>
          <w:color w:val="000000"/>
          <w:sz w:val="28"/>
        </w:rPr>
        <w:t>
      3. Коммуналдық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25"/>
    <w:bookmarkStart w:name="z31" w:id="26"/>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26"/>
    <w:bookmarkStart w:name="z32" w:id="27"/>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27"/>
    <w:bookmarkStart w:name="z33" w:id="28"/>
    <w:p>
      <w:pPr>
        <w:spacing w:after="0"/>
        <w:ind w:left="0"/>
        <w:jc w:val="both"/>
      </w:pPr>
      <w:r>
        <w:rPr>
          <w:rFonts w:ascii="Times New Roman"/>
          <w:b w:val="false"/>
          <w:i w:val="false"/>
          <w:color w:val="000000"/>
          <w:sz w:val="28"/>
        </w:rPr>
        <w:t>
      Мүліктің меншік иелері бірлестіктері немесе жай серіктестіктер немесе көппәтерлі тұрғын үйді басқарушылар немесе басқарушы компаниялар арасында коммуналдық қызметтерді ұсынатын ұйымдармен ынтымақтастық туралы шарттар жасалады.</w:t>
      </w:r>
    </w:p>
    <w:bookmarkEnd w:id="28"/>
    <w:bookmarkStart w:name="z34" w:id="29"/>
    <w:p>
      <w:pPr>
        <w:spacing w:after="0"/>
        <w:ind w:left="0"/>
        <w:jc w:val="both"/>
      </w:pPr>
      <w:r>
        <w:rPr>
          <w:rFonts w:ascii="Times New Roman"/>
          <w:b w:val="false"/>
          <w:i w:val="false"/>
          <w:color w:val="000000"/>
          <w:sz w:val="28"/>
        </w:rPr>
        <w:t>
      Сервистік қызмет субъектілері мүліктің меншік иелері бірлестіктерімен немесе жай серіктестіктер немесе көппәтерлі тұрғын үйді басқарушыларымен немесе басқарушы компанияларымен шарттар жасайды.</w:t>
      </w:r>
    </w:p>
    <w:bookmarkEnd w:id="29"/>
    <w:bookmarkStart w:name="z35" w:id="30"/>
    <w:p>
      <w:pPr>
        <w:spacing w:after="0"/>
        <w:ind w:left="0"/>
        <w:jc w:val="both"/>
      </w:pPr>
      <w:r>
        <w:rPr>
          <w:rFonts w:ascii="Times New Roman"/>
          <w:b w:val="false"/>
          <w:i w:val="false"/>
          <w:color w:val="000000"/>
          <w:sz w:val="28"/>
        </w:rPr>
        <w:t>
      Егер тараптардың келісімінде өзгеше көзделмесе, Коммуналдық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30"/>
    <w:bookmarkStart w:name="z36" w:id="31"/>
    <w:p>
      <w:pPr>
        <w:spacing w:after="0"/>
        <w:ind w:left="0"/>
        <w:jc w:val="both"/>
      </w:pPr>
      <w:r>
        <w:rPr>
          <w:rFonts w:ascii="Times New Roman"/>
          <w:b w:val="false"/>
          <w:i w:val="false"/>
          <w:color w:val="000000"/>
          <w:sz w:val="28"/>
        </w:rPr>
        <w:t>
      5. Коммуналдық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31"/>
    <w:bookmarkStart w:name="z37" w:id="32"/>
    <w:p>
      <w:pPr>
        <w:spacing w:after="0"/>
        <w:ind w:left="0"/>
        <w:jc w:val="both"/>
      </w:pPr>
      <w:r>
        <w:rPr>
          <w:rFonts w:ascii="Times New Roman"/>
          <w:b w:val="false"/>
          <w:i w:val="false"/>
          <w:color w:val="000000"/>
          <w:sz w:val="28"/>
        </w:rPr>
        <w:t>
      6. Тұтынушылық қасиеттер және қызметті ұсыну режимі:</w:t>
      </w:r>
    </w:p>
    <w:bookmarkEnd w:id="32"/>
    <w:bookmarkStart w:name="z38" w:id="33"/>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33"/>
    <w:bookmarkStart w:name="z39" w:id="34"/>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34"/>
    <w:bookmarkStart w:name="z40" w:id="35"/>
    <w:p>
      <w:pPr>
        <w:spacing w:after="0"/>
        <w:ind w:left="0"/>
        <w:jc w:val="both"/>
      </w:pPr>
      <w:r>
        <w:rPr>
          <w:rFonts w:ascii="Times New Roman"/>
          <w:b w:val="false"/>
          <w:i w:val="false"/>
          <w:color w:val="000000"/>
          <w:sz w:val="28"/>
        </w:rPr>
        <w:t xml:space="preserve">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 </w:t>
      </w:r>
    </w:p>
    <w:bookmarkEnd w:id="35"/>
    <w:bookmarkStart w:name="z41" w:id="36"/>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36"/>
    <w:bookmarkStart w:name="z42" w:id="37"/>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37"/>
    <w:bookmarkStart w:name="z43" w:id="38"/>
    <w:p>
      <w:pPr>
        <w:spacing w:after="0"/>
        <w:ind w:left="0"/>
        <w:jc w:val="both"/>
      </w:pPr>
      <w:r>
        <w:rPr>
          <w:rFonts w:ascii="Times New Roman"/>
          <w:b w:val="false"/>
          <w:i w:val="false"/>
          <w:color w:val="000000"/>
          <w:sz w:val="28"/>
        </w:rPr>
        <w:t>
      6)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38"/>
    <w:bookmarkStart w:name="z44" w:id="39"/>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39"/>
    <w:bookmarkStart w:name="z45" w:id="40"/>
    <w:p>
      <w:pPr>
        <w:spacing w:after="0"/>
        <w:ind w:left="0"/>
        <w:jc w:val="both"/>
      </w:pPr>
      <w:r>
        <w:rPr>
          <w:rFonts w:ascii="Times New Roman"/>
          <w:b w:val="false"/>
          <w:i w:val="false"/>
          <w:color w:val="000000"/>
          <w:sz w:val="28"/>
        </w:rPr>
        <w:t>
      7. Мүлік иелері бірлестігінің төрағасы немесе жай серіктестіктің сенім білдірілген тұлғасы не көппәтерлі тұрғын үйді басқарушы немесе басқарушы компания тиісті техникалық жай-күйде ұстау үшін, атап айтқанда пәтерлердің, тұрғын емес үй-жайлардың меншік иелеріне коммуналдық қызметтер көрсету жөніндегі үйге ортақ инженерлік жүйелер мен жабдықтардың тұрақты әзірлігін қамтамасыз ету және үйге ортақ инженерлік жүйелер мен жабдықтардың, сондай-ақ кондоминиум объектісінің ортақ мүлкі болып табылатын есепке алу аспаптарының қауіпсіздігін қамтамасыз ету үшін сервистік қызмет субъектісімен шарт жасасады.</w:t>
      </w:r>
    </w:p>
    <w:bookmarkEnd w:id="40"/>
    <w:bookmarkStart w:name="z46" w:id="41"/>
    <w:p>
      <w:pPr>
        <w:spacing w:after="0"/>
        <w:ind w:left="0"/>
        <w:jc w:val="both"/>
      </w:pPr>
      <w:r>
        <w:rPr>
          <w:rFonts w:ascii="Times New Roman"/>
          <w:b w:val="false"/>
          <w:i w:val="false"/>
          <w:color w:val="000000"/>
          <w:sz w:val="28"/>
        </w:rPr>
        <w:t>
      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жүйелерін, жылуды тұтыну жүйелерін сондай-ақ кондоминиум объектісінің ортақ меншігі болып табылатын есепке алу аспаптарын техникалық күйінде ұстауды қамтамасыз етеді.</w:t>
      </w:r>
    </w:p>
    <w:bookmarkEnd w:id="41"/>
    <w:bookmarkStart w:name="z47" w:id="42"/>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үшін пайдаланатын азамат абонент (тұтынушы) болған жағдайларда, егер заң актілерінде өзгеше белгіленбесе, энергетикалық желілердің, сондай-ақ энергия тұтынуды есепке алу аспаптарының тұрақты әзірлігін және қауіпсіздігін қамтамасыз ету міндеті энергиямен жабдықтаушы ұйымға жүктеледі.</w:t>
      </w:r>
    </w:p>
    <w:bookmarkEnd w:id="42"/>
    <w:bookmarkStart w:name="z48" w:id="43"/>
    <w:p>
      <w:pPr>
        <w:spacing w:after="0"/>
        <w:ind w:left="0"/>
        <w:jc w:val="both"/>
      </w:pPr>
      <w:r>
        <w:rPr>
          <w:rFonts w:ascii="Times New Roman"/>
          <w:b w:val="false"/>
          <w:i w:val="false"/>
          <w:color w:val="000000"/>
          <w:sz w:val="28"/>
        </w:rPr>
        <w:t>
      9.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43"/>
    <w:bookmarkStart w:name="z49" w:id="44"/>
    <w:p>
      <w:pPr>
        <w:spacing w:after="0"/>
        <w:ind w:left="0"/>
        <w:jc w:val="both"/>
      </w:pPr>
      <w:r>
        <w:rPr>
          <w:rFonts w:ascii="Times New Roman"/>
          <w:b w:val="false"/>
          <w:i w:val="false"/>
          <w:color w:val="000000"/>
          <w:sz w:val="28"/>
        </w:rPr>
        <w:t>
      10. сумен жабдықтау және су бұру құбыржолдарын, электр өткізгіштерді, электр жабдығын, тұрмыстық баллондарды, газ құбырларын және газ техникалық жабдықты, тікелей тұрғынжайда, пәтерде және тұрғын емес үй-жайларда орналасқан есепке алу аспаптарын пайдалану кезінде тұрақты әзірлікті қамтамасыз етуді, тексеру аралық интервал мерзімдерін сақтауды, пайдалануды және қауіпсіздік техникасын тұтынушы қамтамасыз етеді.</w:t>
      </w:r>
    </w:p>
    <w:bookmarkEnd w:id="44"/>
    <w:bookmarkStart w:name="z50" w:id="45"/>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45"/>
    <w:bookmarkStart w:name="z51" w:id="46"/>
    <w:p>
      <w:pPr>
        <w:spacing w:after="0"/>
        <w:ind w:left="0"/>
        <w:jc w:val="both"/>
      </w:pPr>
      <w:r>
        <w:rPr>
          <w:rFonts w:ascii="Times New Roman"/>
          <w:b w:val="false"/>
          <w:i w:val="false"/>
          <w:color w:val="000000"/>
          <w:sz w:val="28"/>
        </w:rPr>
        <w:t>
      12. Тұтынушыда Қазақстан Республикасының қолданыстағы заңнамасының талаптарына сай есепке алу аспаптары болуы тиіс және ол жеткізушіге немесе оның өкілдеріне есепке алу аспаптарының көрсеткіштерін алуға қолжетімділікті қамтамасыз ету қажет.</w:t>
      </w:r>
    </w:p>
    <w:bookmarkEnd w:id="46"/>
    <w:bookmarkStart w:name="z52" w:id="47"/>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47"/>
    <w:bookmarkStart w:name="z53" w:id="48"/>
    <w:p>
      <w:pPr>
        <w:spacing w:after="0"/>
        <w:ind w:left="0"/>
        <w:jc w:val="both"/>
      </w:pPr>
      <w:r>
        <w:rPr>
          <w:rFonts w:ascii="Times New Roman"/>
          <w:b w:val="false"/>
          <w:i w:val="false"/>
          <w:color w:val="000000"/>
          <w:sz w:val="28"/>
        </w:rPr>
        <w:t>
      14.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кондоминиум объектісін жылыту маусымына дайындау жөніндегі жұмыстарды ұйымдастырады.</w:t>
      </w:r>
    </w:p>
    <w:bookmarkEnd w:id="48"/>
    <w:bookmarkStart w:name="z54" w:id="49"/>
    <w:p>
      <w:pPr>
        <w:spacing w:after="0"/>
        <w:ind w:left="0"/>
        <w:jc w:val="both"/>
      </w:pPr>
      <w:r>
        <w:rPr>
          <w:rFonts w:ascii="Times New Roman"/>
          <w:b w:val="false"/>
          <w:i w:val="false"/>
          <w:color w:val="000000"/>
          <w:sz w:val="28"/>
        </w:rPr>
        <w:t>
      15.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пәтерлер, тұрғын емес үй-жайлар меншік иелерінің тұтынушыларынан коммуналдық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49"/>
    <w:bookmarkStart w:name="z55" w:id="50"/>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50"/>
    <w:bookmarkStart w:name="z56" w:id="51"/>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51"/>
    <w:bookmarkStart w:name="z57" w:id="52"/>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52"/>
    <w:bookmarkStart w:name="z58" w:id="53"/>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53"/>
    <w:bookmarkStart w:name="z59" w:id="54"/>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54"/>
    <w:bookmarkStart w:name="z60" w:id="55"/>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55"/>
    <w:bookmarkStart w:name="z61" w:id="56"/>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56"/>
    <w:bookmarkStart w:name="z62" w:id="57"/>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57"/>
    <w:bookmarkStart w:name="z63" w:id="58"/>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58"/>
    <w:bookmarkStart w:name="z64" w:id="59"/>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қолданымдағы заңнама нормаларына сәйкес жауапты болады.</w:t>
      </w:r>
    </w:p>
    <w:bookmarkEnd w:id="59"/>
    <w:bookmarkStart w:name="z65" w:id="60"/>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қолданымдағы заңнама нормаларына сәйкес реттеледі.</w:t>
      </w:r>
    </w:p>
    <w:bookmarkEnd w:id="60"/>
    <w:bookmarkStart w:name="z66" w:id="61"/>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61"/>
    <w:bookmarkStart w:name="z67" w:id="62"/>
    <w:p>
      <w:pPr>
        <w:spacing w:after="0"/>
        <w:ind w:left="0"/>
        <w:jc w:val="both"/>
      </w:pPr>
      <w:r>
        <w:rPr>
          <w:rFonts w:ascii="Times New Roman"/>
          <w:b w:val="false"/>
          <w:i w:val="false"/>
          <w:color w:val="000000"/>
          <w:sz w:val="28"/>
        </w:rPr>
        <w:t>
      20. Тұтынушы:</w:t>
      </w:r>
    </w:p>
    <w:bookmarkEnd w:id="62"/>
    <w:bookmarkStart w:name="z68" w:id="63"/>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қызметтерді алады;</w:t>
      </w:r>
    </w:p>
    <w:bookmarkEnd w:id="63"/>
    <w:bookmarkStart w:name="z69" w:id="64"/>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64"/>
    <w:bookmarkStart w:name="z70" w:id="65"/>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65"/>
    <w:bookmarkStart w:name="z71" w:id="66"/>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қызметтерді жеткізбеу немесе сапасыз жеткізу нәтижесінде келтірілген нақты залалды өтеуді талап етеді;</w:t>
      </w:r>
    </w:p>
    <w:bookmarkEnd w:id="66"/>
    <w:bookmarkStart w:name="z72" w:id="67"/>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67"/>
    <w:bookmarkStart w:name="z73" w:id="68"/>
    <w:p>
      <w:pPr>
        <w:spacing w:after="0"/>
        <w:ind w:left="0"/>
        <w:jc w:val="both"/>
      </w:pPr>
      <w:r>
        <w:rPr>
          <w:rFonts w:ascii="Times New Roman"/>
          <w:b w:val="false"/>
          <w:i w:val="false"/>
          <w:color w:val="000000"/>
          <w:sz w:val="28"/>
        </w:rPr>
        <w:t>
      6) энергиямен жабдықтаушы ұйымды қолданыстағы заңнама тәртібімен, оның ішінде тұрғын үй қатынастары және тұрғын үй-коммуналдық шаруашылық саласындағы ақпараттандыру объектілері арқылы өтініш беру жолымен ауыстырады.</w:t>
      </w:r>
    </w:p>
    <w:bookmarkEnd w:id="68"/>
    <w:bookmarkStart w:name="z74" w:id="69"/>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69"/>
    <w:bookmarkStart w:name="z75" w:id="70"/>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70"/>
    <w:bookmarkStart w:name="z76" w:id="71"/>
    <w:p>
      <w:pPr>
        <w:spacing w:after="0"/>
        <w:ind w:left="0"/>
        <w:jc w:val="both"/>
      </w:pPr>
      <w:r>
        <w:rPr>
          <w:rFonts w:ascii="Times New Roman"/>
          <w:b w:val="false"/>
          <w:i w:val="false"/>
          <w:color w:val="000000"/>
          <w:sz w:val="28"/>
        </w:rPr>
        <w:t>
      21. Жеткізуші:</w:t>
      </w:r>
    </w:p>
    <w:bookmarkEnd w:id="71"/>
    <w:bookmarkStart w:name="z77" w:id="72"/>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72"/>
    <w:bookmarkStart w:name="z78" w:id="73"/>
    <w:p>
      <w:pPr>
        <w:spacing w:after="0"/>
        <w:ind w:left="0"/>
        <w:jc w:val="both"/>
      </w:pPr>
      <w:r>
        <w:rPr>
          <w:rFonts w:ascii="Times New Roman"/>
          <w:b w:val="false"/>
          <w:i w:val="false"/>
          <w:color w:val="000000"/>
          <w:sz w:val="28"/>
        </w:rPr>
        <w:t>
      2) тұтынған қызметтер үшін тұтынушыға, оның ішінде жасалған шарттар негізінде үшінші тұлғалар, тұрғын үй қатынастары және тұрғын үй-коммуналдық шаруашылық саласындағы ақпараттық объектілер арқылы төлем құжатын қағазда немесе электрондық түрде ай сайын береді;</w:t>
      </w:r>
    </w:p>
    <w:bookmarkEnd w:id="73"/>
    <w:bookmarkStart w:name="z79" w:id="74"/>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74"/>
    <w:bookmarkStart w:name="z80" w:id="75"/>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75"/>
    <w:bookmarkStart w:name="z81" w:id="76"/>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76"/>
    <w:bookmarkStart w:name="z82" w:id="77"/>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қызметтерді ұсынады;</w:t>
      </w:r>
    </w:p>
    <w:bookmarkEnd w:id="77"/>
    <w:bookmarkStart w:name="z83" w:id="78"/>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78"/>
    <w:bookmarkStart w:name="z84" w:id="79"/>
    <w:p>
      <w:pPr>
        <w:spacing w:after="0"/>
        <w:ind w:left="0"/>
        <w:jc w:val="both"/>
      </w:pPr>
      <w:r>
        <w:rPr>
          <w:rFonts w:ascii="Times New Roman"/>
          <w:b w:val="false"/>
          <w:i w:val="false"/>
          <w:color w:val="000000"/>
          <w:sz w:val="28"/>
        </w:rPr>
        <w:t>
      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немесе тұтынушыға коммуналдық қызметтерді алуға шектеу қоймайды;</w:t>
      </w:r>
    </w:p>
    <w:bookmarkEnd w:id="79"/>
    <w:bookmarkStart w:name="z85" w:id="80"/>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80"/>
    <w:bookmarkStart w:name="z86" w:id="81"/>
    <w:p>
      <w:pPr>
        <w:spacing w:after="0"/>
        <w:ind w:left="0"/>
        <w:jc w:val="left"/>
      </w:pPr>
      <w:r>
        <w:rPr>
          <w:rFonts w:ascii="Times New Roman"/>
          <w:b/>
          <w:i w:val="false"/>
          <w:color w:val="000000"/>
        </w:rPr>
        <w:t xml:space="preserve"> 4-тарау. Коммуналдық қызметтер үшін есеп айырысу және ақы төлеу тәртібі</w:t>
      </w:r>
    </w:p>
    <w:bookmarkEnd w:id="81"/>
    <w:bookmarkStart w:name="z87" w:id="82"/>
    <w:p>
      <w:pPr>
        <w:spacing w:after="0"/>
        <w:ind w:left="0"/>
        <w:jc w:val="both"/>
      </w:pPr>
      <w:r>
        <w:rPr>
          <w:rFonts w:ascii="Times New Roman"/>
          <w:b w:val="false"/>
          <w:i w:val="false"/>
          <w:color w:val="000000"/>
          <w:sz w:val="28"/>
        </w:rPr>
        <w:t>
      22. Тұтынушы коммуналдық қызметтер үшін төлемді жеткізуші жазып берген төлем құжаты бойынша төлейді.</w:t>
      </w:r>
    </w:p>
    <w:bookmarkEnd w:id="82"/>
    <w:bookmarkStart w:name="z88" w:id="83"/>
    <w:p>
      <w:pPr>
        <w:spacing w:after="0"/>
        <w:ind w:left="0"/>
        <w:jc w:val="both"/>
      </w:pPr>
      <w:r>
        <w:rPr>
          <w:rFonts w:ascii="Times New Roman"/>
          <w:b w:val="false"/>
          <w:i w:val="false"/>
          <w:color w:val="000000"/>
          <w:sz w:val="28"/>
        </w:rPr>
        <w:t>
      23. Коммуналдық қызметтерге төлемдерді қабылдау жеткізушінің және (немесе) екінші деңгейдегі банктердің және банк операцияларының жекелеген түрлерін жүзеге асыратын ұйымдардың, интернет-ресурстардың немесе терминалдардың жеке кассалары арқылы, қажет болған жағдайда төлем агенттері және (немесе) төлем құралдары және (немесе) төлем ұйымдары арқылы жүзеге асырылады.</w:t>
      </w:r>
    </w:p>
    <w:bookmarkEnd w:id="83"/>
    <w:bookmarkStart w:name="z89" w:id="84"/>
    <w:p>
      <w:pPr>
        <w:spacing w:after="0"/>
        <w:ind w:left="0"/>
        <w:jc w:val="both"/>
      </w:pPr>
      <w:r>
        <w:rPr>
          <w:rFonts w:ascii="Times New Roman"/>
          <w:b w:val="false"/>
          <w:i w:val="false"/>
          <w:color w:val="000000"/>
          <w:sz w:val="28"/>
        </w:rPr>
        <w:t>
      24. Коммуналдық қызметтер үшін ақы төлеу заңнамамен белгіленеді немесе тұтынушы мен жеткізушінің арасындағы шартпен айқындалады.</w:t>
      </w:r>
    </w:p>
    <w:bookmarkEnd w:id="84"/>
    <w:bookmarkStart w:name="z90" w:id="85"/>
    <w:p>
      <w:pPr>
        <w:spacing w:after="0"/>
        <w:ind w:left="0"/>
        <w:jc w:val="both"/>
      </w:pPr>
      <w:r>
        <w:rPr>
          <w:rFonts w:ascii="Times New Roman"/>
          <w:b w:val="false"/>
          <w:i w:val="false"/>
          <w:color w:val="000000"/>
          <w:sz w:val="28"/>
        </w:rPr>
        <w:t>
      25. Есепке алу аспаптарының көрсеткіштерін алу жеткізуші немесе оның өкілі қызметтік куәлік ұсынған жағдайда немесе деректерді қашықтықтан беру құрылғылары арқылы ай сайын жүргізеді.</w:t>
      </w:r>
    </w:p>
    <w:bookmarkEnd w:id="85"/>
    <w:bookmarkStart w:name="z91" w:id="86"/>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талаптарына сәйкес дербес, сондай-ақ тұтынушының тұрғын үй қатынастары және тұрғын үй-коммуналдық шаруашылық саласындағы ақпараттандыру объектісінің жеке кабинеті, мобильді қосымша немесе ақпаратты қалыптастыру, өңдеу, сондай-ақ электрондық нысанда орталықтандырылған жинау және сақтау қағидаларына сәйкес тұрғын үй қатынастары және тұрғын үй-коммуналдық шаруашылық саласындағы ақпараттандыру объектісінің интернет беттері арқылы жүзеге асырылады, оның ішінде Қазақстан Республикасы Индустрия және инфрақұрылымдық даму министрінің міндетін атқарушы 2020 жылғы 31 наурыздағы №172 </w:t>
      </w:r>
      <w:r>
        <w:rPr>
          <w:rFonts w:ascii="Times New Roman"/>
          <w:b w:val="false"/>
          <w:i w:val="false"/>
          <w:color w:val="000000"/>
          <w:sz w:val="28"/>
        </w:rPr>
        <w:t>бұйрығымен</w:t>
      </w:r>
      <w:r>
        <w:rPr>
          <w:rFonts w:ascii="Times New Roman"/>
          <w:b w:val="false"/>
          <w:i w:val="false"/>
          <w:color w:val="000000"/>
          <w:sz w:val="28"/>
        </w:rPr>
        <w:t xml:space="preserve"> бекітілген Тұрғын үй қатынастары және тұрғын үй-коммуналдық шаруашылық саласындағы ақпараттандыру объектілерінің жұмыс істеуі.</w:t>
      </w:r>
    </w:p>
    <w:bookmarkEnd w:id="86"/>
    <w:bookmarkStart w:name="z92" w:id="87"/>
    <w:p>
      <w:pPr>
        <w:spacing w:after="0"/>
        <w:ind w:left="0"/>
        <w:jc w:val="both"/>
      </w:pPr>
      <w:r>
        <w:rPr>
          <w:rFonts w:ascii="Times New Roman"/>
          <w:b w:val="false"/>
          <w:i w:val="false"/>
          <w:color w:val="000000"/>
          <w:sz w:val="28"/>
        </w:rPr>
        <w:t>
      27. Кондоминиум объектісінің ортақ мүлкін күтіп – ұстауға тұтынылған электрмен жабдықтау, жылумен жабдықтау, сумен жабдықтау және су бұру бойынша тұтынылған көрсетілетін қызметтердің көлемі үйге ортақ есепке алу аспаптарының көрсеткіштері негізінде, ал олар уақытша болмаған кезде-белгіленген қуат бойынша не тұтыну нормалары бойынша айқындалады.</w:t>
      </w:r>
    </w:p>
    <w:bookmarkEnd w:id="87"/>
    <w:bookmarkStart w:name="z93" w:id="88"/>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88"/>
    <w:bookmarkStart w:name="z94" w:id="89"/>
    <w:p>
      <w:pPr>
        <w:spacing w:after="0"/>
        <w:ind w:left="0"/>
        <w:jc w:val="both"/>
      </w:pPr>
      <w:r>
        <w:rPr>
          <w:rFonts w:ascii="Times New Roman"/>
          <w:b w:val="false"/>
          <w:i w:val="false"/>
          <w:color w:val="000000"/>
          <w:sz w:val="28"/>
        </w:rPr>
        <w:t>
      29. Көппәтерлі тұрғын үйдің ортақ мүлкін күтіп-ұстау үшін коммуналдық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компаниянемесе коммуналдық қызметтерді тікелей жеткізуші арқылы пәтерлер, тұрғын емес үй-жайлар меншік иелерінің жиналысында шешіледі.</w:t>
      </w:r>
    </w:p>
    <w:bookmarkEnd w:id="89"/>
    <w:bookmarkStart w:name="z95" w:id="90"/>
    <w:p>
      <w:pPr>
        <w:spacing w:after="0"/>
        <w:ind w:left="0"/>
        <w:jc w:val="both"/>
      </w:pPr>
      <w:r>
        <w:rPr>
          <w:rFonts w:ascii="Times New Roman"/>
          <w:b w:val="false"/>
          <w:i w:val="false"/>
          <w:color w:val="000000"/>
          <w:sz w:val="28"/>
        </w:rPr>
        <w:t>
       30. Жеткізуші мен тұтынушы арасындағы барлық даулы мәселелер заңнамада белгіленген тәртіппен шешіледі.</w:t>
      </w:r>
    </w:p>
    <w:bookmarkEnd w:id="90"/>
    <w:bookmarkStart w:name="z96" w:id="91"/>
    <w:p>
      <w:pPr>
        <w:spacing w:after="0"/>
        <w:ind w:left="0"/>
        <w:jc w:val="left"/>
      </w:pPr>
      <w:r>
        <w:rPr>
          <w:rFonts w:ascii="Times New Roman"/>
          <w:b/>
          <w:i w:val="false"/>
          <w:color w:val="000000"/>
        </w:rPr>
        <w:t xml:space="preserve"> 5-тарау. Дауларды шешу тәртібі</w:t>
      </w:r>
    </w:p>
    <w:bookmarkEnd w:id="91"/>
    <w:bookmarkStart w:name="z97" w:id="92"/>
    <w:p>
      <w:pPr>
        <w:spacing w:after="0"/>
        <w:ind w:left="0"/>
        <w:jc w:val="both"/>
      </w:pPr>
      <w:r>
        <w:rPr>
          <w:rFonts w:ascii="Times New Roman"/>
          <w:b w:val="false"/>
          <w:i w:val="false"/>
          <w:color w:val="000000"/>
          <w:sz w:val="28"/>
        </w:rPr>
        <w:t>
      31.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қызметтерді тиісті сапада беруді қалпына келтірудің уақыты (күні, сағаты) белгісі қойылады.</w:t>
      </w:r>
    </w:p>
    <w:bookmarkEnd w:id="92"/>
    <w:bookmarkStart w:name="z98" w:id="93"/>
    <w:p>
      <w:pPr>
        <w:spacing w:after="0"/>
        <w:ind w:left="0"/>
        <w:jc w:val="both"/>
      </w:pPr>
      <w:r>
        <w:rPr>
          <w:rFonts w:ascii="Times New Roman"/>
          <w:b w:val="false"/>
          <w:i w:val="false"/>
          <w:color w:val="000000"/>
          <w:sz w:val="28"/>
        </w:rPr>
        <w:t>
      32. Коммуналдық қызметтерді алу, тиісті емес сапада коммуналдық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қызметтер сапасының нашарлауының (болмауының) басталу уақыты, нашарлаудың сипаты және жеткізуші өкілінің болуы қажеттілігі (егер коммуналдық қызметтер сапасының нашарлауы немесе оны жеткізушінің тоқтатуы журналда тіркелмеген болса).</w:t>
      </w:r>
    </w:p>
    <w:bookmarkEnd w:id="93"/>
    <w:bookmarkStart w:name="z99" w:id="94"/>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94"/>
    <w:bookmarkStart w:name="z100" w:id="95"/>
    <w:p>
      <w:pPr>
        <w:spacing w:after="0"/>
        <w:ind w:left="0"/>
        <w:jc w:val="both"/>
      </w:pPr>
      <w:r>
        <w:rPr>
          <w:rFonts w:ascii="Times New Roman"/>
          <w:b w:val="false"/>
          <w:i w:val="false"/>
          <w:color w:val="000000"/>
          <w:sz w:val="28"/>
        </w:rPr>
        <w:t xml:space="preserve">
      Өнім беруші өтінімде (телефонограммада) көрсетілген нормалардан коммуналдық қызметтер сапасының ауытқуы (үзілісі) туралы журналдағы белгілерді салыстырады және келіспеушіліктер болмаған жағдайда коммуналдық қызметтердің құнын қайта есептеуді оны нақты тұтынуына сәйкес жүргізеді. </w:t>
      </w:r>
    </w:p>
    <w:bookmarkEnd w:id="95"/>
    <w:bookmarkStart w:name="z101" w:id="96"/>
    <w:p>
      <w:pPr>
        <w:spacing w:after="0"/>
        <w:ind w:left="0"/>
        <w:jc w:val="both"/>
      </w:pPr>
      <w:r>
        <w:rPr>
          <w:rFonts w:ascii="Times New Roman"/>
          <w:b w:val="false"/>
          <w:i w:val="false"/>
          <w:color w:val="000000"/>
          <w:sz w:val="28"/>
        </w:rPr>
        <w:t>
      33. Жеткізуші коммуналдық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96"/>
    <w:bookmarkStart w:name="z102" w:id="97"/>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97"/>
    <w:bookmarkStart w:name="z103" w:id="98"/>
    <w:p>
      <w:pPr>
        <w:spacing w:after="0"/>
        <w:ind w:left="0"/>
        <w:jc w:val="both"/>
      </w:pPr>
      <w:r>
        <w:rPr>
          <w:rFonts w:ascii="Times New Roman"/>
          <w:b w:val="false"/>
          <w:i w:val="false"/>
          <w:color w:val="000000"/>
          <w:sz w:val="28"/>
        </w:rPr>
        <w:t>
      2) коммуналдық қызметтер сапасы нашарлауының сипаты;</w:t>
      </w:r>
    </w:p>
    <w:bookmarkEnd w:id="98"/>
    <w:bookmarkStart w:name="z104" w:id="99"/>
    <w:p>
      <w:pPr>
        <w:spacing w:after="0"/>
        <w:ind w:left="0"/>
        <w:jc w:val="both"/>
      </w:pPr>
      <w:r>
        <w:rPr>
          <w:rFonts w:ascii="Times New Roman"/>
          <w:b w:val="false"/>
          <w:i w:val="false"/>
          <w:color w:val="000000"/>
          <w:sz w:val="28"/>
        </w:rPr>
        <w:t xml:space="preserve">
      3) өтінім берудің уақыты және оны тіркеу нөмірі (жеткізушінің журналы бойынша); </w:t>
      </w:r>
    </w:p>
    <w:bookmarkEnd w:id="99"/>
    <w:bookmarkStart w:name="z105" w:id="100"/>
    <w:p>
      <w:pPr>
        <w:spacing w:after="0"/>
        <w:ind w:left="0"/>
        <w:jc w:val="both"/>
      </w:pPr>
      <w:r>
        <w:rPr>
          <w:rFonts w:ascii="Times New Roman"/>
          <w:b w:val="false"/>
          <w:i w:val="false"/>
          <w:color w:val="000000"/>
          <w:sz w:val="28"/>
        </w:rPr>
        <w:t xml:space="preserve">
      4) коммуналдық қызметтерді қалпына келтіру уақыты (оның сапасының қалыпқа келуі); </w:t>
      </w:r>
    </w:p>
    <w:bookmarkEnd w:id="100"/>
    <w:bookmarkStart w:name="z106" w:id="101"/>
    <w:p>
      <w:pPr>
        <w:spacing w:after="0"/>
        <w:ind w:left="0"/>
        <w:jc w:val="both"/>
      </w:pPr>
      <w:r>
        <w:rPr>
          <w:rFonts w:ascii="Times New Roman"/>
          <w:b w:val="false"/>
          <w:i w:val="false"/>
          <w:color w:val="000000"/>
          <w:sz w:val="28"/>
        </w:rPr>
        <w:t>
      5) коммуналдық қызметтер болмаған (сапасының нашарлаған) кезеңі.</w:t>
      </w:r>
    </w:p>
    <w:bookmarkEnd w:id="101"/>
    <w:bookmarkStart w:name="z107" w:id="102"/>
    <w:p>
      <w:pPr>
        <w:spacing w:after="0"/>
        <w:ind w:left="0"/>
        <w:jc w:val="both"/>
      </w:pPr>
      <w:r>
        <w:rPr>
          <w:rFonts w:ascii="Times New Roman"/>
          <w:b w:val="false"/>
          <w:i w:val="false"/>
          <w:color w:val="000000"/>
          <w:sz w:val="28"/>
        </w:rPr>
        <w:t>
      Актіге тұтынушы және кемінде екі адам, оның ішінде: үй кеңесінің мүшелері, мүліктің меншік иелері бірлестігінің төрағасы немесе жай серіктестіктің сенім білдірілген адамы не басқарушы компанияның өкілі не көппәтерлі тұрғын үйді басқарушы қол қояды және жеткізушіге жіберіледі. Егер дау тараптардың келісімі бойынша шешілмесе, тұтынушы сотқа жүгінуге құқылы.</w:t>
      </w:r>
    </w:p>
    <w:bookmarkEnd w:id="102"/>
    <w:bookmarkStart w:name="z108" w:id="103"/>
    <w:p>
      <w:pPr>
        <w:spacing w:after="0"/>
        <w:ind w:left="0"/>
        <w:jc w:val="both"/>
      </w:pPr>
      <w:r>
        <w:rPr>
          <w:rFonts w:ascii="Times New Roman"/>
          <w:b w:val="false"/>
          <w:i w:val="false"/>
          <w:color w:val="000000"/>
          <w:sz w:val="28"/>
        </w:rPr>
        <w:t>
      34. Коммуналдық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03"/>
    <w:bookmarkStart w:name="z109" w:id="104"/>
    <w:p>
      <w:pPr>
        <w:spacing w:after="0"/>
        <w:ind w:left="0"/>
        <w:jc w:val="both"/>
      </w:pPr>
      <w:r>
        <w:rPr>
          <w:rFonts w:ascii="Times New Roman"/>
          <w:b w:val="false"/>
          <w:i w:val="false"/>
          <w:color w:val="000000"/>
          <w:sz w:val="28"/>
        </w:rPr>
        <w:t>
      Тұтынушы қол қоюдан бас тартса да, бірақ кем дегенде үш адамнан тұратын комиссия тіркеуге жататын болса, акт жарамды болып саналады: жеткізушінің өкілдері, үй кеңесі және меншік иелері қауымдастығының төрағасы немесе қарапайым серіктестіктің өкілі немесе көп пәтерлі үйдің менеджері немесе басқарушы компанияның өкілі.</w:t>
      </w:r>
    </w:p>
    <w:bookmarkEnd w:id="104"/>
    <w:bookmarkStart w:name="z110" w:id="105"/>
    <w:p>
      <w:pPr>
        <w:spacing w:after="0"/>
        <w:ind w:left="0"/>
        <w:jc w:val="both"/>
      </w:pPr>
      <w:r>
        <w:rPr>
          <w:rFonts w:ascii="Times New Roman"/>
          <w:b w:val="false"/>
          <w:i w:val="false"/>
          <w:color w:val="000000"/>
          <w:sz w:val="28"/>
        </w:rPr>
        <w:t>
      Акт тұтынушының қолдары болғанда жарамды болады. Акт тұтынушы қол қоюдан бас тартқан жағдайда, оны кемінде үш адамнан: жеткізушінің өкілі, үй кеңесінің мүшелерінен, мүліктің меншік иелері бірлестігінің төрағасынан немесе жай серіктестіктің сенім білдірілген адамынан не басқарушы компанияның өкілінен не көппәтерлі тұрғын үйді басқарушыдан тұратын комиссия ресімдеген жағдайда жарамды болып табылады.</w:t>
      </w:r>
    </w:p>
    <w:bookmarkEnd w:id="105"/>
    <w:bookmarkStart w:name="z111" w:id="106"/>
    <w:p>
      <w:pPr>
        <w:spacing w:after="0"/>
        <w:ind w:left="0"/>
        <w:jc w:val="both"/>
      </w:pPr>
      <w:r>
        <w:rPr>
          <w:rFonts w:ascii="Times New Roman"/>
          <w:b w:val="false"/>
          <w:i w:val="false"/>
          <w:color w:val="000000"/>
          <w:sz w:val="28"/>
        </w:rPr>
        <w:t>
      35.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06"/>
    <w:bookmarkStart w:name="z112" w:id="107"/>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