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1f3d" w14:textId="5a21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2021 жылғы 24 желтоқсандағы № 15/4 "Теміртау қаласының 2022-2024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2022 жылғы 28 шілдедегі № 29/4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Теміртау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2021 жылғы 24 желтоқсандағы №15/4 "Теміртау қаласының 2022-2024 жылдарға арналған бюджеті туралы" (Қазақстан Республикасы нормативтік құқықтық актілерінің мемлекеттік тізілімінде № 26142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30 444 466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24 187 834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213 737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379 211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5 663 684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37 320 109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- 21 868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- 6 853 775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- 6 853 775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220 222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7 073 997 мың теңге";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Теміртау қаласы жергілікті атқарушы органының 2022 жылға арналған резерві 495 615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 № 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 № 15/4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24187834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12480722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2955524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9525198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3269250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3269250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8031151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6726148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704769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600234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353894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185537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150343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52817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213737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192744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379211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246049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246049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133162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87983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45179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5663684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24187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5639497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37320109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1595291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369519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308083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51727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75788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175675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849092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143092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48929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183790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2013720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2013720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431784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599839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105992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100262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44405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228777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1019808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1820489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2073418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2073418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1475051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1807936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364914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364914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138450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84914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26026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239556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197853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350197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140969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9224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189903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 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96113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 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2504095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2504095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2504095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41732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66393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48732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3517461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3517461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1302283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1084892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1074458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183245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13270349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13270349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13270349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101692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 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11642664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219725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 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1306268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-21868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-6853775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 № 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 № 15/4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Теміртау қаласына жоғары тұрған бюджеттерден бөлінген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қорынан берілетін кепілдендірілген трансферт есебінен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5 208 497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дамытуға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жастарға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жасы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жұмыс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өтініштері бойынша қысқа мерзімді кәсіптік оқытуға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қорынан берілетін кепілдендірілген трансферт есебінен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арнаулы жүріп-тұру құралдары (кресло-арбалар), техникалық көмекші (орнын толтырушы) құралдарды кеңейту, Брайль қарпімен ақпаратты енгізу/шығару ішіне салынған сөйлеу синтезі бар портативті тифлокомпьютер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арнаулы жүріп-тұру құралдары ( кресло-арбалар)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ету, Spina bifida диагнозы бар мүгедек балаларды бір рет пайдаланылатын катетерлермен қамтамасыз ету нормаларын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санаториялық-курорттық емдеу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кепілді әлеуметтік пакетке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қорынан берілетін кепілдендірілген трансферт есебінен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инструкторларына жалақы төлеуге (ставкалар) және спорт ұйымдарын жөндеуге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нысаналы трансферттері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4 115 121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3 787 719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барлығы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қаржы көздері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қорынан берілетін кепілдендірілген трансферт есебінен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10-11 ықшамаудандарындағы жеке тұрғын үйлерге инженерлік-коммуникациялық инфрақұрылым салу. Электрмен жабдықтау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шаруашылық-фекалдық кәріз желілерін салу, Әлеуметтік қала (ортақ қаржыландыру)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1 287 719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қаласында кредиттік етіп 36 пәтерлі тұрғын үй салу (сыртқы инженерлік желілерінсіз және абаттандырусыз)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Теміртау қаласының бюджетінен Ақтау кентінің бюджетіне бөлінген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Жаңа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Ескі бөлігіндегі су құбырлары желілерін күрделі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184328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православия және мұсылман зираттарының қоршауын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78084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монументін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алаңдарына қоршау және жарықтандыру орнату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ойын алаңдарын ағымды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күрделі және орташа жөндеу барлығы, оның ішінде: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жолын Абай көшесінен Мырза стансасына дейін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144259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жолын республикалық трассадан Абай көшесіне дейін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155485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кентінің жолын Спартак көшесінен ауруханаға дейін орташа жөндеуге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 үшін техникалық қадағалау қызметтеріне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қолдау, оның ішінде: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2908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іс-шараларды өткізуге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