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3b006" w14:textId="453b0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2021 жылғы 22 желтоқсандағы № 14/117 "2022-2024 жылдарға арналған Жезқазған қаласының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2022 жылғы 19 сәуірдегі № 19/157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Жезқазған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Жезқазған қалалық мәслихатының "2022-2024 жылдарға арналған Жезқазған қаласының бюджеті туралы" 2021 жылғы 22 желтоқсандағы №14/117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№26111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келесі көлемдерде бекітілсін: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23245046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11648881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42649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693935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10859581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- 27387979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-2898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2898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4140035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4140035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654673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4794708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2022 жылға арналған қалалық бюджеттің түсімдерінің құрамында облыстық және республикалық бюджеттерден 9116148 мың теңге сомасындағы ағымдағы нысаналы трансферттер мен даму трансферттері қарастырылғаны ескерілсін.";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редакцияды жазылсын.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2022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сәуірдегі №19/157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23245046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27387979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халыққа қызмет көрсету орталықтарын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пайдананылмаған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-4140035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4794708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сәуірдегі №19/157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ағымдағы нысаналы трансферттер мен нысаналы даму трансферттері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2657647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6458501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2657647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протездік-ортопедиялық, сурдотехникалық, тифлотехникалық құралдар, арнаулы жүріп-тұру құралдары( кресло-арбалар), техникалық көмекші (орнын толтырушы) құралдарды кеңейту, Брайль қарпімен ақпаратты енгізу/шығару ішіне салынған сөйлеу синтезі бар портативті тифлокомпьютер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ету, Spina bifida диагнозы бар мүгедек балаларды бір рет пайдаланылатын катетерлермен қамтамасыз ету нормаларын ұлғайту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шипажайлық-курорттық 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протездік-ортопедиялық, сурдотехникалық, тифлотехникалық құралдар, арнаулы жүріп-тұру құралдары (кресло-арбалар)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дамытуға,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төлемін жарым-жартылай субсидиялау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жүзеге асыру үшін гранттар,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берушілердің өтінімдері бойынша қысқа мерзімді кәсіптік оқытуға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кепілдендірілген әлеуметтік пакетке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мекемелеріндегі ерекше еңбек жағдайлары үшін мемлекеттік мәдениет ұйымдары мен мұрағат мекемелерінің басқарушы және негізгі персоналына лауазымдық айлықақысына қосымша ақылар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ұстауға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ұйымдарын ұстауға және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жолдарына (қала көшелеріне) және елді мекендердің көшелеріне күрделі, орташа және ағымдағы жөндеу жүргізуге,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6458501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 Алашахан көшесі, 34Н бойында 30 пәтерлі көп қабатты кредиттік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Жезқазған қаласы Алашахан көшесі, 34П бойында 30 пәтерлі көп қабатты кредиттік тұрғын үй салу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шаруашылық-ауыз су тазарту құрылыстарын қайта жаңарту, 3 кезек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1523330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Жезқазған қаласы, Алашахан көшесі, 34Е үй мекенжайы бойынша жалға берілетін көпқабатты тұрғын үй салу (Сыртқы инженерлік желілерсіз)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қалаішілік су құбырлары желілерін қайта жаңарту 1-кезең. Түзету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"САРЫ-АРҚА" МГ "Жезқазған"-АГТС-тен бастап Жезқазған каласының газ тарату желілерін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жылу желілерін реконструкциялау және жаңғырту, 2 кезең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