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9be68" w14:textId="0a9be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қаласының жерлерін аймақтарға бөлу жобасын (схемасын) бекіту және жер салығының мөлшерлемелерін арттыру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2022 жылғы 23 қарашадағы № 218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01.01.2023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2025 жылғы 18 шілдедегі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577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582-баптарына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қалалық мәслихаты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өзгерістер енгізілді – Қарағанды қалалық мәслихатының 25.02.2026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 және 01.01.2026 бастап туындаған қатынастарға таратылады)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қаласының жерлерін аймақтарға бөлу жобасы (схемасы)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қаласының жер салығының мөлшерлемелері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арттырылсын.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Қарағанды қалалық мәслихатының "Салық салу мақсаттары үшін Қарағанды қаласының аумағын аймақтандыру схемасын бекіту туралы" 2019 жылғы 25 сәуірдегі № 388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5326 тіркелді)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Қазақстан Республикасының 2025 жылғы 18 шілдедегі Салық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күшіне енуімен бір мезгілде қолданысқа енгізіледі және 2026 жылғы 1 қаңтардан бастап туындайтын салық міндеттемелеріне қолданылады.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өзгерістер енгізілді – Қарағанды қалалық мәслихатының 25.02.2026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 және 01.01.2026 бастап туындаған қатынастарға таратылады)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Бексұлтанов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23.11.2022ж.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VІІ шақырылған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XXVIII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сессияның № 218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жерін аймақтарға бөлу жобасы (схемасы)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6972300" cy="953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953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23.11.2022ж.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VІІ шақырылған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XXVIII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сессияның № 218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жерлерін аймақтарға бөлу жобасы (схемасы) негізінде жер салығының мөлшерлемелерінің арттыруы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нөмірлері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мөлшерлемелерінің арттыру пайызы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+45%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