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52034" w14:textId="a6520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ауданы аумағында жергілікті ауқымдағы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Жаңаарқа ауданының әкімінің 2022 жылғы 14 қарашадағы № 1 шешімі. Күші жойылды - Ұлытау облысы Жаңаарқа ауданының әкімінің 2024 жылғы 19 шілдедегі № 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Ұлытау облысы Жаңаарқа ауданының әкімінің 19.07.2024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2014 жылғы 2 шілдедегі №756 "Табиғи және техногендік сипаттағы төтенше жағдайлардың сыныптамасын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Жаңаарқа ауданы аумағында жергілікті ауқымдағы табиғи сипаттағы төтенше жағдай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 ресми жарияланған күнінен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Жаңаарқа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Беккожин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