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212d" w14:textId="92e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2022 жылғы 3 мамырдағы № 165 бұйрығы. Күші жойылды - Қазақстан Республикасы Ұлттық қауіпсіздік комитеті Төрағасының 2026 жылғы 4 тамыздағы № 81/ҚЕ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04.08.2026 </w:t>
      </w:r>
      <w:r>
        <w:rPr>
          <w:rFonts w:ascii="Times New Roman"/>
          <w:b w:val="false"/>
          <w:i w:val="false"/>
          <w:color w:val="ff0000"/>
          <w:sz w:val="28"/>
        </w:rPr>
        <w:t>№ 81/ҚЕ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Кадр жұмысы департаменті:</w:t>
      </w:r>
    </w:p>
    <w:bookmarkEnd w:id="1"/>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мемлекеттік және орыс тілдерінде жолдауды;</w:t>
      </w:r>
    </w:p>
    <w:p>
      <w:pPr>
        <w:spacing w:after="0"/>
        <w:ind w:left="0"/>
        <w:jc w:val="both"/>
      </w:pPr>
      <w:r>
        <w:rPr>
          <w:rFonts w:ascii="Times New Roman"/>
          <w:b w:val="false"/>
          <w:i w:val="false"/>
          <w:color w:val="000000"/>
          <w:sz w:val="28"/>
        </w:rPr>
        <w:t>
      2) осы бұйрықтың көшірмесін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2"/>
    <w:bookmarkStart w:name="z4" w:id="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бірінші қаржы вице-министрі</w:t>
            </w:r>
          </w:p>
          <w:p>
            <w:pPr>
              <w:spacing w:after="20"/>
              <w:ind w:left="20"/>
              <w:jc w:val="both"/>
            </w:pPr>
            <w:r>
              <w:rPr>
                <w:rFonts w:ascii="Times New Roman"/>
                <w:b/>
                <w:i w:val="false"/>
                <w:color w:val="000000"/>
                <w:sz w:val="20"/>
              </w:rPr>
              <w:t>_______________ М. Сұлтанғазиев</w:t>
            </w:r>
          </w:p>
          <w:p>
            <w:pPr>
              <w:spacing w:after="20"/>
              <w:ind w:left="20"/>
              <w:jc w:val="both"/>
            </w:pPr>
            <w:r>
              <w:rPr>
                <w:rFonts w:ascii="Times New Roman"/>
                <w:b/>
                <w:i w:val="false"/>
                <w:color w:val="000000"/>
                <w:sz w:val="20"/>
              </w:rPr>
              <w:t>2022 жылғы "_____" 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Төрағасының</w:t>
            </w:r>
            <w:r>
              <w:br/>
            </w:r>
            <w:r>
              <w:rPr>
                <w:rFonts w:ascii="Times New Roman"/>
                <w:b w:val="false"/>
                <w:i w:val="false"/>
                <w:color w:val="000000"/>
                <w:sz w:val="20"/>
              </w:rPr>
              <w:t>2022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w:t>
      </w:r>
    </w:p>
    <w:bookmarkEnd w:id="4"/>
    <w:p>
      <w:pPr>
        <w:spacing w:after="0"/>
        <w:ind w:left="0"/>
        <w:jc w:val="both"/>
      </w:pPr>
      <w:r>
        <w:rPr>
          <w:rFonts w:ascii="Times New Roman"/>
          <w:b w:val="false"/>
          <w:i w:val="false"/>
          <w:color w:val="ff0000"/>
          <w:sz w:val="28"/>
        </w:rPr>
        <w:t xml:space="preserve">
      Ескерту. Заттай нормаларға өзгеріс енгізілді – ҚР Сыбайлас жемқорлыққа қарсы іс-қимыл агенттігі (Сыбайлас жемқорлыққа қарсы қызмет) Төрағасының 03.02.2023 </w:t>
      </w:r>
      <w:r>
        <w:rPr>
          <w:rFonts w:ascii="Times New Roman"/>
          <w:b w:val="false"/>
          <w:i w:val="false"/>
          <w:color w:val="ff0000"/>
          <w:sz w:val="28"/>
        </w:rPr>
        <w:t>№ 55</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мерзімдері (айлармен)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басшы құрамның лауазымдарына арналған күнделікті және салтанатты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сұр түсті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сұрғылт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қара көк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қаусырмалы, қара көк түсті маусымдық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балағы түсіңкі шалбары бар, екі қаусырмалы, ашық сұр түсті парадтық-салтанаттық мундир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екі қаусырмалы, қара көк түсті салтанатты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бір қаусырмалы, қара көк түсті күнделікті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жүн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ақ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ақ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қара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шалбары бар, сыдырма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 және орта басшы құрамның лауазымдарына  арналған киім (ерлер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қаракөлден тігілген, сұр түсті құлақшын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қара көк түсті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қара көк түсті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бір қаусырмалы маусымдық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бір қаусырмалы, қара көк түсті салтанатты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бір қаусырмалы, қара көк түсті күнделікті китель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жүн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шалбары бар, сыдырма салынған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 және орта басшы құрамның лауазымдарына  арналған киім (әйелдер)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қаракөлден тігілген, сұр түсті бөрік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сұр түсті бөрік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қара көк түсті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алмалы-салмалы жағасы бар бір қаусырмалы қара көк түсті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көк түсті маусымдық плащ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юбкасы бар, бір қаусырмалы салтанатты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юбкасы бар, бір қаусырмалы күнделікті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жүн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жүн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былғары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шалбары бар, сыдырма салынған күрте, юбкасы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Кезекші бөлім, айдауылдау және жедел ден қою ету қызметтерінің қызметкерлеріне арналған далалық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 (алмалы-салмалы жылытқышы бар)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 және шалбары бар көйлек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бар, белге тағатын түсіру белбеуі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бар, түсіру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тізеқаптар, шынтаққаптар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жоғары қысқы берцы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Сыбайлас жемқорлыққа қарсы қызмет қызметкерлеріне арналған далалық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күрте (алмалы-салмалы жылытқышы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костюм (күртеше,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қонышты қысқы бәтенкелер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түсті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бөлімшелерінің қызметкерлеріне арналған қара түсті жамылғы-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Қазақстан Республикасы Сыбайлас жемқорлыққа қарсы іс-қимыл агенттігінің (Сыбайлас жемқорлыққа қарсы қызмет) жоғары, аға және орта басшы құрамының лауазымдарына арналған нысанды киім мен айырым белгілерінің үлгілері осы нормаларға қосымшада келтірілген.</w:t>
      </w:r>
    </w:p>
    <w:p>
      <w:pPr>
        <w:spacing w:after="0"/>
        <w:ind w:left="0"/>
        <w:jc w:val="both"/>
      </w:pPr>
      <w:r>
        <w:rPr>
          <w:rFonts w:ascii="Times New Roman"/>
          <w:b w:val="false"/>
          <w:i w:val="false"/>
          <w:color w:val="000000"/>
          <w:sz w:val="28"/>
        </w:rPr>
        <w:t>
      2. Нысанды киімді және оның заттарын киіп жүру мерзімдері оның берілген күнінен бастап есептеледі.</w:t>
      </w:r>
    </w:p>
    <w:p>
      <w:pPr>
        <w:spacing w:after="0"/>
        <w:ind w:left="0"/>
        <w:jc w:val="both"/>
      </w:pPr>
      <w:r>
        <w:rPr>
          <w:rFonts w:ascii="Times New Roman"/>
          <w:b w:val="false"/>
          <w:i w:val="false"/>
          <w:color w:val="000000"/>
          <w:sz w:val="28"/>
        </w:rPr>
        <w:t>
      3. Парадтық нысанды киімді киген кезде мундирде ордендер, медальдар мен төсбелгілері тағылады; парадтық-салтанатты және күнделікті нысанды киімді киген кезде мундир мен кительде – арнайы айыру белгілері, планкалардағы орден ленталары мен медаль ленталары, кеуде белгілері тағылады.</w:t>
      </w:r>
    </w:p>
    <w:p>
      <w:pPr>
        <w:spacing w:after="0"/>
        <w:ind w:left="0"/>
        <w:jc w:val="both"/>
      </w:pPr>
      <w:r>
        <w:rPr>
          <w:rFonts w:ascii="Times New Roman"/>
          <w:b w:val="false"/>
          <w:i w:val="false"/>
          <w:color w:val="000000"/>
          <w:sz w:val="28"/>
        </w:rPr>
        <w:t>
      4. Сыбайлас жемқорлыққа қарсы қызмет қызметкерлері жедел-тергеу іс-шараларын орындаған кезде жамылғы-кеудеше нысанды киімнің үстінен тағылады.</w:t>
      </w:r>
    </w:p>
    <w:p>
      <w:pPr>
        <w:spacing w:after="0"/>
        <w:ind w:left="0"/>
        <w:jc w:val="both"/>
      </w:pPr>
      <w:r>
        <w:rPr>
          <w:rFonts w:ascii="Times New Roman"/>
          <w:b w:val="false"/>
          <w:i w:val="false"/>
          <w:color w:val="000000"/>
          <w:sz w:val="28"/>
        </w:rPr>
        <w:t>
      5. Далалық нысанды киімді киіп жүруді өзінің қызметтік міндеттерін далалық жағдайларда орындайтын сыбайлас жемқорлыққа қарсы қызметтің қызметкерлері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Республиқасы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іс-кимыл агенттігінің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қызметкерлерін нысанды</w:t>
            </w:r>
            <w:r>
              <w:br/>
            </w:r>
            <w:r>
              <w:rPr>
                <w:rFonts w:ascii="Times New Roman"/>
                <w:b w:val="false"/>
                <w:i w:val="false"/>
                <w:color w:val="000000"/>
                <w:sz w:val="20"/>
              </w:rPr>
              <w:t>киіммен қамтамасыз етудің</w:t>
            </w:r>
            <w:r>
              <w:br/>
            </w:r>
            <w:r>
              <w:rPr>
                <w:rFonts w:ascii="Times New Roman"/>
                <w:b w:val="false"/>
                <w:i w:val="false"/>
                <w:color w:val="000000"/>
                <w:sz w:val="20"/>
              </w:rPr>
              <w:t>заттай нормаларына косымша</w:t>
            </w:r>
          </w:p>
        </w:tc>
      </w:tr>
    </w:tbl>
    <w:bookmarkStart w:name="z8" w:id="5"/>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жоғары, аға және орта басшы құрамының лауазымдарына арналған нысанды киімінің және айырым белгілерінің үлгілері</w:t>
      </w:r>
    </w:p>
    <w:bookmarkEnd w:id="5"/>
    <w:p>
      <w:pPr>
        <w:spacing w:after="0"/>
        <w:ind w:left="0"/>
        <w:jc w:val="both"/>
      </w:pPr>
      <w:r>
        <w:rPr>
          <w:rFonts w:ascii="Times New Roman"/>
          <w:b w:val="false"/>
          <w:i w:val="false"/>
          <w:color w:val="ff0000"/>
          <w:sz w:val="28"/>
        </w:rPr>
        <w:t xml:space="preserve">
      Ескерту. Қосымшаға өзгеріс енгізілді – ҚР Сыбайлас жемқорлыққа қарсы іс-қимыл агенттігі (Сыбайлас жемқорлыққа қарсы қызмет) Төрағасының 03.02.2023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9" w:id="6"/>
    <w:p>
      <w:pPr>
        <w:spacing w:after="0"/>
        <w:ind w:left="0"/>
        <w:jc w:val="both"/>
      </w:pPr>
      <w:r>
        <w:rPr>
          <w:rFonts w:ascii="Times New Roman"/>
          <w:b w:val="false"/>
          <w:i w:val="false"/>
          <w:color w:val="000000"/>
          <w:sz w:val="28"/>
        </w:rPr>
        <w:t>
      1. Жоғары басшы құрамның лауазымдарына арналған нысанды киім:</w:t>
      </w:r>
    </w:p>
    <w:bookmarkEnd w:id="6"/>
    <w:p>
      <w:pPr>
        <w:spacing w:after="0"/>
        <w:ind w:left="0"/>
        <w:jc w:val="both"/>
      </w:pPr>
      <w:r>
        <w:rPr>
          <w:rFonts w:ascii="Times New Roman"/>
          <w:b w:val="false"/>
          <w:i w:val="false"/>
          <w:color w:val="000000"/>
          <w:sz w:val="28"/>
        </w:rPr>
        <w:t>
      1.1. Парадтық-салтанаттық нысанды киім (1-сурет):</w:t>
      </w:r>
    </w:p>
    <w:p>
      <w:pPr>
        <w:spacing w:after="0"/>
        <w:ind w:left="0"/>
        <w:jc w:val="both"/>
      </w:pPr>
      <w:r>
        <w:rPr>
          <w:rFonts w:ascii="Times New Roman"/>
          <w:b w:val="false"/>
          <w:i w:val="false"/>
          <w:color w:val="000000"/>
          <w:sz w:val="28"/>
        </w:rPr>
        <w:t>
      1) ашық сұр түсті фуражка;</w:t>
      </w:r>
    </w:p>
    <w:p>
      <w:pPr>
        <w:spacing w:after="0"/>
        <w:ind w:left="0"/>
        <w:jc w:val="both"/>
      </w:pPr>
      <w:r>
        <w:rPr>
          <w:rFonts w:ascii="Times New Roman"/>
          <w:b w:val="false"/>
          <w:i w:val="false"/>
          <w:color w:val="000000"/>
          <w:sz w:val="28"/>
        </w:rPr>
        <w:t>
      2) ашық сұр түсті, екі қаусырмалы салтанатты-парадтық мундирі;</w:t>
      </w:r>
    </w:p>
    <w:p>
      <w:pPr>
        <w:spacing w:after="0"/>
        <w:ind w:left="0"/>
        <w:jc w:val="both"/>
      </w:pPr>
      <w:r>
        <w:rPr>
          <w:rFonts w:ascii="Times New Roman"/>
          <w:b w:val="false"/>
          <w:i w:val="false"/>
          <w:color w:val="000000"/>
          <w:sz w:val="28"/>
        </w:rPr>
        <w:t>
      3) ұзын жеңді, ақ түсті жейде;</w:t>
      </w:r>
    </w:p>
    <w:p>
      <w:pPr>
        <w:spacing w:after="0"/>
        <w:ind w:left="0"/>
        <w:jc w:val="both"/>
      </w:pPr>
      <w:r>
        <w:rPr>
          <w:rFonts w:ascii="Times New Roman"/>
          <w:b w:val="false"/>
          <w:i w:val="false"/>
          <w:color w:val="000000"/>
          <w:sz w:val="28"/>
        </w:rPr>
        <w:t>
      4) қара көк түсті галстук;</w:t>
      </w:r>
    </w:p>
    <w:p>
      <w:pPr>
        <w:spacing w:after="0"/>
        <w:ind w:left="0"/>
        <w:jc w:val="both"/>
      </w:pPr>
      <w:r>
        <w:rPr>
          <w:rFonts w:ascii="Times New Roman"/>
          <w:b w:val="false"/>
          <w:i w:val="false"/>
          <w:color w:val="000000"/>
          <w:sz w:val="28"/>
        </w:rPr>
        <w:t>
      5) қара көк түсті шалбар;</w:t>
      </w:r>
    </w:p>
    <w:p>
      <w:pPr>
        <w:spacing w:after="0"/>
        <w:ind w:left="0"/>
        <w:jc w:val="both"/>
      </w:pPr>
      <w:r>
        <w:rPr>
          <w:rFonts w:ascii="Times New Roman"/>
          <w:b w:val="false"/>
          <w:i w:val="false"/>
          <w:color w:val="000000"/>
          <w:sz w:val="28"/>
        </w:rPr>
        <w:t>
      6) қара түсті туфли;</w:t>
      </w:r>
    </w:p>
    <w:p>
      <w:pPr>
        <w:spacing w:after="0"/>
        <w:ind w:left="0"/>
        <w:jc w:val="both"/>
      </w:pPr>
      <w:r>
        <w:rPr>
          <w:rFonts w:ascii="Times New Roman"/>
          <w:b w:val="false"/>
          <w:i w:val="false"/>
          <w:color w:val="000000"/>
          <w:sz w:val="28"/>
        </w:rPr>
        <w:t>
      7) былғары шалбар белбеуі.</w:t>
      </w:r>
    </w:p>
    <w:bookmarkStart w:name="z10" w:id="7"/>
    <w:p>
      <w:pPr>
        <w:spacing w:after="0"/>
        <w:ind w:left="0"/>
        <w:jc w:val="both"/>
      </w:pPr>
      <w:r>
        <w:rPr>
          <w:rFonts w:ascii="Times New Roman"/>
          <w:b w:val="false"/>
          <w:i w:val="false"/>
          <w:color w:val="000000"/>
          <w:sz w:val="28"/>
        </w:rPr>
        <w:t>
      1.2. Қысқы салтанатты-парадтық нысанды киім (2-сурет):</w:t>
      </w:r>
    </w:p>
    <w:bookmarkEnd w:id="7"/>
    <w:p>
      <w:pPr>
        <w:spacing w:after="0"/>
        <w:ind w:left="0"/>
        <w:jc w:val="both"/>
      </w:pPr>
      <w:r>
        <w:rPr>
          <w:rFonts w:ascii="Times New Roman"/>
          <w:b w:val="false"/>
          <w:i w:val="false"/>
          <w:color w:val="000000"/>
          <w:sz w:val="28"/>
        </w:rPr>
        <w:t>
      1) қаракөлден тігілген сұр түсті құлақшын;</w:t>
      </w:r>
    </w:p>
    <w:p>
      <w:pPr>
        <w:spacing w:after="0"/>
        <w:ind w:left="0"/>
        <w:jc w:val="both"/>
      </w:pPr>
      <w:r>
        <w:rPr>
          <w:rFonts w:ascii="Times New Roman"/>
          <w:b w:val="false"/>
          <w:i w:val="false"/>
          <w:color w:val="000000"/>
          <w:sz w:val="28"/>
        </w:rPr>
        <w:t>
      2) қаракөлден тігілген алмалы-салмалы жағасы бар, бір қаусырма өңірлі сұрғылт түсті пальто;</w:t>
      </w:r>
    </w:p>
    <w:p>
      <w:pPr>
        <w:spacing w:after="0"/>
        <w:ind w:left="0"/>
        <w:jc w:val="both"/>
      </w:pPr>
      <w:r>
        <w:rPr>
          <w:rFonts w:ascii="Times New Roman"/>
          <w:b w:val="false"/>
          <w:i w:val="false"/>
          <w:color w:val="000000"/>
          <w:sz w:val="28"/>
        </w:rPr>
        <w:t>
      3) ақ түсті қолғап пен кашне;</w:t>
      </w:r>
    </w:p>
    <w:p>
      <w:pPr>
        <w:spacing w:after="0"/>
        <w:ind w:left="0"/>
        <w:jc w:val="both"/>
      </w:pPr>
      <w:r>
        <w:rPr>
          <w:rFonts w:ascii="Times New Roman"/>
          <w:b w:val="false"/>
          <w:i w:val="false"/>
          <w:color w:val="000000"/>
          <w:sz w:val="28"/>
        </w:rPr>
        <w:t>
      4) ашық сұр түсті, екі қаусырмалы салтанатты-парадтық мундир;</w:t>
      </w:r>
    </w:p>
    <w:p>
      <w:pPr>
        <w:spacing w:after="0"/>
        <w:ind w:left="0"/>
        <w:jc w:val="both"/>
      </w:pPr>
      <w:r>
        <w:rPr>
          <w:rFonts w:ascii="Times New Roman"/>
          <w:b w:val="false"/>
          <w:i w:val="false"/>
          <w:color w:val="000000"/>
          <w:sz w:val="28"/>
        </w:rPr>
        <w:t>
      5) қара көк түсті жүн шалбар;</w:t>
      </w:r>
    </w:p>
    <w:p>
      <w:pPr>
        <w:spacing w:after="0"/>
        <w:ind w:left="0"/>
        <w:jc w:val="both"/>
      </w:pPr>
      <w:r>
        <w:rPr>
          <w:rFonts w:ascii="Times New Roman"/>
          <w:b w:val="false"/>
          <w:i w:val="false"/>
          <w:color w:val="000000"/>
          <w:sz w:val="28"/>
        </w:rPr>
        <w:t>
      6) ұзын жеңді, ақ түсті жейде;</w:t>
      </w:r>
    </w:p>
    <w:p>
      <w:pPr>
        <w:spacing w:after="0"/>
        <w:ind w:left="0"/>
        <w:jc w:val="both"/>
      </w:pPr>
      <w:r>
        <w:rPr>
          <w:rFonts w:ascii="Times New Roman"/>
          <w:b w:val="false"/>
          <w:i w:val="false"/>
          <w:color w:val="000000"/>
          <w:sz w:val="28"/>
        </w:rPr>
        <w:t>
      7) қара көк түсті галстук;</w:t>
      </w:r>
    </w:p>
    <w:p>
      <w:pPr>
        <w:spacing w:after="0"/>
        <w:ind w:left="0"/>
        <w:jc w:val="both"/>
      </w:pPr>
      <w:r>
        <w:rPr>
          <w:rFonts w:ascii="Times New Roman"/>
          <w:b w:val="false"/>
          <w:i w:val="false"/>
          <w:color w:val="000000"/>
          <w:sz w:val="28"/>
        </w:rPr>
        <w:t>
      8) қара түсті, қысқа қонышты хром етік.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845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807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Жоғары басшы құрамның салтанатты-парадтық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Жоғары басшы құрамның қысқы салтанатты-парадтық нысанды киімі</w:t>
            </w:r>
          </w:p>
        </w:tc>
      </w:tr>
    </w:tbl>
    <w:bookmarkStart w:name="z11" w:id="8"/>
    <w:p>
      <w:pPr>
        <w:spacing w:after="0"/>
        <w:ind w:left="0"/>
        <w:jc w:val="both"/>
      </w:pPr>
      <w:r>
        <w:rPr>
          <w:rFonts w:ascii="Times New Roman"/>
          <w:b w:val="false"/>
          <w:i w:val="false"/>
          <w:color w:val="000000"/>
          <w:sz w:val="28"/>
        </w:rPr>
        <w:t>
      1.3. Салтанатты нысанды киім (3-сурет):</w:t>
      </w:r>
    </w:p>
    <w:bookmarkEnd w:id="8"/>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қара көк түсті, екі қаусырмалы салтанатты мундир;</w:t>
      </w:r>
    </w:p>
    <w:p>
      <w:pPr>
        <w:spacing w:after="0"/>
        <w:ind w:left="0"/>
        <w:jc w:val="both"/>
      </w:pPr>
      <w:r>
        <w:rPr>
          <w:rFonts w:ascii="Times New Roman"/>
          <w:b w:val="false"/>
          <w:i w:val="false"/>
          <w:color w:val="000000"/>
          <w:sz w:val="28"/>
        </w:rPr>
        <w:t>
      3) аксельбант;</w:t>
      </w:r>
    </w:p>
    <w:p>
      <w:pPr>
        <w:spacing w:after="0"/>
        <w:ind w:left="0"/>
        <w:jc w:val="both"/>
      </w:pPr>
      <w:r>
        <w:rPr>
          <w:rFonts w:ascii="Times New Roman"/>
          <w:b w:val="false"/>
          <w:i w:val="false"/>
          <w:color w:val="000000"/>
          <w:sz w:val="28"/>
        </w:rPr>
        <w:t>
      4) алдыңғы белдеу;</w:t>
      </w:r>
    </w:p>
    <w:p>
      <w:pPr>
        <w:spacing w:after="0"/>
        <w:ind w:left="0"/>
        <w:jc w:val="both"/>
      </w:pPr>
      <w:r>
        <w:rPr>
          <w:rFonts w:ascii="Times New Roman"/>
          <w:b w:val="false"/>
          <w:i w:val="false"/>
          <w:color w:val="000000"/>
          <w:sz w:val="28"/>
        </w:rPr>
        <w:t>
      5) ұзын жеңді, ақ түсті жейде;</w:t>
      </w:r>
    </w:p>
    <w:p>
      <w:pPr>
        <w:spacing w:after="0"/>
        <w:ind w:left="0"/>
        <w:jc w:val="both"/>
      </w:pPr>
      <w:r>
        <w:rPr>
          <w:rFonts w:ascii="Times New Roman"/>
          <w:b w:val="false"/>
          <w:i w:val="false"/>
          <w:color w:val="000000"/>
          <w:sz w:val="28"/>
        </w:rPr>
        <w:t>
      6) қара көк түсті галстук;</w:t>
      </w:r>
    </w:p>
    <w:p>
      <w:pPr>
        <w:spacing w:after="0"/>
        <w:ind w:left="0"/>
        <w:jc w:val="both"/>
      </w:pPr>
      <w:r>
        <w:rPr>
          <w:rFonts w:ascii="Times New Roman"/>
          <w:b w:val="false"/>
          <w:i w:val="false"/>
          <w:color w:val="000000"/>
          <w:sz w:val="28"/>
        </w:rPr>
        <w:t>
      7) қара көк түсті шалбар;</w:t>
      </w:r>
    </w:p>
    <w:p>
      <w:pPr>
        <w:spacing w:after="0"/>
        <w:ind w:left="0"/>
        <w:jc w:val="both"/>
      </w:pPr>
      <w:r>
        <w:rPr>
          <w:rFonts w:ascii="Times New Roman"/>
          <w:b w:val="false"/>
          <w:i w:val="false"/>
          <w:color w:val="000000"/>
          <w:sz w:val="28"/>
        </w:rPr>
        <w:t>
      8) ақ түсті қолғап;</w:t>
      </w:r>
    </w:p>
    <w:p>
      <w:pPr>
        <w:spacing w:after="0"/>
        <w:ind w:left="0"/>
        <w:jc w:val="both"/>
      </w:pPr>
      <w:r>
        <w:rPr>
          <w:rFonts w:ascii="Times New Roman"/>
          <w:b w:val="false"/>
          <w:i w:val="false"/>
          <w:color w:val="000000"/>
          <w:sz w:val="28"/>
        </w:rPr>
        <w:t>
      9) қара түсті туфли.</w:t>
      </w:r>
    </w:p>
    <w:bookmarkStart w:name="z12" w:id="9"/>
    <w:p>
      <w:pPr>
        <w:spacing w:after="0"/>
        <w:ind w:left="0"/>
        <w:jc w:val="both"/>
      </w:pPr>
      <w:r>
        <w:rPr>
          <w:rFonts w:ascii="Times New Roman"/>
          <w:b w:val="false"/>
          <w:i w:val="false"/>
          <w:color w:val="000000"/>
          <w:sz w:val="28"/>
        </w:rPr>
        <w:t>
      1.4. Жазғы салтанатты нысанды киім (4-сурет)</w:t>
      </w:r>
    </w:p>
    <w:bookmarkEnd w:id="9"/>
    <w:p>
      <w:pPr>
        <w:spacing w:after="0"/>
        <w:ind w:left="0"/>
        <w:jc w:val="both"/>
      </w:pPr>
      <w:r>
        <w:rPr>
          <w:rFonts w:ascii="Times New Roman"/>
          <w:b w:val="false"/>
          <w:i w:val="false"/>
          <w:color w:val="000000"/>
          <w:sz w:val="28"/>
        </w:rPr>
        <w:t>
      1) ақ түсті фуражка;</w:t>
      </w:r>
    </w:p>
    <w:p>
      <w:pPr>
        <w:spacing w:after="0"/>
        <w:ind w:left="0"/>
        <w:jc w:val="both"/>
      </w:pPr>
      <w:r>
        <w:rPr>
          <w:rFonts w:ascii="Times New Roman"/>
          <w:b w:val="false"/>
          <w:i w:val="false"/>
          <w:color w:val="000000"/>
          <w:sz w:val="28"/>
        </w:rPr>
        <w:t>
      2) қысқа жеңді, ақ түсті жейде;</w:t>
      </w:r>
    </w:p>
    <w:p>
      <w:pPr>
        <w:spacing w:after="0"/>
        <w:ind w:left="0"/>
        <w:jc w:val="both"/>
      </w:pPr>
      <w:r>
        <w:rPr>
          <w:rFonts w:ascii="Times New Roman"/>
          <w:b w:val="false"/>
          <w:i w:val="false"/>
          <w:color w:val="000000"/>
          <w:sz w:val="28"/>
        </w:rPr>
        <w:t>
      3) қара көк түсті шалбар;</w:t>
      </w:r>
    </w:p>
    <w:p>
      <w:pPr>
        <w:spacing w:after="0"/>
        <w:ind w:left="0"/>
        <w:jc w:val="both"/>
      </w:pPr>
      <w:r>
        <w:rPr>
          <w:rFonts w:ascii="Times New Roman"/>
          <w:b w:val="false"/>
          <w:i w:val="false"/>
          <w:color w:val="000000"/>
          <w:sz w:val="28"/>
        </w:rPr>
        <w:t>
      4) қара түсті туфли;</w:t>
      </w:r>
    </w:p>
    <w:p>
      <w:pPr>
        <w:spacing w:after="0"/>
        <w:ind w:left="0"/>
        <w:jc w:val="both"/>
      </w:pPr>
      <w:r>
        <w:rPr>
          <w:rFonts w:ascii="Times New Roman"/>
          <w:b w:val="false"/>
          <w:i w:val="false"/>
          <w:color w:val="000000"/>
          <w:sz w:val="28"/>
        </w:rPr>
        <w:t>
      5) ақ түсті ұзын жеңді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9931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742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Жоғары басшы құрамның салтанатты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Жоғары басшы құрамның жазғы салтанатты нысанды киімі</w:t>
            </w:r>
          </w:p>
        </w:tc>
      </w:tr>
    </w:tbl>
    <w:bookmarkStart w:name="z13" w:id="10"/>
    <w:p>
      <w:pPr>
        <w:spacing w:after="0"/>
        <w:ind w:left="0"/>
        <w:jc w:val="both"/>
      </w:pPr>
      <w:r>
        <w:rPr>
          <w:rFonts w:ascii="Times New Roman"/>
          <w:b w:val="false"/>
          <w:i w:val="false"/>
          <w:color w:val="000000"/>
          <w:sz w:val="28"/>
        </w:rPr>
        <w:t>
      1.5. Күнделікті жазғы нысанды киім (5-сурет):</w:t>
      </w:r>
    </w:p>
    <w:bookmarkEnd w:id="10"/>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бір қаусырмалы, қара көк түсті китель;</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қара көк түсті галстук;</w:t>
      </w:r>
    </w:p>
    <w:p>
      <w:pPr>
        <w:spacing w:after="0"/>
        <w:ind w:left="0"/>
        <w:jc w:val="both"/>
      </w:pPr>
      <w:r>
        <w:rPr>
          <w:rFonts w:ascii="Times New Roman"/>
          <w:b w:val="false"/>
          <w:i w:val="false"/>
          <w:color w:val="000000"/>
          <w:sz w:val="28"/>
        </w:rPr>
        <w:t>
      5) қара көк түсті шалбар;</w:t>
      </w:r>
    </w:p>
    <w:p>
      <w:pPr>
        <w:spacing w:after="0"/>
        <w:ind w:left="0"/>
        <w:jc w:val="both"/>
      </w:pPr>
      <w:r>
        <w:rPr>
          <w:rFonts w:ascii="Times New Roman"/>
          <w:b w:val="false"/>
          <w:i w:val="false"/>
          <w:color w:val="000000"/>
          <w:sz w:val="28"/>
        </w:rPr>
        <w:t>
      6) қара түсті туфли.</w:t>
      </w:r>
    </w:p>
    <w:bookmarkStart w:name="z14" w:id="11"/>
    <w:p>
      <w:pPr>
        <w:spacing w:after="0"/>
        <w:ind w:left="0"/>
        <w:jc w:val="both"/>
      </w:pPr>
      <w:r>
        <w:rPr>
          <w:rFonts w:ascii="Times New Roman"/>
          <w:b w:val="false"/>
          <w:i w:val="false"/>
          <w:color w:val="000000"/>
          <w:sz w:val="28"/>
        </w:rPr>
        <w:t>
      1.6. Күнделікті қысқы нысанды киім (6-сурет):</w:t>
      </w:r>
    </w:p>
    <w:bookmarkEnd w:id="11"/>
    <w:p>
      <w:pPr>
        <w:spacing w:after="0"/>
        <w:ind w:left="0"/>
        <w:jc w:val="both"/>
      </w:pPr>
      <w:r>
        <w:rPr>
          <w:rFonts w:ascii="Times New Roman"/>
          <w:b w:val="false"/>
          <w:i w:val="false"/>
          <w:color w:val="000000"/>
          <w:sz w:val="28"/>
        </w:rPr>
        <w:t>
      1) қаракөлден тігілген сұр түсті құлақшын;</w:t>
      </w:r>
    </w:p>
    <w:p>
      <w:pPr>
        <w:spacing w:after="0"/>
        <w:ind w:left="0"/>
        <w:jc w:val="both"/>
      </w:pPr>
      <w:r>
        <w:rPr>
          <w:rFonts w:ascii="Times New Roman"/>
          <w:b w:val="false"/>
          <w:i w:val="false"/>
          <w:color w:val="000000"/>
          <w:sz w:val="28"/>
        </w:rPr>
        <w:t>
      2) қаракөлден тігілген алмалы-салмалы жағасы бар, бір қаусырмалы қара көк түсті пальто;</w:t>
      </w:r>
    </w:p>
    <w:p>
      <w:pPr>
        <w:spacing w:after="0"/>
        <w:ind w:left="0"/>
        <w:jc w:val="both"/>
      </w:pPr>
      <w:r>
        <w:rPr>
          <w:rFonts w:ascii="Times New Roman"/>
          <w:b w:val="false"/>
          <w:i w:val="false"/>
          <w:color w:val="000000"/>
          <w:sz w:val="28"/>
        </w:rPr>
        <w:t>
      3) ақ түсті қолғап пен кашне;</w:t>
      </w:r>
    </w:p>
    <w:p>
      <w:pPr>
        <w:spacing w:after="0"/>
        <w:ind w:left="0"/>
        <w:jc w:val="both"/>
      </w:pPr>
      <w:r>
        <w:rPr>
          <w:rFonts w:ascii="Times New Roman"/>
          <w:b w:val="false"/>
          <w:i w:val="false"/>
          <w:color w:val="000000"/>
          <w:sz w:val="28"/>
        </w:rPr>
        <w:t>
      4) бір қаусырмалы, қара көк түсті китель;</w:t>
      </w:r>
    </w:p>
    <w:p>
      <w:pPr>
        <w:spacing w:after="0"/>
        <w:ind w:left="0"/>
        <w:jc w:val="both"/>
      </w:pPr>
      <w:r>
        <w:rPr>
          <w:rFonts w:ascii="Times New Roman"/>
          <w:b w:val="false"/>
          <w:i w:val="false"/>
          <w:color w:val="000000"/>
          <w:sz w:val="28"/>
        </w:rPr>
        <w:t>
      5) қара көк түсті жүн шалбар;</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қара көк түсті галстук;</w:t>
      </w:r>
    </w:p>
    <w:p>
      <w:pPr>
        <w:spacing w:after="0"/>
        <w:ind w:left="0"/>
        <w:jc w:val="both"/>
      </w:pPr>
      <w:r>
        <w:rPr>
          <w:rFonts w:ascii="Times New Roman"/>
          <w:b w:val="false"/>
          <w:i w:val="false"/>
          <w:color w:val="000000"/>
          <w:sz w:val="28"/>
        </w:rPr>
        <w:t>
      8) қысқы етік.</w:t>
      </w:r>
    </w:p>
    <w:bookmarkStart w:name="z15" w:id="12"/>
    <w:p>
      <w:pPr>
        <w:spacing w:after="0"/>
        <w:ind w:left="0"/>
        <w:jc w:val="both"/>
      </w:pPr>
      <w:r>
        <w:rPr>
          <w:rFonts w:ascii="Times New Roman"/>
          <w:b w:val="false"/>
          <w:i w:val="false"/>
          <w:color w:val="000000"/>
          <w:sz w:val="28"/>
        </w:rPr>
        <w:t>
      1.7. Күнделікті маусымдық нысанды киім (7-сурет):</w:t>
      </w:r>
    </w:p>
    <w:bookmarkEnd w:id="12"/>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бір қаусырмалы, қара көк түсті маусымдық плащ;</w:t>
      </w:r>
    </w:p>
    <w:p>
      <w:pPr>
        <w:spacing w:after="0"/>
        <w:ind w:left="0"/>
        <w:jc w:val="both"/>
      </w:pPr>
      <w:r>
        <w:rPr>
          <w:rFonts w:ascii="Times New Roman"/>
          <w:b w:val="false"/>
          <w:i w:val="false"/>
          <w:color w:val="000000"/>
          <w:sz w:val="28"/>
        </w:rPr>
        <w:t>
      3) қара түсті қолғап және көк түсті кашне;</w:t>
      </w:r>
    </w:p>
    <w:p>
      <w:pPr>
        <w:spacing w:after="0"/>
        <w:ind w:left="0"/>
        <w:jc w:val="both"/>
      </w:pPr>
      <w:r>
        <w:rPr>
          <w:rFonts w:ascii="Times New Roman"/>
          <w:b w:val="false"/>
          <w:i w:val="false"/>
          <w:color w:val="000000"/>
          <w:sz w:val="28"/>
        </w:rPr>
        <w:t>
      4) бір қаусырмалы, қара көк түсті китель;</w:t>
      </w:r>
    </w:p>
    <w:p>
      <w:pPr>
        <w:spacing w:after="0"/>
        <w:ind w:left="0"/>
        <w:jc w:val="both"/>
      </w:pPr>
      <w:r>
        <w:rPr>
          <w:rFonts w:ascii="Times New Roman"/>
          <w:b w:val="false"/>
          <w:i w:val="false"/>
          <w:color w:val="000000"/>
          <w:sz w:val="28"/>
        </w:rPr>
        <w:t>
      5) қара көк түсті шалбар;</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қара көк түсті галстук;</w:t>
      </w:r>
    </w:p>
    <w:p>
      <w:pPr>
        <w:spacing w:after="0"/>
        <w:ind w:left="0"/>
        <w:jc w:val="both"/>
      </w:pPr>
      <w:r>
        <w:rPr>
          <w:rFonts w:ascii="Times New Roman"/>
          <w:b w:val="false"/>
          <w:i w:val="false"/>
          <w:color w:val="000000"/>
          <w:sz w:val="28"/>
        </w:rPr>
        <w:t>
      8) қара түсті, қысқа қонышты хром етік.</w:t>
      </w:r>
    </w:p>
    <w:bookmarkStart w:name="z16" w:id="13"/>
    <w:p>
      <w:pPr>
        <w:spacing w:after="0"/>
        <w:ind w:left="0"/>
        <w:jc w:val="both"/>
      </w:pPr>
      <w:r>
        <w:rPr>
          <w:rFonts w:ascii="Times New Roman"/>
          <w:b w:val="false"/>
          <w:i w:val="false"/>
          <w:color w:val="000000"/>
          <w:sz w:val="28"/>
        </w:rPr>
        <w:t>
      1.8. Күнделікті жазғы нысанды киім (8-сурет):</w:t>
      </w:r>
    </w:p>
    <w:bookmarkEnd w:id="13"/>
    <w:p>
      <w:pPr>
        <w:spacing w:after="0"/>
        <w:ind w:left="0"/>
        <w:jc w:val="both"/>
      </w:pPr>
      <w:r>
        <w:rPr>
          <w:rFonts w:ascii="Times New Roman"/>
          <w:b w:val="false"/>
          <w:i w:val="false"/>
          <w:color w:val="000000"/>
          <w:sz w:val="28"/>
        </w:rPr>
        <w:t>
      1) қара көк түсті фуражка (фуражка орнына кепи-бейсболкаға рұқсат етіледі);</w:t>
      </w:r>
    </w:p>
    <w:p>
      <w:pPr>
        <w:spacing w:after="0"/>
        <w:ind w:left="0"/>
        <w:jc w:val="both"/>
      </w:pPr>
      <w:r>
        <w:rPr>
          <w:rFonts w:ascii="Times New Roman"/>
          <w:b w:val="false"/>
          <w:i w:val="false"/>
          <w:color w:val="000000"/>
          <w:sz w:val="28"/>
        </w:rPr>
        <w:t>
      2) қысқа жеңді, көгілдір түсті жейде;</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қара көк түсті шалбар;</w:t>
      </w:r>
    </w:p>
    <w:p>
      <w:pPr>
        <w:spacing w:after="0"/>
        <w:ind w:left="0"/>
        <w:jc w:val="both"/>
      </w:pPr>
      <w:r>
        <w:rPr>
          <w:rFonts w:ascii="Times New Roman"/>
          <w:b w:val="false"/>
          <w:i w:val="false"/>
          <w:color w:val="000000"/>
          <w:sz w:val="28"/>
        </w:rPr>
        <w:t>
      5) қара түсті туфли;</w:t>
      </w:r>
    </w:p>
    <w:p>
      <w:pPr>
        <w:spacing w:after="0"/>
        <w:ind w:left="0"/>
        <w:jc w:val="both"/>
      </w:pPr>
      <w:r>
        <w:rPr>
          <w:rFonts w:ascii="Times New Roman"/>
          <w:b w:val="false"/>
          <w:i w:val="false"/>
          <w:color w:val="000000"/>
          <w:sz w:val="28"/>
        </w:rPr>
        <w:t>
      6) ақ түсті ұзын (немесе қысқа) жеңді жейде;</w:t>
      </w:r>
    </w:p>
    <w:p>
      <w:pPr>
        <w:spacing w:after="0"/>
        <w:ind w:left="0"/>
        <w:jc w:val="both"/>
      </w:pPr>
      <w:r>
        <w:rPr>
          <w:rFonts w:ascii="Times New Roman"/>
          <w:b w:val="false"/>
          <w:i w:val="false"/>
          <w:color w:val="000000"/>
          <w:sz w:val="28"/>
        </w:rPr>
        <w:t>
      7) көк түсті футболка.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9029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73400" cy="731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 Жоғары басшы құрамның күнделікті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11-1-сурет. Жоғары басшы құрамның күнделікті нысанды киімі.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73400" cy="902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 Жоғары басшы құрамның күнделікті қысқы нысанды киімі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16200" cy="8686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46300" cy="727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7-сурет. Жоғары басшы құрамның маусымдық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 Жоғары басшы құрамның жазғы нысанды киімі</w:t>
            </w:r>
          </w:p>
        </w:tc>
      </w:tr>
    </w:tbl>
    <w:bookmarkStart w:name="z17" w:id="14"/>
    <w:p>
      <w:pPr>
        <w:spacing w:after="0"/>
        <w:ind w:left="0"/>
        <w:jc w:val="both"/>
      </w:pPr>
      <w:r>
        <w:rPr>
          <w:rFonts w:ascii="Times New Roman"/>
          <w:b w:val="false"/>
          <w:i w:val="false"/>
          <w:color w:val="000000"/>
          <w:sz w:val="28"/>
        </w:rPr>
        <w:t>
      2. Аға және орта басшы құрамның лауазымдарына арналған нысанды киiмi (ерлерге):</w:t>
      </w:r>
    </w:p>
    <w:bookmarkEnd w:id="14"/>
    <w:bookmarkStart w:name="z18" w:id="15"/>
    <w:p>
      <w:pPr>
        <w:spacing w:after="0"/>
        <w:ind w:left="0"/>
        <w:jc w:val="both"/>
      </w:pPr>
      <w:r>
        <w:rPr>
          <w:rFonts w:ascii="Times New Roman"/>
          <w:b w:val="false"/>
          <w:i w:val="false"/>
          <w:color w:val="000000"/>
          <w:sz w:val="28"/>
        </w:rPr>
        <w:t>
      2.1. Салтанатты нысанды киім (9-сурет):</w:t>
      </w:r>
    </w:p>
    <w:bookmarkEnd w:id="15"/>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қара көк түсті, бір қаусырмалы салтанатты мундир;</w:t>
      </w:r>
    </w:p>
    <w:p>
      <w:pPr>
        <w:spacing w:after="0"/>
        <w:ind w:left="0"/>
        <w:jc w:val="both"/>
      </w:pPr>
      <w:r>
        <w:rPr>
          <w:rFonts w:ascii="Times New Roman"/>
          <w:b w:val="false"/>
          <w:i w:val="false"/>
          <w:color w:val="000000"/>
          <w:sz w:val="28"/>
        </w:rPr>
        <w:t>
      3) аксельбант;</w:t>
      </w:r>
    </w:p>
    <w:p>
      <w:pPr>
        <w:spacing w:after="0"/>
        <w:ind w:left="0"/>
        <w:jc w:val="both"/>
      </w:pPr>
      <w:r>
        <w:rPr>
          <w:rFonts w:ascii="Times New Roman"/>
          <w:b w:val="false"/>
          <w:i w:val="false"/>
          <w:color w:val="000000"/>
          <w:sz w:val="28"/>
        </w:rPr>
        <w:t>
      4) алдыңғы белдеу;</w:t>
      </w:r>
    </w:p>
    <w:p>
      <w:pPr>
        <w:spacing w:after="0"/>
        <w:ind w:left="0"/>
        <w:jc w:val="both"/>
      </w:pPr>
      <w:r>
        <w:rPr>
          <w:rFonts w:ascii="Times New Roman"/>
          <w:b w:val="false"/>
          <w:i w:val="false"/>
          <w:color w:val="000000"/>
          <w:sz w:val="28"/>
        </w:rPr>
        <w:t>
      5) ұзын жеңді, ақ түсті жейде;</w:t>
      </w:r>
    </w:p>
    <w:p>
      <w:pPr>
        <w:spacing w:after="0"/>
        <w:ind w:left="0"/>
        <w:jc w:val="both"/>
      </w:pPr>
      <w:r>
        <w:rPr>
          <w:rFonts w:ascii="Times New Roman"/>
          <w:b w:val="false"/>
          <w:i w:val="false"/>
          <w:color w:val="000000"/>
          <w:sz w:val="28"/>
        </w:rPr>
        <w:t>
      6) қою көк түсті галстук;</w:t>
      </w:r>
    </w:p>
    <w:p>
      <w:pPr>
        <w:spacing w:after="0"/>
        <w:ind w:left="0"/>
        <w:jc w:val="both"/>
      </w:pPr>
      <w:r>
        <w:rPr>
          <w:rFonts w:ascii="Times New Roman"/>
          <w:b w:val="false"/>
          <w:i w:val="false"/>
          <w:color w:val="000000"/>
          <w:sz w:val="28"/>
        </w:rPr>
        <w:t>
      7) қара көк түсті шалбар;</w:t>
      </w:r>
    </w:p>
    <w:p>
      <w:pPr>
        <w:spacing w:after="0"/>
        <w:ind w:left="0"/>
        <w:jc w:val="both"/>
      </w:pPr>
      <w:r>
        <w:rPr>
          <w:rFonts w:ascii="Times New Roman"/>
          <w:b w:val="false"/>
          <w:i w:val="false"/>
          <w:color w:val="000000"/>
          <w:sz w:val="28"/>
        </w:rPr>
        <w:t>
      8) ақ түсті қолғап;</w:t>
      </w:r>
    </w:p>
    <w:p>
      <w:pPr>
        <w:spacing w:after="0"/>
        <w:ind w:left="0"/>
        <w:jc w:val="both"/>
      </w:pPr>
      <w:r>
        <w:rPr>
          <w:rFonts w:ascii="Times New Roman"/>
          <w:b w:val="false"/>
          <w:i w:val="false"/>
          <w:color w:val="000000"/>
          <w:sz w:val="28"/>
        </w:rPr>
        <w:t>
      9) қара түсті туфли;</w:t>
      </w:r>
    </w:p>
    <w:p>
      <w:pPr>
        <w:spacing w:after="0"/>
        <w:ind w:left="0"/>
        <w:jc w:val="both"/>
      </w:pPr>
      <w:r>
        <w:rPr>
          <w:rFonts w:ascii="Times New Roman"/>
          <w:b w:val="false"/>
          <w:i w:val="false"/>
          <w:color w:val="000000"/>
          <w:sz w:val="28"/>
        </w:rPr>
        <w:t>
      10) былғары шалбар белбеуі.</w:t>
      </w:r>
    </w:p>
    <w:bookmarkStart w:name="z19" w:id="16"/>
    <w:p>
      <w:pPr>
        <w:spacing w:after="0"/>
        <w:ind w:left="0"/>
        <w:jc w:val="both"/>
      </w:pPr>
      <w:r>
        <w:rPr>
          <w:rFonts w:ascii="Times New Roman"/>
          <w:b w:val="false"/>
          <w:i w:val="false"/>
          <w:color w:val="000000"/>
          <w:sz w:val="28"/>
        </w:rPr>
        <w:t>
      2.2. Салтанатты жазғы нысанды киім (10-сурет):</w:t>
      </w:r>
    </w:p>
    <w:bookmarkEnd w:id="16"/>
    <w:p>
      <w:pPr>
        <w:spacing w:after="0"/>
        <w:ind w:left="0"/>
        <w:jc w:val="both"/>
      </w:pPr>
      <w:r>
        <w:rPr>
          <w:rFonts w:ascii="Times New Roman"/>
          <w:b w:val="false"/>
          <w:i w:val="false"/>
          <w:color w:val="000000"/>
          <w:sz w:val="28"/>
        </w:rPr>
        <w:t>
      1) ақ түсті фуражка;</w:t>
      </w:r>
    </w:p>
    <w:p>
      <w:pPr>
        <w:spacing w:after="0"/>
        <w:ind w:left="0"/>
        <w:jc w:val="both"/>
      </w:pPr>
      <w:r>
        <w:rPr>
          <w:rFonts w:ascii="Times New Roman"/>
          <w:b w:val="false"/>
          <w:i w:val="false"/>
          <w:color w:val="000000"/>
          <w:sz w:val="28"/>
        </w:rPr>
        <w:t>
      2) қысқа жеңді, ақ түсті жейде;</w:t>
      </w:r>
    </w:p>
    <w:p>
      <w:pPr>
        <w:spacing w:after="0"/>
        <w:ind w:left="0"/>
        <w:jc w:val="both"/>
      </w:pPr>
      <w:r>
        <w:rPr>
          <w:rFonts w:ascii="Times New Roman"/>
          <w:b w:val="false"/>
          <w:i w:val="false"/>
          <w:color w:val="000000"/>
          <w:sz w:val="28"/>
        </w:rPr>
        <w:t>
      3) қара көк түсті шалбар;</w:t>
      </w:r>
    </w:p>
    <w:p>
      <w:pPr>
        <w:spacing w:after="0"/>
        <w:ind w:left="0"/>
        <w:jc w:val="both"/>
      </w:pPr>
      <w:r>
        <w:rPr>
          <w:rFonts w:ascii="Times New Roman"/>
          <w:b w:val="false"/>
          <w:i w:val="false"/>
          <w:color w:val="000000"/>
          <w:sz w:val="28"/>
        </w:rPr>
        <w:t>
      4) қара түсті туфли;</w:t>
      </w:r>
    </w:p>
    <w:p>
      <w:pPr>
        <w:spacing w:after="0"/>
        <w:ind w:left="0"/>
        <w:jc w:val="both"/>
      </w:pPr>
      <w:r>
        <w:rPr>
          <w:rFonts w:ascii="Times New Roman"/>
          <w:b w:val="false"/>
          <w:i w:val="false"/>
          <w:color w:val="000000"/>
          <w:sz w:val="28"/>
        </w:rPr>
        <w:t>
      5) ақ түсті ұзын жеңді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7429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47900" cy="732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9-сурет. Аға және орта басшы құрамның салтанатты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10-сурет. Аға және орта басшы құрамның жазғы салтанатты нысанды киімі</w:t>
            </w:r>
          </w:p>
        </w:tc>
      </w:tr>
    </w:tbl>
    <w:bookmarkStart w:name="z20" w:id="17"/>
    <w:p>
      <w:pPr>
        <w:spacing w:after="0"/>
        <w:ind w:left="0"/>
        <w:jc w:val="both"/>
      </w:pPr>
      <w:r>
        <w:rPr>
          <w:rFonts w:ascii="Times New Roman"/>
          <w:b w:val="false"/>
          <w:i w:val="false"/>
          <w:color w:val="000000"/>
          <w:sz w:val="28"/>
        </w:rPr>
        <w:t>
      2.3. Күнделікті нысанды киім (11-сурет):</w:t>
      </w:r>
    </w:p>
    <w:bookmarkEnd w:id="17"/>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қара көк түсті, бір қаусырмалы китель;</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қою көк түсті галстук;</w:t>
      </w:r>
    </w:p>
    <w:p>
      <w:pPr>
        <w:spacing w:after="0"/>
        <w:ind w:left="0"/>
        <w:jc w:val="both"/>
      </w:pPr>
      <w:r>
        <w:rPr>
          <w:rFonts w:ascii="Times New Roman"/>
          <w:b w:val="false"/>
          <w:i w:val="false"/>
          <w:color w:val="000000"/>
          <w:sz w:val="28"/>
        </w:rPr>
        <w:t>
      5) қара көк түсті шалбар;</w:t>
      </w:r>
    </w:p>
    <w:p>
      <w:pPr>
        <w:spacing w:after="0"/>
        <w:ind w:left="0"/>
        <w:jc w:val="both"/>
      </w:pPr>
      <w:r>
        <w:rPr>
          <w:rFonts w:ascii="Times New Roman"/>
          <w:b w:val="false"/>
          <w:i w:val="false"/>
          <w:color w:val="000000"/>
          <w:sz w:val="28"/>
        </w:rPr>
        <w:t>
      6) қара түсті туфли;</w:t>
      </w:r>
    </w:p>
    <w:p>
      <w:pPr>
        <w:spacing w:after="0"/>
        <w:ind w:left="0"/>
        <w:jc w:val="both"/>
      </w:pPr>
      <w:r>
        <w:rPr>
          <w:rFonts w:ascii="Times New Roman"/>
          <w:b w:val="false"/>
          <w:i w:val="false"/>
          <w:color w:val="000000"/>
          <w:sz w:val="28"/>
        </w:rPr>
        <w:t>
      7) қою көк түсті шалбары бар сыдырма салынған күрте.</w:t>
      </w:r>
    </w:p>
    <w:bookmarkStart w:name="z21" w:id="18"/>
    <w:p>
      <w:pPr>
        <w:spacing w:after="0"/>
        <w:ind w:left="0"/>
        <w:jc w:val="both"/>
      </w:pPr>
      <w:r>
        <w:rPr>
          <w:rFonts w:ascii="Times New Roman"/>
          <w:b w:val="false"/>
          <w:i w:val="false"/>
          <w:color w:val="000000"/>
          <w:sz w:val="28"/>
        </w:rPr>
        <w:t>
      2.4. Күнделікті қысқы нысанды киім (12-сурет):</w:t>
      </w:r>
    </w:p>
    <w:bookmarkEnd w:id="18"/>
    <w:p>
      <w:pPr>
        <w:spacing w:after="0"/>
        <w:ind w:left="0"/>
        <w:jc w:val="both"/>
      </w:pPr>
      <w:r>
        <w:rPr>
          <w:rFonts w:ascii="Times New Roman"/>
          <w:b w:val="false"/>
          <w:i w:val="false"/>
          <w:color w:val="000000"/>
          <w:sz w:val="28"/>
        </w:rPr>
        <w:t>
      1) қаракөлден тігілген сұр түсті құлақшын;</w:t>
      </w:r>
    </w:p>
    <w:p>
      <w:pPr>
        <w:spacing w:after="0"/>
        <w:ind w:left="0"/>
        <w:jc w:val="both"/>
      </w:pPr>
      <w:r>
        <w:rPr>
          <w:rFonts w:ascii="Times New Roman"/>
          <w:b w:val="false"/>
          <w:i w:val="false"/>
          <w:color w:val="000000"/>
          <w:sz w:val="28"/>
        </w:rPr>
        <w:t>
      2) қаракөлден тігілген, алмалы-салмалы жағасы бар, бір қаусырмалы қара көк түсті пальто;</w:t>
      </w:r>
    </w:p>
    <w:p>
      <w:pPr>
        <w:spacing w:after="0"/>
        <w:ind w:left="0"/>
        <w:jc w:val="both"/>
      </w:pPr>
      <w:r>
        <w:rPr>
          <w:rFonts w:ascii="Times New Roman"/>
          <w:b w:val="false"/>
          <w:i w:val="false"/>
          <w:color w:val="000000"/>
          <w:sz w:val="28"/>
        </w:rPr>
        <w:t>
      3) қара түсті қолғап және көк түсті кашне;</w:t>
      </w:r>
    </w:p>
    <w:p>
      <w:pPr>
        <w:spacing w:after="0"/>
        <w:ind w:left="0"/>
        <w:jc w:val="both"/>
      </w:pPr>
      <w:r>
        <w:rPr>
          <w:rFonts w:ascii="Times New Roman"/>
          <w:b w:val="false"/>
          <w:i w:val="false"/>
          <w:color w:val="000000"/>
          <w:sz w:val="28"/>
        </w:rPr>
        <w:t>
      4) қара көк түсті китель;</w:t>
      </w:r>
    </w:p>
    <w:p>
      <w:pPr>
        <w:spacing w:after="0"/>
        <w:ind w:left="0"/>
        <w:jc w:val="both"/>
      </w:pPr>
      <w:r>
        <w:rPr>
          <w:rFonts w:ascii="Times New Roman"/>
          <w:b w:val="false"/>
          <w:i w:val="false"/>
          <w:color w:val="000000"/>
          <w:sz w:val="28"/>
        </w:rPr>
        <w:t>
      5) қара көк түсті жүн шалбар;</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қою көк түсті галстук;</w:t>
      </w:r>
    </w:p>
    <w:p>
      <w:pPr>
        <w:spacing w:after="0"/>
        <w:ind w:left="0"/>
        <w:jc w:val="both"/>
      </w:pPr>
      <w:r>
        <w:rPr>
          <w:rFonts w:ascii="Times New Roman"/>
          <w:b w:val="false"/>
          <w:i w:val="false"/>
          <w:color w:val="000000"/>
          <w:sz w:val="28"/>
        </w:rPr>
        <w:t>
      8) қара түсті етік.</w:t>
      </w:r>
    </w:p>
    <w:bookmarkStart w:name="z22" w:id="19"/>
    <w:p>
      <w:pPr>
        <w:spacing w:after="0"/>
        <w:ind w:left="0"/>
        <w:jc w:val="both"/>
      </w:pPr>
      <w:r>
        <w:rPr>
          <w:rFonts w:ascii="Times New Roman"/>
          <w:b w:val="false"/>
          <w:i w:val="false"/>
          <w:color w:val="000000"/>
          <w:sz w:val="28"/>
        </w:rPr>
        <w:t>
      2.5. Күнделікті маусымдық нысанды киім (13-сурет):</w:t>
      </w:r>
    </w:p>
    <w:bookmarkEnd w:id="19"/>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қара көк түсті, бір қаусырмалы маусымдық плащ;</w:t>
      </w:r>
    </w:p>
    <w:p>
      <w:pPr>
        <w:spacing w:after="0"/>
        <w:ind w:left="0"/>
        <w:jc w:val="both"/>
      </w:pPr>
      <w:r>
        <w:rPr>
          <w:rFonts w:ascii="Times New Roman"/>
          <w:b w:val="false"/>
          <w:i w:val="false"/>
          <w:color w:val="000000"/>
          <w:sz w:val="28"/>
        </w:rPr>
        <w:t>
      3) қара түсті қолғап және көк түсті кашне;</w:t>
      </w:r>
    </w:p>
    <w:p>
      <w:pPr>
        <w:spacing w:after="0"/>
        <w:ind w:left="0"/>
        <w:jc w:val="both"/>
      </w:pPr>
      <w:r>
        <w:rPr>
          <w:rFonts w:ascii="Times New Roman"/>
          <w:b w:val="false"/>
          <w:i w:val="false"/>
          <w:color w:val="000000"/>
          <w:sz w:val="28"/>
        </w:rPr>
        <w:t>
      4) қара көк түсті, бір қаусырмалы китель;</w:t>
      </w:r>
    </w:p>
    <w:p>
      <w:pPr>
        <w:spacing w:after="0"/>
        <w:ind w:left="0"/>
        <w:jc w:val="both"/>
      </w:pPr>
      <w:r>
        <w:rPr>
          <w:rFonts w:ascii="Times New Roman"/>
          <w:b w:val="false"/>
          <w:i w:val="false"/>
          <w:color w:val="000000"/>
          <w:sz w:val="28"/>
        </w:rPr>
        <w:t>
      5) қара көк түсті шалбар;</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қою көк түсті галстук;</w:t>
      </w:r>
    </w:p>
    <w:p>
      <w:pPr>
        <w:spacing w:after="0"/>
        <w:ind w:left="0"/>
        <w:jc w:val="both"/>
      </w:pPr>
      <w:r>
        <w:rPr>
          <w:rFonts w:ascii="Times New Roman"/>
          <w:b w:val="false"/>
          <w:i w:val="false"/>
          <w:color w:val="000000"/>
          <w:sz w:val="28"/>
        </w:rPr>
        <w:t>
      8) қара түсті, қысқа қонышты хром етік.</w:t>
      </w:r>
    </w:p>
    <w:bookmarkStart w:name="z23" w:id="20"/>
    <w:p>
      <w:pPr>
        <w:spacing w:after="0"/>
        <w:ind w:left="0"/>
        <w:jc w:val="both"/>
      </w:pPr>
      <w:r>
        <w:rPr>
          <w:rFonts w:ascii="Times New Roman"/>
          <w:b w:val="false"/>
          <w:i w:val="false"/>
          <w:color w:val="000000"/>
          <w:sz w:val="28"/>
        </w:rPr>
        <w:t>
      2.6. Күнделікті жазғы нысанды киім (14-сурет):</w:t>
      </w:r>
    </w:p>
    <w:bookmarkEnd w:id="20"/>
    <w:p>
      <w:pPr>
        <w:spacing w:after="0"/>
        <w:ind w:left="0"/>
        <w:jc w:val="both"/>
      </w:pPr>
      <w:r>
        <w:rPr>
          <w:rFonts w:ascii="Times New Roman"/>
          <w:b w:val="false"/>
          <w:i w:val="false"/>
          <w:color w:val="000000"/>
          <w:sz w:val="28"/>
        </w:rPr>
        <w:t>
      1) қара көк түсті фуражка;</w:t>
      </w:r>
    </w:p>
    <w:p>
      <w:pPr>
        <w:spacing w:after="0"/>
        <w:ind w:left="0"/>
        <w:jc w:val="both"/>
      </w:pPr>
      <w:r>
        <w:rPr>
          <w:rFonts w:ascii="Times New Roman"/>
          <w:b w:val="false"/>
          <w:i w:val="false"/>
          <w:color w:val="000000"/>
          <w:sz w:val="28"/>
        </w:rPr>
        <w:t>
      2) қысқа жеңді, көгілдір түсті жейде;</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қара көк түсті шалбар;</w:t>
      </w:r>
    </w:p>
    <w:p>
      <w:pPr>
        <w:spacing w:after="0"/>
        <w:ind w:left="0"/>
        <w:jc w:val="both"/>
      </w:pPr>
      <w:r>
        <w:rPr>
          <w:rFonts w:ascii="Times New Roman"/>
          <w:b w:val="false"/>
          <w:i w:val="false"/>
          <w:color w:val="000000"/>
          <w:sz w:val="28"/>
        </w:rPr>
        <w:t>
      5) қара түсті туфли;</w:t>
      </w:r>
    </w:p>
    <w:p>
      <w:pPr>
        <w:spacing w:after="0"/>
        <w:ind w:left="0"/>
        <w:jc w:val="both"/>
      </w:pPr>
      <w:r>
        <w:rPr>
          <w:rFonts w:ascii="Times New Roman"/>
          <w:b w:val="false"/>
          <w:i w:val="false"/>
          <w:color w:val="000000"/>
          <w:sz w:val="28"/>
        </w:rPr>
        <w:t>
      6) ақ түсті ұзын (немесе қысқа) жеңі бар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7518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62200" cy="750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 Аға және орта басшы құрамның күнделікті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сурет. Аға және орта басшы құрамның күнделікті нысанды киімі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82900" cy="902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 Аға және орта басшы құрамның қысқы нысанды киімі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89200" cy="9067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97100" cy="740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 Аға және орта басшы құрамның маусымдық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 Аға және орта басшы құрамның жазғы күнделікті нысанды киімі</w:t>
            </w:r>
          </w:p>
        </w:tc>
      </w:tr>
    </w:tbl>
    <w:bookmarkStart w:name="z24" w:id="21"/>
    <w:p>
      <w:pPr>
        <w:spacing w:after="0"/>
        <w:ind w:left="0"/>
        <w:jc w:val="both"/>
      </w:pPr>
      <w:r>
        <w:rPr>
          <w:rFonts w:ascii="Times New Roman"/>
          <w:b w:val="false"/>
          <w:i w:val="false"/>
          <w:color w:val="000000"/>
          <w:sz w:val="28"/>
        </w:rPr>
        <w:t>
      3. Аға және орта басшы құрамының лауазымдарына арналған нысанды киiмi (әйелдер):</w:t>
      </w:r>
    </w:p>
    <w:bookmarkEnd w:id="21"/>
    <w:bookmarkStart w:name="z25" w:id="22"/>
    <w:p>
      <w:pPr>
        <w:spacing w:after="0"/>
        <w:ind w:left="0"/>
        <w:jc w:val="both"/>
      </w:pPr>
      <w:r>
        <w:rPr>
          <w:rFonts w:ascii="Times New Roman"/>
          <w:b w:val="false"/>
          <w:i w:val="false"/>
          <w:color w:val="000000"/>
          <w:sz w:val="28"/>
        </w:rPr>
        <w:t>
      3.1. Салтанатты нысанды киім (15-сурет):</w:t>
      </w:r>
    </w:p>
    <w:bookmarkEnd w:id="22"/>
    <w:p>
      <w:pPr>
        <w:spacing w:after="0"/>
        <w:ind w:left="0"/>
        <w:jc w:val="both"/>
      </w:pPr>
      <w:r>
        <w:rPr>
          <w:rFonts w:ascii="Times New Roman"/>
          <w:b w:val="false"/>
          <w:i w:val="false"/>
          <w:color w:val="000000"/>
          <w:sz w:val="28"/>
        </w:rPr>
        <w:t>
      1) қара көк түсті пилотка;</w:t>
      </w:r>
    </w:p>
    <w:p>
      <w:pPr>
        <w:spacing w:after="0"/>
        <w:ind w:left="0"/>
        <w:jc w:val="both"/>
      </w:pPr>
      <w:r>
        <w:rPr>
          <w:rFonts w:ascii="Times New Roman"/>
          <w:b w:val="false"/>
          <w:i w:val="false"/>
          <w:color w:val="000000"/>
          <w:sz w:val="28"/>
        </w:rPr>
        <w:t>
      2) қара көк түсті, бір қаусырмалы салтанатты мундир;</w:t>
      </w:r>
    </w:p>
    <w:p>
      <w:pPr>
        <w:spacing w:after="0"/>
        <w:ind w:left="0"/>
        <w:jc w:val="both"/>
      </w:pPr>
      <w:r>
        <w:rPr>
          <w:rFonts w:ascii="Times New Roman"/>
          <w:b w:val="false"/>
          <w:i w:val="false"/>
          <w:color w:val="000000"/>
          <w:sz w:val="28"/>
        </w:rPr>
        <w:t>
      3) аксельбант;</w:t>
      </w:r>
    </w:p>
    <w:p>
      <w:pPr>
        <w:spacing w:after="0"/>
        <w:ind w:left="0"/>
        <w:jc w:val="both"/>
      </w:pPr>
      <w:r>
        <w:rPr>
          <w:rFonts w:ascii="Times New Roman"/>
          <w:b w:val="false"/>
          <w:i w:val="false"/>
          <w:color w:val="000000"/>
          <w:sz w:val="28"/>
        </w:rPr>
        <w:t>
      4) алдыңғы белдеу;</w:t>
      </w:r>
    </w:p>
    <w:p>
      <w:pPr>
        <w:spacing w:after="0"/>
        <w:ind w:left="0"/>
        <w:jc w:val="both"/>
      </w:pPr>
      <w:r>
        <w:rPr>
          <w:rFonts w:ascii="Times New Roman"/>
          <w:b w:val="false"/>
          <w:i w:val="false"/>
          <w:color w:val="000000"/>
          <w:sz w:val="28"/>
        </w:rPr>
        <w:t>
      5) қою көк түсті галстук;</w:t>
      </w:r>
    </w:p>
    <w:p>
      <w:pPr>
        <w:spacing w:after="0"/>
        <w:ind w:left="0"/>
        <w:jc w:val="both"/>
      </w:pPr>
      <w:r>
        <w:rPr>
          <w:rFonts w:ascii="Times New Roman"/>
          <w:b w:val="false"/>
          <w:i w:val="false"/>
          <w:color w:val="000000"/>
          <w:sz w:val="28"/>
        </w:rPr>
        <w:t>
      6) қара түсті галстук;</w:t>
      </w:r>
    </w:p>
    <w:p>
      <w:pPr>
        <w:spacing w:after="0"/>
        <w:ind w:left="0"/>
        <w:jc w:val="both"/>
      </w:pPr>
      <w:r>
        <w:rPr>
          <w:rFonts w:ascii="Times New Roman"/>
          <w:b w:val="false"/>
          <w:i w:val="false"/>
          <w:color w:val="000000"/>
          <w:sz w:val="28"/>
        </w:rPr>
        <w:t>
      7) қара көк түсті юбка (юбканың орнына шалбар киюге рұқсат етіледі);</w:t>
      </w:r>
    </w:p>
    <w:p>
      <w:pPr>
        <w:spacing w:after="0"/>
        <w:ind w:left="0"/>
        <w:jc w:val="both"/>
      </w:pPr>
      <w:r>
        <w:rPr>
          <w:rFonts w:ascii="Times New Roman"/>
          <w:b w:val="false"/>
          <w:i w:val="false"/>
          <w:color w:val="000000"/>
          <w:sz w:val="28"/>
        </w:rPr>
        <w:t>
      8) ақ түсті қолғап;</w:t>
      </w:r>
    </w:p>
    <w:p>
      <w:pPr>
        <w:spacing w:after="0"/>
        <w:ind w:left="0"/>
        <w:jc w:val="both"/>
      </w:pPr>
      <w:r>
        <w:rPr>
          <w:rFonts w:ascii="Times New Roman"/>
          <w:b w:val="false"/>
          <w:i w:val="false"/>
          <w:color w:val="000000"/>
          <w:sz w:val="28"/>
        </w:rPr>
        <w:t>
      9) қара түсті туфли;</w:t>
      </w:r>
    </w:p>
    <w:p>
      <w:pPr>
        <w:spacing w:after="0"/>
        <w:ind w:left="0"/>
        <w:jc w:val="both"/>
      </w:pPr>
      <w:r>
        <w:rPr>
          <w:rFonts w:ascii="Times New Roman"/>
          <w:b w:val="false"/>
          <w:i w:val="false"/>
          <w:color w:val="000000"/>
          <w:sz w:val="28"/>
        </w:rPr>
        <w:t>
      10) былғары шалбар белбеуі.</w:t>
      </w:r>
    </w:p>
    <w:bookmarkStart w:name="z26" w:id="23"/>
    <w:p>
      <w:pPr>
        <w:spacing w:after="0"/>
        <w:ind w:left="0"/>
        <w:jc w:val="both"/>
      </w:pPr>
      <w:r>
        <w:rPr>
          <w:rFonts w:ascii="Times New Roman"/>
          <w:b w:val="false"/>
          <w:i w:val="false"/>
          <w:color w:val="000000"/>
          <w:sz w:val="28"/>
        </w:rPr>
        <w:t>
      3.2. Салтанатты жазғы нысанды киім (16-сурет):</w:t>
      </w:r>
    </w:p>
    <w:bookmarkEnd w:id="23"/>
    <w:p>
      <w:pPr>
        <w:spacing w:after="0"/>
        <w:ind w:left="0"/>
        <w:jc w:val="both"/>
      </w:pPr>
      <w:r>
        <w:rPr>
          <w:rFonts w:ascii="Times New Roman"/>
          <w:b w:val="false"/>
          <w:i w:val="false"/>
          <w:color w:val="000000"/>
          <w:sz w:val="28"/>
        </w:rPr>
        <w:t>
      1) қара көк түсті пилотка;</w:t>
      </w:r>
    </w:p>
    <w:p>
      <w:pPr>
        <w:spacing w:after="0"/>
        <w:ind w:left="0"/>
        <w:jc w:val="both"/>
      </w:pPr>
      <w:r>
        <w:rPr>
          <w:rFonts w:ascii="Times New Roman"/>
          <w:b w:val="false"/>
          <w:i w:val="false"/>
          <w:color w:val="000000"/>
          <w:sz w:val="28"/>
        </w:rPr>
        <w:t>
      2) қысқа жеңді, ақ түсті жейде;</w:t>
      </w:r>
    </w:p>
    <w:p>
      <w:pPr>
        <w:spacing w:after="0"/>
        <w:ind w:left="0"/>
        <w:jc w:val="both"/>
      </w:pPr>
      <w:r>
        <w:rPr>
          <w:rFonts w:ascii="Times New Roman"/>
          <w:b w:val="false"/>
          <w:i w:val="false"/>
          <w:color w:val="000000"/>
          <w:sz w:val="28"/>
        </w:rPr>
        <w:t>
      3) қара көк түсті юбка (юбканың орнына шалбар киюге рұқсат етіледі);</w:t>
      </w:r>
    </w:p>
    <w:p>
      <w:pPr>
        <w:spacing w:after="0"/>
        <w:ind w:left="0"/>
        <w:jc w:val="both"/>
      </w:pPr>
      <w:r>
        <w:rPr>
          <w:rFonts w:ascii="Times New Roman"/>
          <w:b w:val="false"/>
          <w:i w:val="false"/>
          <w:color w:val="000000"/>
          <w:sz w:val="28"/>
        </w:rPr>
        <w:t>
      4) қара түсті туфли;</w:t>
      </w:r>
    </w:p>
    <w:p>
      <w:pPr>
        <w:spacing w:after="0"/>
        <w:ind w:left="0"/>
        <w:jc w:val="both"/>
      </w:pPr>
      <w:r>
        <w:rPr>
          <w:rFonts w:ascii="Times New Roman"/>
          <w:b w:val="false"/>
          <w:i w:val="false"/>
          <w:color w:val="000000"/>
          <w:sz w:val="28"/>
        </w:rPr>
        <w:t>
      5) ақ түсті ұзын жеңі бар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30500" cy="7010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46300" cy="692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 Аға және орта басшы құрамның салтанатты нысанды киімі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 Аға және орта басшы құрамның жазғы салтанатты нысанды киімі (әйелдер)</w:t>
            </w:r>
          </w:p>
        </w:tc>
      </w:tr>
    </w:tbl>
    <w:bookmarkStart w:name="z27" w:id="24"/>
    <w:p>
      <w:pPr>
        <w:spacing w:after="0"/>
        <w:ind w:left="0"/>
        <w:jc w:val="both"/>
      </w:pPr>
      <w:r>
        <w:rPr>
          <w:rFonts w:ascii="Times New Roman"/>
          <w:b w:val="false"/>
          <w:i w:val="false"/>
          <w:color w:val="000000"/>
          <w:sz w:val="28"/>
        </w:rPr>
        <w:t>
      3.3. Күнделікті нысанды киім (17-сурет):</w:t>
      </w:r>
    </w:p>
    <w:bookmarkEnd w:id="24"/>
    <w:p>
      <w:pPr>
        <w:spacing w:after="0"/>
        <w:ind w:left="0"/>
        <w:jc w:val="both"/>
      </w:pPr>
      <w:r>
        <w:rPr>
          <w:rFonts w:ascii="Times New Roman"/>
          <w:b w:val="false"/>
          <w:i w:val="false"/>
          <w:color w:val="000000"/>
          <w:sz w:val="28"/>
        </w:rPr>
        <w:t>
      1) қара көк түсті пилотка;</w:t>
      </w:r>
    </w:p>
    <w:p>
      <w:pPr>
        <w:spacing w:after="0"/>
        <w:ind w:left="0"/>
        <w:jc w:val="both"/>
      </w:pPr>
      <w:r>
        <w:rPr>
          <w:rFonts w:ascii="Times New Roman"/>
          <w:b w:val="false"/>
          <w:i w:val="false"/>
          <w:color w:val="000000"/>
          <w:sz w:val="28"/>
        </w:rPr>
        <w:t>
      2) қара-көк түсті, бір қаусырмалы китель;</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қою көк түсті галстук;</w:t>
      </w:r>
    </w:p>
    <w:p>
      <w:pPr>
        <w:spacing w:after="0"/>
        <w:ind w:left="0"/>
        <w:jc w:val="both"/>
      </w:pPr>
      <w:r>
        <w:rPr>
          <w:rFonts w:ascii="Times New Roman"/>
          <w:b w:val="false"/>
          <w:i w:val="false"/>
          <w:color w:val="000000"/>
          <w:sz w:val="28"/>
        </w:rPr>
        <w:t>
      5) қара көк түсті юбка;</w:t>
      </w:r>
    </w:p>
    <w:p>
      <w:pPr>
        <w:spacing w:after="0"/>
        <w:ind w:left="0"/>
        <w:jc w:val="both"/>
      </w:pPr>
      <w:r>
        <w:rPr>
          <w:rFonts w:ascii="Times New Roman"/>
          <w:b w:val="false"/>
          <w:i w:val="false"/>
          <w:color w:val="000000"/>
          <w:sz w:val="28"/>
        </w:rPr>
        <w:t>
      6) қара түсті туфли;</w:t>
      </w:r>
    </w:p>
    <w:p>
      <w:pPr>
        <w:spacing w:after="0"/>
        <w:ind w:left="0"/>
        <w:jc w:val="both"/>
      </w:pPr>
      <w:r>
        <w:rPr>
          <w:rFonts w:ascii="Times New Roman"/>
          <w:b w:val="false"/>
          <w:i w:val="false"/>
          <w:color w:val="000000"/>
          <w:sz w:val="28"/>
        </w:rPr>
        <w:t>
      7) қою көк түсті шалбары бар (немесе юбкасы бар) сыдырма салынған күрте.</w:t>
      </w:r>
    </w:p>
    <w:bookmarkStart w:name="z28" w:id="25"/>
    <w:p>
      <w:pPr>
        <w:spacing w:after="0"/>
        <w:ind w:left="0"/>
        <w:jc w:val="both"/>
      </w:pPr>
      <w:r>
        <w:rPr>
          <w:rFonts w:ascii="Times New Roman"/>
          <w:b w:val="false"/>
          <w:i w:val="false"/>
          <w:color w:val="000000"/>
          <w:sz w:val="28"/>
        </w:rPr>
        <w:t>
      3.4. Күнделікті қысқы нысанды киім (18-сурет):</w:t>
      </w:r>
    </w:p>
    <w:bookmarkEnd w:id="25"/>
    <w:p>
      <w:pPr>
        <w:spacing w:after="0"/>
        <w:ind w:left="0"/>
        <w:jc w:val="both"/>
      </w:pPr>
      <w:r>
        <w:rPr>
          <w:rFonts w:ascii="Times New Roman"/>
          <w:b w:val="false"/>
          <w:i w:val="false"/>
          <w:color w:val="000000"/>
          <w:sz w:val="28"/>
        </w:rPr>
        <w:t>
      1) қаракөлден тігілген сұр түсті бөрік;</w:t>
      </w:r>
    </w:p>
    <w:p>
      <w:pPr>
        <w:spacing w:after="0"/>
        <w:ind w:left="0"/>
        <w:jc w:val="both"/>
      </w:pPr>
      <w:r>
        <w:rPr>
          <w:rFonts w:ascii="Times New Roman"/>
          <w:b w:val="false"/>
          <w:i w:val="false"/>
          <w:color w:val="000000"/>
          <w:sz w:val="28"/>
        </w:rPr>
        <w:t>
      2) қаракөлден тігілген, алмалы-салмалы жағасы бар, бір қаусырмалы қара көк түсті пальто;</w:t>
      </w:r>
    </w:p>
    <w:p>
      <w:pPr>
        <w:spacing w:after="0"/>
        <w:ind w:left="0"/>
        <w:jc w:val="both"/>
      </w:pPr>
      <w:r>
        <w:rPr>
          <w:rFonts w:ascii="Times New Roman"/>
          <w:b w:val="false"/>
          <w:i w:val="false"/>
          <w:color w:val="000000"/>
          <w:sz w:val="28"/>
        </w:rPr>
        <w:t>
      3) қара түсті қолғап және көк түсті кашне;</w:t>
      </w:r>
    </w:p>
    <w:p>
      <w:pPr>
        <w:spacing w:after="0"/>
        <w:ind w:left="0"/>
        <w:jc w:val="both"/>
      </w:pPr>
      <w:r>
        <w:rPr>
          <w:rFonts w:ascii="Times New Roman"/>
          <w:b w:val="false"/>
          <w:i w:val="false"/>
          <w:color w:val="000000"/>
          <w:sz w:val="28"/>
        </w:rPr>
        <w:t>
      4) қара-көк түсті бір қаусырмалы китель;</w:t>
      </w:r>
    </w:p>
    <w:p>
      <w:pPr>
        <w:spacing w:after="0"/>
        <w:ind w:left="0"/>
        <w:jc w:val="both"/>
      </w:pPr>
      <w:r>
        <w:rPr>
          <w:rFonts w:ascii="Times New Roman"/>
          <w:b w:val="false"/>
          <w:i w:val="false"/>
          <w:color w:val="000000"/>
          <w:sz w:val="28"/>
        </w:rPr>
        <w:t>
      5) қара көк түсті жүн юбка (юбканың орнына шалбар киюге жол беріледі);</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қою көк түсті галстук;</w:t>
      </w:r>
    </w:p>
    <w:p>
      <w:pPr>
        <w:spacing w:after="0"/>
        <w:ind w:left="0"/>
        <w:jc w:val="both"/>
      </w:pPr>
      <w:r>
        <w:rPr>
          <w:rFonts w:ascii="Times New Roman"/>
          <w:b w:val="false"/>
          <w:i w:val="false"/>
          <w:color w:val="000000"/>
          <w:sz w:val="28"/>
        </w:rPr>
        <w:t>
      8) қара түсті етік.</w:t>
      </w:r>
    </w:p>
    <w:bookmarkStart w:name="z29" w:id="26"/>
    <w:p>
      <w:pPr>
        <w:spacing w:after="0"/>
        <w:ind w:left="0"/>
        <w:jc w:val="both"/>
      </w:pPr>
      <w:r>
        <w:rPr>
          <w:rFonts w:ascii="Times New Roman"/>
          <w:b w:val="false"/>
          <w:i w:val="false"/>
          <w:color w:val="000000"/>
          <w:sz w:val="28"/>
        </w:rPr>
        <w:t>
      3.5. Күнделікті маусымдық нысанды киім (19-сурет):</w:t>
      </w:r>
    </w:p>
    <w:bookmarkEnd w:id="26"/>
    <w:p>
      <w:pPr>
        <w:spacing w:after="0"/>
        <w:ind w:left="0"/>
        <w:jc w:val="both"/>
      </w:pPr>
      <w:r>
        <w:rPr>
          <w:rFonts w:ascii="Times New Roman"/>
          <w:b w:val="false"/>
          <w:i w:val="false"/>
          <w:color w:val="000000"/>
          <w:sz w:val="28"/>
        </w:rPr>
        <w:t>
      1) қара көк түсті пилотка;</w:t>
      </w:r>
    </w:p>
    <w:p>
      <w:pPr>
        <w:spacing w:after="0"/>
        <w:ind w:left="0"/>
        <w:jc w:val="both"/>
      </w:pPr>
      <w:r>
        <w:rPr>
          <w:rFonts w:ascii="Times New Roman"/>
          <w:b w:val="false"/>
          <w:i w:val="false"/>
          <w:color w:val="000000"/>
          <w:sz w:val="28"/>
        </w:rPr>
        <w:t>
      2) қара көк түсті, бір қаусырмалы маусымдық плащ;</w:t>
      </w:r>
    </w:p>
    <w:p>
      <w:pPr>
        <w:spacing w:after="0"/>
        <w:ind w:left="0"/>
        <w:jc w:val="both"/>
      </w:pPr>
      <w:r>
        <w:rPr>
          <w:rFonts w:ascii="Times New Roman"/>
          <w:b w:val="false"/>
          <w:i w:val="false"/>
          <w:color w:val="000000"/>
          <w:sz w:val="28"/>
        </w:rPr>
        <w:t>
      3) қара түсті қолғап және көк түсті кашне;</w:t>
      </w:r>
    </w:p>
    <w:p>
      <w:pPr>
        <w:spacing w:after="0"/>
        <w:ind w:left="0"/>
        <w:jc w:val="both"/>
      </w:pPr>
      <w:r>
        <w:rPr>
          <w:rFonts w:ascii="Times New Roman"/>
          <w:b w:val="false"/>
          <w:i w:val="false"/>
          <w:color w:val="000000"/>
          <w:sz w:val="28"/>
        </w:rPr>
        <w:t>
      4) қара көк түсті бір қаусырмалы китель;</w:t>
      </w:r>
    </w:p>
    <w:p>
      <w:pPr>
        <w:spacing w:after="0"/>
        <w:ind w:left="0"/>
        <w:jc w:val="both"/>
      </w:pPr>
      <w:r>
        <w:rPr>
          <w:rFonts w:ascii="Times New Roman"/>
          <w:b w:val="false"/>
          <w:i w:val="false"/>
          <w:color w:val="000000"/>
          <w:sz w:val="28"/>
        </w:rPr>
        <w:t>
      5) қара көк түсті юбка (юбканың орнына шалбар киюге рұқсат етіледі);</w:t>
      </w:r>
    </w:p>
    <w:p>
      <w:pPr>
        <w:spacing w:after="0"/>
        <w:ind w:left="0"/>
        <w:jc w:val="both"/>
      </w:pPr>
      <w:r>
        <w:rPr>
          <w:rFonts w:ascii="Times New Roman"/>
          <w:b w:val="false"/>
          <w:i w:val="false"/>
          <w:color w:val="000000"/>
          <w:sz w:val="28"/>
        </w:rPr>
        <w:t>
      6) ұзын жеңді, көгілдір түсті жейде;</w:t>
      </w:r>
    </w:p>
    <w:p>
      <w:pPr>
        <w:spacing w:after="0"/>
        <w:ind w:left="0"/>
        <w:jc w:val="both"/>
      </w:pPr>
      <w:r>
        <w:rPr>
          <w:rFonts w:ascii="Times New Roman"/>
          <w:b w:val="false"/>
          <w:i w:val="false"/>
          <w:color w:val="000000"/>
          <w:sz w:val="28"/>
        </w:rPr>
        <w:t>
      7) қою көк түсті галстук;</w:t>
      </w:r>
    </w:p>
    <w:p>
      <w:pPr>
        <w:spacing w:after="0"/>
        <w:ind w:left="0"/>
        <w:jc w:val="both"/>
      </w:pPr>
      <w:r>
        <w:rPr>
          <w:rFonts w:ascii="Times New Roman"/>
          <w:b w:val="false"/>
          <w:i w:val="false"/>
          <w:color w:val="000000"/>
          <w:sz w:val="28"/>
        </w:rPr>
        <w:t>
      8) қара түсті хром етік.</w:t>
      </w:r>
    </w:p>
    <w:bookmarkStart w:name="z30" w:id="27"/>
    <w:p>
      <w:pPr>
        <w:spacing w:after="0"/>
        <w:ind w:left="0"/>
        <w:jc w:val="both"/>
      </w:pPr>
      <w:r>
        <w:rPr>
          <w:rFonts w:ascii="Times New Roman"/>
          <w:b w:val="false"/>
          <w:i w:val="false"/>
          <w:color w:val="000000"/>
          <w:sz w:val="28"/>
        </w:rPr>
        <w:t>
      3.6. Күнделікті жазғы нысанды киім (20-сурет):</w:t>
      </w:r>
    </w:p>
    <w:bookmarkEnd w:id="27"/>
    <w:p>
      <w:pPr>
        <w:spacing w:after="0"/>
        <w:ind w:left="0"/>
        <w:jc w:val="both"/>
      </w:pPr>
      <w:r>
        <w:rPr>
          <w:rFonts w:ascii="Times New Roman"/>
          <w:b w:val="false"/>
          <w:i w:val="false"/>
          <w:color w:val="000000"/>
          <w:sz w:val="28"/>
        </w:rPr>
        <w:t>
      1) қара көк түсті пилотка;</w:t>
      </w:r>
    </w:p>
    <w:p>
      <w:pPr>
        <w:spacing w:after="0"/>
        <w:ind w:left="0"/>
        <w:jc w:val="both"/>
      </w:pPr>
      <w:r>
        <w:rPr>
          <w:rFonts w:ascii="Times New Roman"/>
          <w:b w:val="false"/>
          <w:i w:val="false"/>
          <w:color w:val="000000"/>
          <w:sz w:val="28"/>
        </w:rPr>
        <w:t>
      2) қысқа жеңді, көгілдір түсті жейде;</w:t>
      </w:r>
    </w:p>
    <w:p>
      <w:pPr>
        <w:spacing w:after="0"/>
        <w:ind w:left="0"/>
        <w:jc w:val="both"/>
      </w:pPr>
      <w:r>
        <w:rPr>
          <w:rFonts w:ascii="Times New Roman"/>
          <w:b w:val="false"/>
          <w:i w:val="false"/>
          <w:color w:val="000000"/>
          <w:sz w:val="28"/>
        </w:rPr>
        <w:t>
      3) ұзын жеңді, көгілдір түсті жейде;</w:t>
      </w:r>
    </w:p>
    <w:p>
      <w:pPr>
        <w:spacing w:after="0"/>
        <w:ind w:left="0"/>
        <w:jc w:val="both"/>
      </w:pPr>
      <w:r>
        <w:rPr>
          <w:rFonts w:ascii="Times New Roman"/>
          <w:b w:val="false"/>
          <w:i w:val="false"/>
          <w:color w:val="000000"/>
          <w:sz w:val="28"/>
        </w:rPr>
        <w:t>
      4) қара көк түсті юбка (юбканың орнына шалбар киюге рұқсат етіледі);</w:t>
      </w:r>
    </w:p>
    <w:p>
      <w:pPr>
        <w:spacing w:after="0"/>
        <w:ind w:left="0"/>
        <w:jc w:val="both"/>
      </w:pPr>
      <w:r>
        <w:rPr>
          <w:rFonts w:ascii="Times New Roman"/>
          <w:b w:val="false"/>
          <w:i w:val="false"/>
          <w:color w:val="000000"/>
          <w:sz w:val="28"/>
        </w:rPr>
        <w:t>
      5) қара түсті туфли;</w:t>
      </w:r>
    </w:p>
    <w:p>
      <w:pPr>
        <w:spacing w:after="0"/>
        <w:ind w:left="0"/>
        <w:jc w:val="both"/>
      </w:pPr>
      <w:r>
        <w:rPr>
          <w:rFonts w:ascii="Times New Roman"/>
          <w:b w:val="false"/>
          <w:i w:val="false"/>
          <w:color w:val="000000"/>
          <w:sz w:val="28"/>
        </w:rPr>
        <w:t>
      6) ақ түсті ұзын (немесе қысқа) жеңі бар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27300" cy="6972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62200" cy="695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 Аға және орта басшы құрамның (әйелдің) күнделікті нысанды киімі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Аға және орта басшы құрамның (әйелдің) күнделікті нысанды киімі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842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 Аға және орта басшы құрамның қысқы нысанды киімі (әйелдер)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78100" cy="8407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73300" cy="740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19-сурет. Аға және орта басшы құрамның маусымдық нысанды киімі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20-сурет. Аға және орта басшы құрамның (әйелдердің) жазғы күнделікті нысанды киімі</w:t>
            </w:r>
          </w:p>
        </w:tc>
      </w:tr>
    </w:tbl>
    <w:bookmarkStart w:name="z31" w:id="28"/>
    <w:p>
      <w:pPr>
        <w:spacing w:after="0"/>
        <w:ind w:left="0"/>
        <w:jc w:val="both"/>
      </w:pPr>
      <w:r>
        <w:rPr>
          <w:rFonts w:ascii="Times New Roman"/>
          <w:b w:val="false"/>
          <w:i w:val="false"/>
          <w:color w:val="000000"/>
          <w:sz w:val="28"/>
        </w:rPr>
        <w:t>
      4. Кезекші бөлімнің, айдауыл қызметі және жедел ден қою бөлімшелерінің қызметкерлеріне арналған далалық нысанды киім (21-сурет):</w:t>
      </w:r>
    </w:p>
    <w:bookmarkEnd w:id="28"/>
    <w:p>
      <w:pPr>
        <w:spacing w:after="0"/>
        <w:ind w:left="0"/>
        <w:jc w:val="both"/>
      </w:pPr>
      <w:r>
        <w:rPr>
          <w:rFonts w:ascii="Times New Roman"/>
          <w:b w:val="false"/>
          <w:i w:val="false"/>
          <w:color w:val="000000"/>
          <w:sz w:val="28"/>
        </w:rPr>
        <w:t>
      1) қара түсті күрте (алмалы-салмалы жылы) (ерлер) ;</w:t>
      </w:r>
    </w:p>
    <w:p>
      <w:pPr>
        <w:spacing w:after="0"/>
        <w:ind w:left="0"/>
        <w:jc w:val="both"/>
      </w:pPr>
      <w:r>
        <w:rPr>
          <w:rFonts w:ascii="Times New Roman"/>
          <w:b w:val="false"/>
          <w:i w:val="false"/>
          <w:color w:val="000000"/>
          <w:sz w:val="28"/>
        </w:rPr>
        <w:t>
      2) қара түсті ұзын, жеңді және шалбары бар жейде;</w:t>
      </w:r>
    </w:p>
    <w:p>
      <w:pPr>
        <w:spacing w:after="0"/>
        <w:ind w:left="0"/>
        <w:jc w:val="both"/>
      </w:pPr>
      <w:r>
        <w:rPr>
          <w:rFonts w:ascii="Times New Roman"/>
          <w:b w:val="false"/>
          <w:i w:val="false"/>
          <w:color w:val="000000"/>
          <w:sz w:val="28"/>
        </w:rPr>
        <w:t>
      3) қара түсті жиынтығы бар, жүк түсіретін белдік белбеу;</w:t>
      </w:r>
    </w:p>
    <w:p>
      <w:pPr>
        <w:spacing w:after="0"/>
        <w:ind w:left="0"/>
        <w:jc w:val="both"/>
      </w:pPr>
      <w:r>
        <w:rPr>
          <w:rFonts w:ascii="Times New Roman"/>
          <w:b w:val="false"/>
          <w:i w:val="false"/>
          <w:color w:val="000000"/>
          <w:sz w:val="28"/>
        </w:rPr>
        <w:t>
      4) қара түсті жиынтығы бар, түсіру кеудешесі;</w:t>
      </w:r>
    </w:p>
    <w:p>
      <w:pPr>
        <w:spacing w:after="0"/>
        <w:ind w:left="0"/>
        <w:jc w:val="both"/>
      </w:pPr>
      <w:r>
        <w:rPr>
          <w:rFonts w:ascii="Times New Roman"/>
          <w:b w:val="false"/>
          <w:i w:val="false"/>
          <w:color w:val="000000"/>
          <w:sz w:val="28"/>
        </w:rPr>
        <w:t>
      5) тізеқаптар, қара түсті шынтақ қойғыштар;</w:t>
      </w:r>
    </w:p>
    <w:p>
      <w:pPr>
        <w:spacing w:after="0"/>
        <w:ind w:left="0"/>
        <w:jc w:val="both"/>
      </w:pPr>
      <w:r>
        <w:rPr>
          <w:rFonts w:ascii="Times New Roman"/>
          <w:b w:val="false"/>
          <w:i w:val="false"/>
          <w:color w:val="000000"/>
          <w:sz w:val="28"/>
        </w:rPr>
        <w:t>
      6) қара түсті биік береттер;</w:t>
      </w:r>
    </w:p>
    <w:p>
      <w:pPr>
        <w:spacing w:after="0"/>
        <w:ind w:left="0"/>
        <w:jc w:val="both"/>
      </w:pPr>
      <w:r>
        <w:rPr>
          <w:rFonts w:ascii="Times New Roman"/>
          <w:b w:val="false"/>
          <w:i w:val="false"/>
          <w:color w:val="000000"/>
          <w:sz w:val="28"/>
        </w:rPr>
        <w:t>
      7) қара түсті, қысқы биік береттер;</w:t>
      </w:r>
    </w:p>
    <w:p>
      <w:pPr>
        <w:spacing w:after="0"/>
        <w:ind w:left="0"/>
        <w:jc w:val="both"/>
      </w:pPr>
      <w:r>
        <w:rPr>
          <w:rFonts w:ascii="Times New Roman"/>
          <w:b w:val="false"/>
          <w:i w:val="false"/>
          <w:color w:val="000000"/>
          <w:sz w:val="28"/>
        </w:rPr>
        <w:t>
      8) қара түсті футболка;</w:t>
      </w:r>
    </w:p>
    <w:p>
      <w:pPr>
        <w:spacing w:after="0"/>
        <w:ind w:left="0"/>
        <w:jc w:val="both"/>
      </w:pPr>
      <w:r>
        <w:rPr>
          <w:rFonts w:ascii="Times New Roman"/>
          <w:b w:val="false"/>
          <w:i w:val="false"/>
          <w:color w:val="000000"/>
          <w:sz w:val="28"/>
        </w:rPr>
        <w:t>
      9) қара түсті кепи (бейсболка);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21-сурет. Кезекші бөлім, айдауыл қызметі және жедел ден қою бөлімшелері қызметкерлерінің далалық нысанды киімі.</w:t>
      </w:r>
    </w:p>
    <w:bookmarkStart w:name="z32" w:id="29"/>
    <w:p>
      <w:pPr>
        <w:spacing w:after="0"/>
        <w:ind w:left="0"/>
        <w:jc w:val="both"/>
      </w:pPr>
      <w:r>
        <w:rPr>
          <w:rFonts w:ascii="Times New Roman"/>
          <w:b w:val="false"/>
          <w:i w:val="false"/>
          <w:color w:val="000000"/>
          <w:sz w:val="28"/>
        </w:rPr>
        <w:t>
      5. Сыбайлас жемқорлыққа қарсы қызмет қызметкерлеріне арналған далалық нысанды киім:</w:t>
      </w:r>
    </w:p>
    <w:bookmarkEnd w:id="29"/>
    <w:bookmarkStart w:name="z33" w:id="30"/>
    <w:p>
      <w:pPr>
        <w:spacing w:after="0"/>
        <w:ind w:left="0"/>
        <w:jc w:val="both"/>
      </w:pPr>
      <w:r>
        <w:rPr>
          <w:rFonts w:ascii="Times New Roman"/>
          <w:b w:val="false"/>
          <w:i w:val="false"/>
          <w:color w:val="000000"/>
          <w:sz w:val="28"/>
        </w:rPr>
        <w:t>
      5.1. Жазғы далалық нысанды киім (22-сурет):</w:t>
      </w:r>
    </w:p>
    <w:bookmarkEnd w:id="30"/>
    <w:p>
      <w:pPr>
        <w:spacing w:after="0"/>
        <w:ind w:left="0"/>
        <w:jc w:val="both"/>
      </w:pPr>
      <w:r>
        <w:rPr>
          <w:rFonts w:ascii="Times New Roman"/>
          <w:b w:val="false"/>
          <w:i w:val="false"/>
          <w:color w:val="000000"/>
          <w:sz w:val="28"/>
        </w:rPr>
        <w:t>
      1) бүркеніш түсті, далалық фуражка немесе бейсболка кепиі;</w:t>
      </w:r>
    </w:p>
    <w:p>
      <w:pPr>
        <w:spacing w:after="0"/>
        <w:ind w:left="0"/>
        <w:jc w:val="both"/>
      </w:pPr>
      <w:r>
        <w:rPr>
          <w:rFonts w:ascii="Times New Roman"/>
          <w:b w:val="false"/>
          <w:i w:val="false"/>
          <w:color w:val="000000"/>
          <w:sz w:val="28"/>
        </w:rPr>
        <w:t>
      2) кәдімгі түсті футболка;</w:t>
      </w:r>
    </w:p>
    <w:p>
      <w:pPr>
        <w:spacing w:after="0"/>
        <w:ind w:left="0"/>
        <w:jc w:val="both"/>
      </w:pPr>
      <w:r>
        <w:rPr>
          <w:rFonts w:ascii="Times New Roman"/>
          <w:b w:val="false"/>
          <w:i w:val="false"/>
          <w:color w:val="000000"/>
          <w:sz w:val="28"/>
        </w:rPr>
        <w:t>
      3) камуфляж түсінің түсінің үйлесіміндегі түзу пішіндегі далалық күртелер және шалбарлар;</w:t>
      </w:r>
    </w:p>
    <w:p>
      <w:pPr>
        <w:spacing w:after="0"/>
        <w:ind w:left="0"/>
        <w:jc w:val="both"/>
      </w:pPr>
      <w:r>
        <w:rPr>
          <w:rFonts w:ascii="Times New Roman"/>
          <w:b w:val="false"/>
          <w:i w:val="false"/>
          <w:color w:val="000000"/>
          <w:sz w:val="28"/>
        </w:rPr>
        <w:t>
      4) далалық белбеу;</w:t>
      </w:r>
    </w:p>
    <w:p>
      <w:pPr>
        <w:spacing w:after="0"/>
        <w:ind w:left="0"/>
        <w:jc w:val="both"/>
      </w:pPr>
      <w:r>
        <w:rPr>
          <w:rFonts w:ascii="Times New Roman"/>
          <w:b w:val="false"/>
          <w:i w:val="false"/>
          <w:color w:val="000000"/>
          <w:sz w:val="28"/>
        </w:rPr>
        <w:t>
      5) қонышы биік, қара түсті былғары бәтеңке.</w:t>
      </w:r>
    </w:p>
    <w:bookmarkStart w:name="z34" w:id="31"/>
    <w:p>
      <w:pPr>
        <w:spacing w:after="0"/>
        <w:ind w:left="0"/>
        <w:jc w:val="both"/>
      </w:pPr>
      <w:r>
        <w:rPr>
          <w:rFonts w:ascii="Times New Roman"/>
          <w:b w:val="false"/>
          <w:i w:val="false"/>
          <w:color w:val="000000"/>
          <w:sz w:val="28"/>
        </w:rPr>
        <w:t>
      5.2. Қысқы далалық нысанды киім (23-сурет):</w:t>
      </w:r>
    </w:p>
    <w:bookmarkEnd w:id="31"/>
    <w:p>
      <w:pPr>
        <w:spacing w:after="0"/>
        <w:ind w:left="0"/>
        <w:jc w:val="both"/>
      </w:pPr>
      <w:r>
        <w:rPr>
          <w:rFonts w:ascii="Times New Roman"/>
          <w:b w:val="false"/>
          <w:i w:val="false"/>
          <w:color w:val="000000"/>
          <w:sz w:val="28"/>
        </w:rPr>
        <w:t>
      1) цигейкадан тігілген, қара түсті бөрік;</w:t>
      </w:r>
    </w:p>
    <w:p>
      <w:pPr>
        <w:spacing w:after="0"/>
        <w:ind w:left="0"/>
        <w:jc w:val="both"/>
      </w:pPr>
      <w:r>
        <w:rPr>
          <w:rFonts w:ascii="Times New Roman"/>
          <w:b w:val="false"/>
          <w:i w:val="false"/>
          <w:color w:val="000000"/>
          <w:sz w:val="28"/>
        </w:rPr>
        <w:t>
      2) бір түсті футболка;</w:t>
      </w:r>
    </w:p>
    <w:p>
      <w:pPr>
        <w:spacing w:after="0"/>
        <w:ind w:left="0"/>
        <w:jc w:val="both"/>
      </w:pPr>
      <w:r>
        <w:rPr>
          <w:rFonts w:ascii="Times New Roman"/>
          <w:b w:val="false"/>
          <w:i w:val="false"/>
          <w:color w:val="000000"/>
          <w:sz w:val="28"/>
        </w:rPr>
        <w:t>
      3) камуфляж түсінің үйлесіміндегі түзу пішіндегі далалық күртелер және шалбарлар;</w:t>
      </w:r>
    </w:p>
    <w:p>
      <w:pPr>
        <w:spacing w:after="0"/>
        <w:ind w:left="0"/>
        <w:jc w:val="both"/>
      </w:pPr>
      <w:r>
        <w:rPr>
          <w:rFonts w:ascii="Times New Roman"/>
          <w:b w:val="false"/>
          <w:i w:val="false"/>
          <w:color w:val="000000"/>
          <w:sz w:val="28"/>
        </w:rPr>
        <w:t>
      4) камуфляж түсінің үйлесіміндегі түзу пішінді жылы далалық күртелер мен шалбарлар;</w:t>
      </w:r>
    </w:p>
    <w:p>
      <w:pPr>
        <w:spacing w:after="0"/>
        <w:ind w:left="0"/>
        <w:jc w:val="both"/>
      </w:pPr>
      <w:r>
        <w:rPr>
          <w:rFonts w:ascii="Times New Roman"/>
          <w:b w:val="false"/>
          <w:i w:val="false"/>
          <w:color w:val="000000"/>
          <w:sz w:val="28"/>
        </w:rPr>
        <w:t>
      5) қонышы ұзын жылы, қара түсті былғары бәтеңке;</w:t>
      </w:r>
    </w:p>
    <w:p>
      <w:pPr>
        <w:spacing w:after="0"/>
        <w:ind w:left="0"/>
        <w:jc w:val="both"/>
      </w:pPr>
      <w:r>
        <w:rPr>
          <w:rFonts w:ascii="Times New Roman"/>
          <w:b w:val="false"/>
          <w:i w:val="false"/>
          <w:color w:val="000000"/>
          <w:sz w:val="28"/>
        </w:rPr>
        <w:t>
      6) далалық белбеу;</w:t>
      </w:r>
    </w:p>
    <w:p>
      <w:pPr>
        <w:spacing w:after="0"/>
        <w:ind w:left="0"/>
        <w:jc w:val="both"/>
      </w:pPr>
      <w:r>
        <w:rPr>
          <w:rFonts w:ascii="Times New Roman"/>
          <w:b w:val="false"/>
          <w:i w:val="false"/>
          <w:color w:val="000000"/>
          <w:sz w:val="28"/>
        </w:rPr>
        <w:t>
      7) қара түсті, жылы былғары қолғап.</w:t>
      </w:r>
    </w:p>
    <w:p>
      <w:pPr>
        <w:spacing w:after="0"/>
        <w:ind w:left="0"/>
        <w:jc w:val="both"/>
      </w:pPr>
      <w:r>
        <w:rPr>
          <w:rFonts w:ascii="Times New Roman"/>
          <w:b w:val="false"/>
          <w:i w:val="false"/>
          <w:color w:val="000000"/>
          <w:sz w:val="28"/>
        </w:rPr>
        <w:t>
      8) жедел-тергеу бөлімшелерінің қызметкерлеріне арналған қара түсті жамылғы-кеудеше.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16200" cy="8483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17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17800" cy="848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22-сурет. Сыбайлас жемқорлыққа қарсы қызмет қызметкерлерінің жазғы далалық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23-сурет. Сыбайлас жемқорлыққа қарсы қызмет қызметкерлерінің қысқы далалық нысаны</w:t>
            </w:r>
          </w:p>
        </w:tc>
      </w:tr>
    </w:tbl>
    <w:p>
      <w:pPr>
        <w:spacing w:after="0"/>
        <w:ind w:left="0"/>
        <w:jc w:val="left"/>
      </w:pPr>
      <w:r>
        <w:br/>
      </w:r>
    </w:p>
    <w:p>
      <w:pPr>
        <w:spacing w:after="0"/>
        <w:ind w:left="0"/>
        <w:jc w:val="both"/>
      </w:pPr>
      <w:r>
        <w:drawing>
          <wp:inline distT="0" distB="0" distL="0" distR="0">
            <wp:extent cx="6096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24-сурет. Жедел-тергеу бөлімшелерінің қызметкерлеріне арналған қара түсті жамылғы-кеудеше.</w:t>
      </w:r>
    </w:p>
    <w:bookmarkStart w:name="z35" w:id="32"/>
    <w:p>
      <w:pPr>
        <w:spacing w:after="0"/>
        <w:ind w:left="0"/>
        <w:jc w:val="both"/>
      </w:pPr>
      <w:r>
        <w:rPr>
          <w:rFonts w:ascii="Times New Roman"/>
          <w:b w:val="false"/>
          <w:i w:val="false"/>
          <w:color w:val="000000"/>
          <w:sz w:val="28"/>
        </w:rPr>
        <w:t>
      6. Сыбайлас жемқорлыққа қарсы қызмет қызметкерлерінің айырым белгілерінің үлгілері:</w:t>
      </w:r>
    </w:p>
    <w:bookmarkEnd w:id="32"/>
    <w:bookmarkStart w:name="z36" w:id="33"/>
    <w:p>
      <w:pPr>
        <w:spacing w:after="0"/>
        <w:ind w:left="0"/>
        <w:jc w:val="both"/>
      </w:pPr>
      <w:r>
        <w:rPr>
          <w:rFonts w:ascii="Times New Roman"/>
          <w:b w:val="false"/>
          <w:i w:val="false"/>
          <w:color w:val="000000"/>
          <w:sz w:val="28"/>
        </w:rPr>
        <w:t>
      6.1. Жоғары басшы құрамның лауазымдарына арналған айырым белгілері:</w:t>
      </w:r>
    </w:p>
    <w:bookmarkEnd w:id="33"/>
    <w:p>
      <w:pPr>
        <w:spacing w:after="0"/>
        <w:ind w:left="0"/>
        <w:jc w:val="both"/>
      </w:pPr>
      <w:r>
        <w:rPr>
          <w:rFonts w:ascii="Times New Roman"/>
          <w:b w:val="false"/>
          <w:i w:val="false"/>
          <w:color w:val="000000"/>
          <w:sz w:val="28"/>
        </w:rPr>
        <w:t>
      1) салтанатты, салтанатты-демалыс және күнделікті погондар (25-сурет):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787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басшы құрамның погондары (25-сурет).</w:t>
      </w:r>
    </w:p>
    <w:p>
      <w:pPr>
        <w:spacing w:after="0"/>
        <w:ind w:left="0"/>
        <w:jc w:val="both"/>
      </w:pPr>
      <w:r>
        <w:rPr>
          <w:rFonts w:ascii="Times New Roman"/>
          <w:b w:val="false"/>
          <w:i w:val="false"/>
          <w:color w:val="000000"/>
          <w:sz w:val="28"/>
        </w:rPr>
        <w:t>
      2) жең белгілері (26 және 27-суреттер):</w:t>
      </w:r>
    </w:p>
    <w:p>
      <w:pPr>
        <w:spacing w:after="0"/>
        <w:ind w:left="0"/>
        <w:jc w:val="both"/>
      </w:pPr>
      <w:r>
        <w:rPr>
          <w:rFonts w:ascii="Times New Roman"/>
          <w:b w:val="false"/>
          <w:i w:val="false"/>
          <w:color w:val="000000"/>
          <w:sz w:val="28"/>
        </w:rPr>
        <w:t>
      1) сыбайлас жемқорлыққа қарсы қызмет басшысының жең белгісі;</w:t>
      </w:r>
    </w:p>
    <w:p>
      <w:pPr>
        <w:spacing w:after="0"/>
        <w:ind w:left="0"/>
        <w:jc w:val="both"/>
      </w:pPr>
      <w:r>
        <w:rPr>
          <w:rFonts w:ascii="Times New Roman"/>
          <w:b w:val="false"/>
          <w:i w:val="false"/>
          <w:color w:val="000000"/>
          <w:sz w:val="28"/>
        </w:rPr>
        <w:t>
      2) сыбайлас жемқорлыққа қарсы қызметтің жоғары басшы құрамының лауазымдарына арналған жең 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60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жемқорлыққа қарсы қызмет басшысының жең белгісі (26-сурет).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451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басшы құрамның лауазымдарына арналған жең белгісі (27-сурет).</w:t>
      </w:r>
    </w:p>
    <w:bookmarkStart w:name="z37" w:id="34"/>
    <w:p>
      <w:pPr>
        <w:spacing w:after="0"/>
        <w:ind w:left="0"/>
        <w:jc w:val="both"/>
      </w:pPr>
      <w:r>
        <w:rPr>
          <w:rFonts w:ascii="Times New Roman"/>
          <w:b w:val="false"/>
          <w:i w:val="false"/>
          <w:color w:val="000000"/>
          <w:sz w:val="28"/>
        </w:rPr>
        <w:t>
      6.2. Аға және орта басшы құрам лауазымдарына арналған айырым белгілері:</w:t>
      </w:r>
    </w:p>
    <w:bookmarkEnd w:id="34"/>
    <w:p>
      <w:pPr>
        <w:spacing w:after="0"/>
        <w:ind w:left="0"/>
        <w:jc w:val="both"/>
      </w:pPr>
      <w:r>
        <w:rPr>
          <w:rFonts w:ascii="Times New Roman"/>
          <w:b w:val="false"/>
          <w:i w:val="false"/>
          <w:color w:val="000000"/>
          <w:sz w:val="28"/>
        </w:rPr>
        <w:t>
      1) салтанатты, жазғы-салтанатты және күнделікті погондар (28, 29, 30-суреттер).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99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басшы құрамның салтанатты погондары (28-сурет).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89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басшы құрамның салтанатты жазғы погондары (29-сурет).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754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787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басшы құрамның күнделікті погондары (30-сурет).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02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Сыдырма күрте мен көк түсті жейдеге арналған күнделікті погондар (30-1 сурет).</w:t>
      </w:r>
    </w:p>
    <w:p>
      <w:pPr>
        <w:spacing w:after="0"/>
        <w:ind w:left="0"/>
        <w:jc w:val="both"/>
      </w:pPr>
      <w:r>
        <w:rPr>
          <w:rFonts w:ascii="Times New Roman"/>
          <w:b w:val="false"/>
          <w:i w:val="false"/>
          <w:color w:val="000000"/>
          <w:sz w:val="28"/>
        </w:rPr>
        <w:t>
      Аға басшы құрамның погондарында екі перпендикуляр жолақ, сондай-ақ алтын түсте орындалған мөлшері 20 мм жұлдыздар орналасады:</w:t>
      </w:r>
    </w:p>
    <w:p>
      <w:pPr>
        <w:spacing w:after="0"/>
        <w:ind w:left="0"/>
        <w:jc w:val="both"/>
      </w:pPr>
      <w:r>
        <w:rPr>
          <w:rFonts w:ascii="Times New Roman"/>
          <w:b w:val="false"/>
          <w:i w:val="false"/>
          <w:color w:val="000000"/>
          <w:sz w:val="28"/>
        </w:rPr>
        <w:t>
      1) сыбайлас жемқорлыққа қарсы қызмет майоры – 1 жұлдыз;</w:t>
      </w:r>
    </w:p>
    <w:p>
      <w:pPr>
        <w:spacing w:after="0"/>
        <w:ind w:left="0"/>
        <w:jc w:val="both"/>
      </w:pPr>
      <w:r>
        <w:rPr>
          <w:rFonts w:ascii="Times New Roman"/>
          <w:b w:val="false"/>
          <w:i w:val="false"/>
          <w:color w:val="000000"/>
          <w:sz w:val="28"/>
        </w:rPr>
        <w:t>
      2) сыбайлас жемқорлыққа қарсы қызметтің подполковнигі – 2 жұлдыз;</w:t>
      </w:r>
    </w:p>
    <w:p>
      <w:pPr>
        <w:spacing w:after="0"/>
        <w:ind w:left="0"/>
        <w:jc w:val="both"/>
      </w:pPr>
      <w:r>
        <w:rPr>
          <w:rFonts w:ascii="Times New Roman"/>
          <w:b w:val="false"/>
          <w:i w:val="false"/>
          <w:color w:val="000000"/>
          <w:sz w:val="28"/>
        </w:rPr>
        <w:t>
      3) сыбайлас жемқорлыққа қарсы қызмет полковнигі – 3 жұлдыз.</w:t>
      </w:r>
    </w:p>
    <w:p>
      <w:pPr>
        <w:spacing w:after="0"/>
        <w:ind w:left="0"/>
        <w:jc w:val="both"/>
      </w:pPr>
      <w:r>
        <w:rPr>
          <w:rFonts w:ascii="Times New Roman"/>
          <w:b w:val="false"/>
          <w:i w:val="false"/>
          <w:color w:val="000000"/>
          <w:sz w:val="28"/>
        </w:rPr>
        <w:t>
      Орта басшы құрамның погондарында бір перпендикуляр жолақ, сондай-ақ алтын түсте орындалған мөлшері 13 мм жұлдыздар орналасады:</w:t>
      </w:r>
    </w:p>
    <w:p>
      <w:pPr>
        <w:spacing w:after="0"/>
        <w:ind w:left="0"/>
        <w:jc w:val="both"/>
      </w:pPr>
      <w:r>
        <w:rPr>
          <w:rFonts w:ascii="Times New Roman"/>
          <w:b w:val="false"/>
          <w:i w:val="false"/>
          <w:color w:val="000000"/>
          <w:sz w:val="28"/>
        </w:rPr>
        <w:t>
      1) сыбайлас жемқорлыққа қарсы қызмет лейтенанты – 2 жұлдыз;</w:t>
      </w:r>
    </w:p>
    <w:p>
      <w:pPr>
        <w:spacing w:after="0"/>
        <w:ind w:left="0"/>
        <w:jc w:val="both"/>
      </w:pPr>
      <w:r>
        <w:rPr>
          <w:rFonts w:ascii="Times New Roman"/>
          <w:b w:val="false"/>
          <w:i w:val="false"/>
          <w:color w:val="000000"/>
          <w:sz w:val="28"/>
        </w:rPr>
        <w:t>
      2) сыбайлас жемқорлыққа қарсы қызметтің аға лейтенанты – 3 жұлдыз;</w:t>
      </w:r>
    </w:p>
    <w:p>
      <w:pPr>
        <w:spacing w:after="0"/>
        <w:ind w:left="0"/>
        <w:jc w:val="both"/>
      </w:pPr>
      <w:r>
        <w:rPr>
          <w:rFonts w:ascii="Times New Roman"/>
          <w:b w:val="false"/>
          <w:i w:val="false"/>
          <w:color w:val="000000"/>
          <w:sz w:val="28"/>
        </w:rPr>
        <w:t>
      3) сыбайлас жемқорлыққа қарсы қызмет капитаны – 4 жұлдыз.</w:t>
      </w:r>
    </w:p>
    <w:p>
      <w:pPr>
        <w:spacing w:after="0"/>
        <w:ind w:left="0"/>
        <w:jc w:val="both"/>
      </w:pPr>
      <w:r>
        <w:rPr>
          <w:rFonts w:ascii="Times New Roman"/>
          <w:b w:val="false"/>
          <w:i w:val="false"/>
          <w:color w:val="000000"/>
          <w:sz w:val="28"/>
        </w:rPr>
        <w:t>
      2) Жең белгілері (31-сурет):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924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басшы құрамның лауазымдарына арналған жең белгісі (31-сурет).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