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aaa71" w14:textId="eeaaa7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Мойынқұм ауданының ауыл, ауылдық округтері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Мойынқұм аудандық мәслихатының 2022 жылғы 13 шілдедегі № 18-3 шешімі</w:t>
      </w:r>
    </w:p>
    <w:p>
      <w:pPr>
        <w:spacing w:after="0"/>
        <w:ind w:left="0"/>
        <w:jc w:val="both"/>
      </w:pPr>
      <w:bookmarkStart w:name="z7" w:id="0"/>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17 бабына</w:t>
      </w: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9 бабы</w:t>
      </w:r>
      <w:r>
        <w:rPr>
          <w:rFonts w:ascii="Times New Roman"/>
          <w:b w:val="false"/>
          <w:i w:val="false"/>
          <w:color w:val="000000"/>
          <w:sz w:val="28"/>
        </w:rPr>
        <w:t xml:space="preserve"> 1 тармағы 1) тармақшасына "Қазақстан Республикасындағы жергілікті мемлекеттік басқару және өзін-өзі басқару туралы" Қазақстан Республикасының Заңының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37 баптарына</w:t>
      </w:r>
      <w:r>
        <w:rPr>
          <w:rFonts w:ascii="Times New Roman"/>
          <w:b w:val="false"/>
          <w:i w:val="false"/>
          <w:color w:val="000000"/>
          <w:sz w:val="28"/>
        </w:rPr>
        <w:t xml:space="preserve"> сәйкес, Мойынқұм аудандық мәслихаты ШЕШТІ:</w:t>
      </w:r>
    </w:p>
    <w:bookmarkEnd w:id="0"/>
    <w:bookmarkStart w:name="z8" w:id="1"/>
    <w:p>
      <w:pPr>
        <w:spacing w:after="0"/>
        <w:ind w:left="0"/>
        <w:jc w:val="both"/>
      </w:pPr>
      <w:r>
        <w:rPr>
          <w:rFonts w:ascii="Times New Roman"/>
          <w:b w:val="false"/>
          <w:i w:val="false"/>
          <w:color w:val="000000"/>
          <w:sz w:val="28"/>
        </w:rPr>
        <w:t>
      1. Мойынқұм ауданының ауыл, ауылдық округтері бойынша 2022-2023 жылдарға арналған жайылымдарды басқару және оларды пайдалану жөніндегі жоспары:</w:t>
      </w:r>
    </w:p>
    <w:bookmarkEnd w:id="1"/>
    <w:bookmarkStart w:name="z9" w:id="2"/>
    <w:p>
      <w:pPr>
        <w:spacing w:after="0"/>
        <w:ind w:left="0"/>
        <w:jc w:val="both"/>
      </w:pPr>
      <w:r>
        <w:rPr>
          <w:rFonts w:ascii="Times New Roman"/>
          <w:b w:val="false"/>
          <w:i w:val="false"/>
          <w:color w:val="000000"/>
          <w:sz w:val="28"/>
        </w:rPr>
        <w:t xml:space="preserve">
      l) Кеңес ауылдық округі бойынша </w:t>
      </w:r>
      <w:r>
        <w:rPr>
          <w:rFonts w:ascii="Times New Roman"/>
          <w:b w:val="false"/>
          <w:i w:val="false"/>
          <w:color w:val="000000"/>
          <w:sz w:val="28"/>
        </w:rPr>
        <w:t>1 қосымшаға</w:t>
      </w:r>
      <w:r>
        <w:rPr>
          <w:rFonts w:ascii="Times New Roman"/>
          <w:b w:val="false"/>
          <w:i w:val="false"/>
          <w:color w:val="000000"/>
          <w:sz w:val="28"/>
        </w:rPr>
        <w:t xml:space="preserve"> сәйкес;</w:t>
      </w:r>
    </w:p>
    <w:bookmarkEnd w:id="2"/>
    <w:bookmarkStart w:name="z10" w:id="3"/>
    <w:p>
      <w:pPr>
        <w:spacing w:after="0"/>
        <w:ind w:left="0"/>
        <w:jc w:val="both"/>
      </w:pPr>
      <w:r>
        <w:rPr>
          <w:rFonts w:ascii="Times New Roman"/>
          <w:b w:val="false"/>
          <w:i w:val="false"/>
          <w:color w:val="000000"/>
          <w:sz w:val="28"/>
        </w:rPr>
        <w:t xml:space="preserve">
      2) Бірлік ауылдық округі бойынша </w:t>
      </w:r>
      <w:r>
        <w:rPr>
          <w:rFonts w:ascii="Times New Roman"/>
          <w:b w:val="false"/>
          <w:i w:val="false"/>
          <w:color w:val="000000"/>
          <w:sz w:val="28"/>
        </w:rPr>
        <w:t>2 қосымшаға</w:t>
      </w:r>
      <w:r>
        <w:rPr>
          <w:rFonts w:ascii="Times New Roman"/>
          <w:b w:val="false"/>
          <w:i w:val="false"/>
          <w:color w:val="000000"/>
          <w:sz w:val="28"/>
        </w:rPr>
        <w:t xml:space="preserve"> сәйкес;</w:t>
      </w:r>
    </w:p>
    <w:bookmarkEnd w:id="3"/>
    <w:bookmarkStart w:name="z11" w:id="4"/>
    <w:p>
      <w:pPr>
        <w:spacing w:after="0"/>
        <w:ind w:left="0"/>
        <w:jc w:val="both"/>
      </w:pPr>
      <w:r>
        <w:rPr>
          <w:rFonts w:ascii="Times New Roman"/>
          <w:b w:val="false"/>
          <w:i w:val="false"/>
          <w:color w:val="000000"/>
          <w:sz w:val="28"/>
        </w:rPr>
        <w:t xml:space="preserve">
      3) Биназар ауылдық округі бойынша </w:t>
      </w:r>
      <w:r>
        <w:rPr>
          <w:rFonts w:ascii="Times New Roman"/>
          <w:b w:val="false"/>
          <w:i w:val="false"/>
          <w:color w:val="000000"/>
          <w:sz w:val="28"/>
        </w:rPr>
        <w:t>3 қосымшаға</w:t>
      </w:r>
      <w:r>
        <w:rPr>
          <w:rFonts w:ascii="Times New Roman"/>
          <w:b w:val="false"/>
          <w:i w:val="false"/>
          <w:color w:val="000000"/>
          <w:sz w:val="28"/>
        </w:rPr>
        <w:t xml:space="preserve"> сәйкес;</w:t>
      </w:r>
    </w:p>
    <w:bookmarkEnd w:id="4"/>
    <w:bookmarkStart w:name="z12" w:id="5"/>
    <w:p>
      <w:pPr>
        <w:spacing w:after="0"/>
        <w:ind w:left="0"/>
        <w:jc w:val="both"/>
      </w:pPr>
      <w:r>
        <w:rPr>
          <w:rFonts w:ascii="Times New Roman"/>
          <w:b w:val="false"/>
          <w:i w:val="false"/>
          <w:color w:val="000000"/>
          <w:sz w:val="28"/>
        </w:rPr>
        <w:t xml:space="preserve">
      4) Қызылтал ауылдық округі бойынша </w:t>
      </w:r>
      <w:r>
        <w:rPr>
          <w:rFonts w:ascii="Times New Roman"/>
          <w:b w:val="false"/>
          <w:i w:val="false"/>
          <w:color w:val="000000"/>
          <w:sz w:val="28"/>
        </w:rPr>
        <w:t>4 қосымшаға</w:t>
      </w:r>
      <w:r>
        <w:rPr>
          <w:rFonts w:ascii="Times New Roman"/>
          <w:b w:val="false"/>
          <w:i w:val="false"/>
          <w:color w:val="000000"/>
          <w:sz w:val="28"/>
        </w:rPr>
        <w:t xml:space="preserve"> сәйкес;</w:t>
      </w:r>
    </w:p>
    <w:bookmarkEnd w:id="5"/>
    <w:bookmarkStart w:name="z13" w:id="6"/>
    <w:p>
      <w:pPr>
        <w:spacing w:after="0"/>
        <w:ind w:left="0"/>
        <w:jc w:val="both"/>
      </w:pPr>
      <w:r>
        <w:rPr>
          <w:rFonts w:ascii="Times New Roman"/>
          <w:b w:val="false"/>
          <w:i w:val="false"/>
          <w:color w:val="000000"/>
          <w:sz w:val="28"/>
        </w:rPr>
        <w:t xml:space="preserve">
      5) Қызылотау ауылдық округі бойынша </w:t>
      </w:r>
      <w:r>
        <w:rPr>
          <w:rFonts w:ascii="Times New Roman"/>
          <w:b w:val="false"/>
          <w:i w:val="false"/>
          <w:color w:val="000000"/>
          <w:sz w:val="28"/>
        </w:rPr>
        <w:t>5 қосымшаға</w:t>
      </w:r>
      <w:r>
        <w:rPr>
          <w:rFonts w:ascii="Times New Roman"/>
          <w:b w:val="false"/>
          <w:i w:val="false"/>
          <w:color w:val="000000"/>
          <w:sz w:val="28"/>
        </w:rPr>
        <w:t xml:space="preserve"> сәйкес;</w:t>
      </w:r>
    </w:p>
    <w:bookmarkEnd w:id="6"/>
    <w:bookmarkStart w:name="z14" w:id="7"/>
    <w:p>
      <w:pPr>
        <w:spacing w:after="0"/>
        <w:ind w:left="0"/>
        <w:jc w:val="both"/>
      </w:pPr>
      <w:r>
        <w:rPr>
          <w:rFonts w:ascii="Times New Roman"/>
          <w:b w:val="false"/>
          <w:i w:val="false"/>
          <w:color w:val="000000"/>
          <w:sz w:val="28"/>
        </w:rPr>
        <w:t xml:space="preserve">
      6) Жамбыл ауылдық округі бойынша </w:t>
      </w:r>
      <w:r>
        <w:rPr>
          <w:rFonts w:ascii="Times New Roman"/>
          <w:b w:val="false"/>
          <w:i w:val="false"/>
          <w:color w:val="000000"/>
          <w:sz w:val="28"/>
        </w:rPr>
        <w:t>6 косымшаға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7) Мойынқұм ауылдық округі бойынша </w:t>
      </w:r>
      <w:r>
        <w:rPr>
          <w:rFonts w:ascii="Times New Roman"/>
          <w:b w:val="false"/>
          <w:i w:val="false"/>
          <w:color w:val="000000"/>
          <w:sz w:val="28"/>
        </w:rPr>
        <w:t>7 қосымшаға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8) Қылышбай ауылдық округі бойынша </w:t>
      </w:r>
      <w:r>
        <w:rPr>
          <w:rFonts w:ascii="Times New Roman"/>
          <w:b w:val="false"/>
          <w:i w:val="false"/>
          <w:color w:val="000000"/>
          <w:sz w:val="28"/>
        </w:rPr>
        <w:t>8 қосымшаға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9) Қарабөгет ауылдық округі бойынша </w:t>
      </w:r>
      <w:r>
        <w:rPr>
          <w:rFonts w:ascii="Times New Roman"/>
          <w:b w:val="false"/>
          <w:i w:val="false"/>
          <w:color w:val="000000"/>
          <w:sz w:val="28"/>
        </w:rPr>
        <w:t>9 қосымшаға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10) Ұланбел ауылдық округі бойынша </w:t>
      </w:r>
      <w:r>
        <w:rPr>
          <w:rFonts w:ascii="Times New Roman"/>
          <w:b w:val="false"/>
          <w:i w:val="false"/>
          <w:color w:val="000000"/>
          <w:sz w:val="28"/>
        </w:rPr>
        <w:t>10 қосымшаға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11) Хантау ауылдық округі бойынша </w:t>
      </w:r>
      <w:r>
        <w:rPr>
          <w:rFonts w:ascii="Times New Roman"/>
          <w:b w:val="false"/>
          <w:i w:val="false"/>
          <w:color w:val="000000"/>
          <w:sz w:val="28"/>
        </w:rPr>
        <w:t>11 қосымшаға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12) Мирный ауылдық округі бойынша </w:t>
      </w:r>
      <w:r>
        <w:rPr>
          <w:rFonts w:ascii="Times New Roman"/>
          <w:b w:val="false"/>
          <w:i w:val="false"/>
          <w:color w:val="000000"/>
          <w:sz w:val="28"/>
        </w:rPr>
        <w:t>12 қосымшаға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xml:space="preserve">
      13) Ақбақай ауылдық округі бойынша </w:t>
      </w:r>
      <w:r>
        <w:rPr>
          <w:rFonts w:ascii="Times New Roman"/>
          <w:b w:val="false"/>
          <w:i w:val="false"/>
          <w:color w:val="000000"/>
          <w:sz w:val="28"/>
        </w:rPr>
        <w:t>13 қосымшаға</w:t>
      </w:r>
      <w:r>
        <w:rPr>
          <w:rFonts w:ascii="Times New Roman"/>
          <w:b w:val="false"/>
          <w:i w:val="false"/>
          <w:color w:val="000000"/>
          <w:sz w:val="28"/>
        </w:rPr>
        <w:t xml:space="preserve"> сәйкес;</w:t>
      </w:r>
    </w:p>
    <w:bookmarkEnd w:id="14"/>
    <w:bookmarkStart w:name="z22" w:id="15"/>
    <w:p>
      <w:pPr>
        <w:spacing w:after="0"/>
        <w:ind w:left="0"/>
        <w:jc w:val="both"/>
      </w:pPr>
      <w:r>
        <w:rPr>
          <w:rFonts w:ascii="Times New Roman"/>
          <w:b w:val="false"/>
          <w:i w:val="false"/>
          <w:color w:val="000000"/>
          <w:sz w:val="28"/>
        </w:rPr>
        <w:t xml:space="preserve">
      14) Ақсүйек ауылдық округі бойынша </w:t>
      </w:r>
      <w:r>
        <w:rPr>
          <w:rFonts w:ascii="Times New Roman"/>
          <w:b w:val="false"/>
          <w:i w:val="false"/>
          <w:color w:val="000000"/>
          <w:sz w:val="28"/>
        </w:rPr>
        <w:t>14 қосымшаға</w:t>
      </w:r>
      <w:r>
        <w:rPr>
          <w:rFonts w:ascii="Times New Roman"/>
          <w:b w:val="false"/>
          <w:i w:val="false"/>
          <w:color w:val="000000"/>
          <w:sz w:val="28"/>
        </w:rPr>
        <w:t xml:space="preserve"> сәйкес;</w:t>
      </w:r>
    </w:p>
    <w:bookmarkEnd w:id="15"/>
    <w:bookmarkStart w:name="z23" w:id="16"/>
    <w:p>
      <w:pPr>
        <w:spacing w:after="0"/>
        <w:ind w:left="0"/>
        <w:jc w:val="both"/>
      </w:pPr>
      <w:r>
        <w:rPr>
          <w:rFonts w:ascii="Times New Roman"/>
          <w:b w:val="false"/>
          <w:i w:val="false"/>
          <w:color w:val="000000"/>
          <w:sz w:val="28"/>
        </w:rPr>
        <w:t xml:space="preserve">
      15) Шығанақ ауылдық округі бойынша </w:t>
      </w:r>
      <w:r>
        <w:rPr>
          <w:rFonts w:ascii="Times New Roman"/>
          <w:b w:val="false"/>
          <w:i w:val="false"/>
          <w:color w:val="000000"/>
          <w:sz w:val="28"/>
        </w:rPr>
        <w:t>15 қосымшаға</w:t>
      </w:r>
      <w:r>
        <w:rPr>
          <w:rFonts w:ascii="Times New Roman"/>
          <w:b w:val="false"/>
          <w:i w:val="false"/>
          <w:color w:val="000000"/>
          <w:sz w:val="28"/>
        </w:rPr>
        <w:t xml:space="preserve"> сәйкес;</w:t>
      </w:r>
    </w:p>
    <w:bookmarkEnd w:id="16"/>
    <w:bookmarkStart w:name="z24" w:id="17"/>
    <w:p>
      <w:pPr>
        <w:spacing w:after="0"/>
        <w:ind w:left="0"/>
        <w:jc w:val="both"/>
      </w:pPr>
      <w:r>
        <w:rPr>
          <w:rFonts w:ascii="Times New Roman"/>
          <w:b w:val="false"/>
          <w:i w:val="false"/>
          <w:color w:val="000000"/>
          <w:sz w:val="28"/>
        </w:rPr>
        <w:t xml:space="preserve">
      16) Мыңарал ауылдық округі бойынша </w:t>
      </w:r>
      <w:r>
        <w:rPr>
          <w:rFonts w:ascii="Times New Roman"/>
          <w:b w:val="false"/>
          <w:i w:val="false"/>
          <w:color w:val="000000"/>
          <w:sz w:val="28"/>
        </w:rPr>
        <w:t>16 қосымшаға</w:t>
      </w:r>
      <w:r>
        <w:rPr>
          <w:rFonts w:ascii="Times New Roman"/>
          <w:b w:val="false"/>
          <w:i w:val="false"/>
          <w:color w:val="000000"/>
          <w:sz w:val="28"/>
        </w:rPr>
        <w:t xml:space="preserve"> сәйкес бекітілсін.</w:t>
      </w:r>
    </w:p>
    <w:bookmarkEnd w:id="17"/>
    <w:bookmarkStart w:name="z25" w:id="18"/>
    <w:p>
      <w:pPr>
        <w:spacing w:after="0"/>
        <w:ind w:left="0"/>
        <w:jc w:val="both"/>
      </w:pPr>
      <w:r>
        <w:rPr>
          <w:rFonts w:ascii="Times New Roman"/>
          <w:b w:val="false"/>
          <w:i w:val="false"/>
          <w:color w:val="000000"/>
          <w:sz w:val="28"/>
        </w:rPr>
        <w:t>
      2. Осы шешімнің орындалуын қадағалау мәслихаттың аумақтың экономикалық дамуы, бюджет және жергілікті салықтар, өнеркәсіп салаларын, ауыл шаруашылығы мен кәсіпкерлік салаларын дамыту, аумақтық құрылыс, жер учаскесін сатып алу туралы шарттар жобаларын қарау, қоршаған ортаны қорғау мәселелері жөніндегі тұрақты комиссиясына жүктелсін.</w:t>
      </w:r>
    </w:p>
    <w:bookmarkEnd w:id="18"/>
    <w:bookmarkStart w:name="z26" w:id="19"/>
    <w:p>
      <w:pPr>
        <w:spacing w:after="0"/>
        <w:ind w:left="0"/>
        <w:jc w:val="both"/>
      </w:pPr>
      <w:r>
        <w:rPr>
          <w:rFonts w:ascii="Times New Roman"/>
          <w:b w:val="false"/>
          <w:i w:val="false"/>
          <w:color w:val="000000"/>
          <w:sz w:val="28"/>
        </w:rPr>
        <w:t>
      3. Осы шешім алғашқы ресми жарияланған күннен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Мойынқұм аудандық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Қалымбетов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аудандық 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1 қосымша</w:t>
            </w:r>
          </w:p>
        </w:tc>
      </w:tr>
    </w:tbl>
    <w:bookmarkStart w:name="z31" w:id="20"/>
    <w:p>
      <w:pPr>
        <w:spacing w:after="0"/>
        <w:ind w:left="0"/>
        <w:jc w:val="left"/>
      </w:pPr>
      <w:r>
        <w:rPr>
          <w:rFonts w:ascii="Times New Roman"/>
          <w:b/>
          <w:i w:val="false"/>
          <w:color w:val="000000"/>
        </w:rPr>
        <w:t xml:space="preserve"> Кеңес ауылдық округінде жайылымдарды басқару және оларды пайдалану жөніндегі 2022-2023 жылдарға арналған жоспар</w:t>
      </w:r>
    </w:p>
    <w:bookmarkEnd w:id="20"/>
    <w:bookmarkStart w:name="z32" w:id="21"/>
    <w:p>
      <w:pPr>
        <w:spacing w:after="0"/>
        <w:ind w:left="0"/>
        <w:jc w:val="both"/>
      </w:pPr>
      <w:r>
        <w:rPr>
          <w:rFonts w:ascii="Times New Roman"/>
          <w:b w:val="false"/>
          <w:i w:val="false"/>
          <w:color w:val="000000"/>
          <w:sz w:val="28"/>
        </w:rPr>
        <w:t>
      Осы Мойынқұм ауданында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бұйрығына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21"/>
    <w:bookmarkStart w:name="z33" w:id="2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2"/>
    <w:bookmarkStart w:name="z34" w:id="23"/>
    <w:p>
      <w:pPr>
        <w:spacing w:after="0"/>
        <w:ind w:left="0"/>
        <w:jc w:val="both"/>
      </w:pPr>
      <w:r>
        <w:rPr>
          <w:rFonts w:ascii="Times New Roman"/>
          <w:b w:val="false"/>
          <w:i w:val="false"/>
          <w:color w:val="000000"/>
          <w:sz w:val="28"/>
        </w:rPr>
        <w:t>
      Жоспар құрамында:</w:t>
      </w:r>
    </w:p>
    <w:bookmarkEnd w:id="23"/>
    <w:bookmarkStart w:name="z35" w:id="24"/>
    <w:p>
      <w:pPr>
        <w:spacing w:after="0"/>
        <w:ind w:left="0"/>
        <w:jc w:val="both"/>
      </w:pPr>
      <w:r>
        <w:rPr>
          <w:rFonts w:ascii="Times New Roman"/>
          <w:b w:val="false"/>
          <w:i w:val="false"/>
          <w:color w:val="000000"/>
          <w:sz w:val="28"/>
        </w:rPr>
        <w:t>
      1) Құқық белгілейтін құжаттар негізінде Кеңес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24"/>
    <w:bookmarkStart w:name="z36" w:id="25"/>
    <w:p>
      <w:pPr>
        <w:spacing w:after="0"/>
        <w:ind w:left="0"/>
        <w:jc w:val="both"/>
      </w:pPr>
      <w:r>
        <w:rPr>
          <w:rFonts w:ascii="Times New Roman"/>
          <w:b w:val="false"/>
          <w:i w:val="false"/>
          <w:color w:val="000000"/>
          <w:sz w:val="28"/>
        </w:rPr>
        <w:t>
      2) жайылым айналымдарының қолайлы схемалары (2-қосымша);</w:t>
      </w:r>
    </w:p>
    <w:bookmarkEnd w:id="25"/>
    <w:bookmarkStart w:name="z37" w:id="2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26"/>
    <w:bookmarkStart w:name="z38" w:id="2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27"/>
    <w:bookmarkStart w:name="z39" w:id="28"/>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28"/>
    <w:bookmarkStart w:name="z40" w:id="29"/>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29"/>
    <w:bookmarkStart w:name="z41" w:id="30"/>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30"/>
    <w:bookmarkStart w:name="z42" w:id="3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1"/>
    <w:bookmarkStart w:name="z43" w:id="32"/>
    <w:p>
      <w:pPr>
        <w:spacing w:after="0"/>
        <w:ind w:left="0"/>
        <w:jc w:val="both"/>
      </w:pPr>
      <w:r>
        <w:rPr>
          <w:rFonts w:ascii="Times New Roman"/>
          <w:b w:val="false"/>
          <w:i w:val="false"/>
          <w:color w:val="000000"/>
          <w:sz w:val="28"/>
        </w:rPr>
        <w:t>
      Әкімшілік-аумақтық бөлініс бойынша Кеңес ауылдық округінде 1 ауылдық елді мекен бар.</w:t>
      </w:r>
    </w:p>
    <w:bookmarkEnd w:id="32"/>
    <w:bookmarkStart w:name="z44" w:id="33"/>
    <w:p>
      <w:pPr>
        <w:spacing w:after="0"/>
        <w:ind w:left="0"/>
        <w:jc w:val="both"/>
      </w:pPr>
      <w:r>
        <w:rPr>
          <w:rFonts w:ascii="Times New Roman"/>
          <w:b w:val="false"/>
          <w:i w:val="false"/>
          <w:color w:val="000000"/>
          <w:sz w:val="28"/>
        </w:rPr>
        <w:t>
      Кеңес ауылдық округі аумағының жалпы көлемі 57863 гектар, оның ішінде егістік – 1936 га, жайылым жерлері – 50508 га.</w:t>
      </w:r>
    </w:p>
    <w:bookmarkEnd w:id="33"/>
    <w:bookmarkStart w:name="z45" w:id="34"/>
    <w:p>
      <w:pPr>
        <w:spacing w:after="0"/>
        <w:ind w:left="0"/>
        <w:jc w:val="both"/>
      </w:pPr>
      <w:r>
        <w:rPr>
          <w:rFonts w:ascii="Times New Roman"/>
          <w:b w:val="false"/>
          <w:i w:val="false"/>
          <w:color w:val="000000"/>
          <w:sz w:val="28"/>
        </w:rPr>
        <w:t>
      Жер санаттары бойынша:</w:t>
      </w:r>
    </w:p>
    <w:bookmarkEnd w:id="34"/>
    <w:bookmarkStart w:name="z46" w:id="35"/>
    <w:p>
      <w:pPr>
        <w:spacing w:after="0"/>
        <w:ind w:left="0"/>
        <w:jc w:val="both"/>
      </w:pPr>
      <w:r>
        <w:rPr>
          <w:rFonts w:ascii="Times New Roman"/>
          <w:b w:val="false"/>
          <w:i w:val="false"/>
          <w:color w:val="000000"/>
          <w:sz w:val="28"/>
        </w:rPr>
        <w:t>
      ауыл шаруашылығы мақсатындағы жерлер –44510 гектар;</w:t>
      </w:r>
    </w:p>
    <w:bookmarkEnd w:id="35"/>
    <w:bookmarkStart w:name="z47" w:id="36"/>
    <w:p>
      <w:pPr>
        <w:spacing w:after="0"/>
        <w:ind w:left="0"/>
        <w:jc w:val="both"/>
      </w:pPr>
      <w:r>
        <w:rPr>
          <w:rFonts w:ascii="Times New Roman"/>
          <w:b w:val="false"/>
          <w:i w:val="false"/>
          <w:color w:val="000000"/>
          <w:sz w:val="28"/>
        </w:rPr>
        <w:t>
      елді мекендердің жері-2279 гектар;</w:t>
      </w:r>
    </w:p>
    <w:bookmarkEnd w:id="36"/>
    <w:bookmarkStart w:name="z48" w:id="3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жер- 477 гектар;</w:t>
      </w:r>
    </w:p>
    <w:bookmarkEnd w:id="37"/>
    <w:bookmarkStart w:name="z49" w:id="38"/>
    <w:p>
      <w:pPr>
        <w:spacing w:after="0"/>
        <w:ind w:left="0"/>
        <w:jc w:val="both"/>
      </w:pPr>
      <w:r>
        <w:rPr>
          <w:rFonts w:ascii="Times New Roman"/>
          <w:b w:val="false"/>
          <w:i w:val="false"/>
          <w:color w:val="000000"/>
          <w:sz w:val="28"/>
        </w:rPr>
        <w:t>
      босалқы жерлер-5665 гектар.</w:t>
      </w:r>
    </w:p>
    <w:bookmarkEnd w:id="38"/>
    <w:bookmarkStart w:name="z50" w:id="39"/>
    <w:p>
      <w:pPr>
        <w:spacing w:after="0"/>
        <w:ind w:left="0"/>
        <w:jc w:val="both"/>
      </w:pPr>
      <w:r>
        <w:rPr>
          <w:rFonts w:ascii="Times New Roman"/>
          <w:b w:val="false"/>
          <w:i w:val="false"/>
          <w:color w:val="000000"/>
          <w:sz w:val="28"/>
        </w:rPr>
        <w:t>
      Табиғи жағдайлар бойынша Кеңес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9"/>
    <w:bookmarkStart w:name="z51" w:id="40"/>
    <w:p>
      <w:pPr>
        <w:spacing w:after="0"/>
        <w:ind w:left="0"/>
        <w:jc w:val="both"/>
      </w:pPr>
      <w:r>
        <w:rPr>
          <w:rFonts w:ascii="Times New Roman"/>
          <w:b w:val="false"/>
          <w:i w:val="false"/>
          <w:color w:val="000000"/>
          <w:sz w:val="28"/>
        </w:rPr>
        <w:t>
      Топырақ негізінен қара топырақ.</w:t>
      </w:r>
    </w:p>
    <w:bookmarkEnd w:id="40"/>
    <w:bookmarkStart w:name="z52" w:id="41"/>
    <w:p>
      <w:pPr>
        <w:spacing w:after="0"/>
        <w:ind w:left="0"/>
        <w:jc w:val="both"/>
      </w:pPr>
      <w:r>
        <w:rPr>
          <w:rFonts w:ascii="Times New Roman"/>
          <w:b w:val="false"/>
          <w:i w:val="false"/>
          <w:color w:val="000000"/>
          <w:sz w:val="28"/>
        </w:rPr>
        <w:t>
      2022 жылдың 1 қаңтарын Кеңес ауылдық округінде (халықтың жеке ауласы және ЖШС, ШҚ) ірі қара 2164 бас, оның ішінде 706 бас аналық мал, 3324 бас ұсақ мал, 816 бас жылқы бар.</w:t>
      </w:r>
    </w:p>
    <w:bookmarkEnd w:id="41"/>
    <w:bookmarkStart w:name="z53" w:id="42"/>
    <w:p>
      <w:pPr>
        <w:spacing w:after="0"/>
        <w:ind w:left="0"/>
        <w:jc w:val="both"/>
      </w:pPr>
      <w:r>
        <w:rPr>
          <w:rFonts w:ascii="Times New Roman"/>
          <w:b w:val="false"/>
          <w:i w:val="false"/>
          <w:color w:val="000000"/>
          <w:sz w:val="28"/>
        </w:rPr>
        <w:t>
      Жайылым көлемі 50508 гектар.</w:t>
      </w:r>
    </w:p>
    <w:bookmarkEnd w:id="42"/>
    <w:bookmarkStart w:name="z54" w:id="43"/>
    <w:p>
      <w:pPr>
        <w:spacing w:after="0"/>
        <w:ind w:left="0"/>
        <w:jc w:val="both"/>
      </w:pPr>
      <w:r>
        <w:rPr>
          <w:rFonts w:ascii="Times New Roman"/>
          <w:b w:val="false"/>
          <w:i w:val="false"/>
          <w:color w:val="000000"/>
          <w:sz w:val="28"/>
        </w:rPr>
        <w:t>
      Кеңес ауылдық округінің ЖШС, шаруа және фермерлік қожалықтарындағы мал басы: ірі қара 1396 бас, ұсақ қара 10477 бас, 664 бас жылқы, түйе 17 бас бар.</w:t>
      </w:r>
    </w:p>
    <w:bookmarkEnd w:id="43"/>
    <w:bookmarkStart w:name="z55" w:id="44"/>
    <w:p>
      <w:pPr>
        <w:spacing w:after="0"/>
        <w:ind w:left="0"/>
        <w:jc w:val="both"/>
      </w:pPr>
      <w:r>
        <w:rPr>
          <w:rFonts w:ascii="Times New Roman"/>
          <w:b w:val="false"/>
          <w:i w:val="false"/>
          <w:color w:val="000000"/>
          <w:sz w:val="28"/>
        </w:rPr>
        <w:t>
      ЖШС, шаруа және фермер қожалықтарының жайылым алаңы 42 683 гектарды құрайды.</w:t>
      </w:r>
    </w:p>
    <w:bookmarkEnd w:id="44"/>
    <w:bookmarkStart w:name="z56" w:id="45"/>
    <w:p>
      <w:pPr>
        <w:spacing w:after="0"/>
        <w:ind w:left="0"/>
        <w:jc w:val="both"/>
      </w:pPr>
      <w:r>
        <w:rPr>
          <w:rFonts w:ascii="Times New Roman"/>
          <w:b w:val="false"/>
          <w:i w:val="false"/>
          <w:color w:val="000000"/>
          <w:sz w:val="28"/>
        </w:rPr>
        <w:t>
      Кеңес ауылдық округі бойынша ауыл шаруашылығы малдарын қамтамасыз ету үшін барлығы 42683 гектар жайылымдық жерлер бар. Елді мекен шегінде 2141 гектар жайылым бар.</w:t>
      </w:r>
    </w:p>
    <w:bookmarkEnd w:id="45"/>
    <w:bookmarkStart w:name="z57" w:id="46"/>
    <w:p>
      <w:pPr>
        <w:spacing w:after="0"/>
        <w:ind w:left="0"/>
        <w:jc w:val="both"/>
      </w:pPr>
      <w:r>
        <w:rPr>
          <w:rFonts w:ascii="Times New Roman"/>
          <w:b w:val="false"/>
          <w:i w:val="false"/>
          <w:color w:val="000000"/>
          <w:sz w:val="28"/>
        </w:rPr>
        <w:t>
      Кеңес ауылдық округінде мал айдауға арналған сервитуттар орнатылмаған.</w:t>
      </w:r>
    </w:p>
    <w:bookmarkEnd w:id="46"/>
    <w:bookmarkStart w:name="z58" w:id="47"/>
    <w:p>
      <w:pPr>
        <w:spacing w:after="0"/>
        <w:ind w:left="0"/>
        <w:jc w:val="both"/>
      </w:pPr>
      <w:r>
        <w:rPr>
          <w:rFonts w:ascii="Times New Roman"/>
          <w:b w:val="false"/>
          <w:i w:val="false"/>
          <w:color w:val="000000"/>
          <w:sz w:val="28"/>
        </w:rPr>
        <w:t>
      Қазақстан Республикасының "Жайылымдар туралы" Заңының 15 бабына сәйкес жергілікті халықтың мұқтаждығы үшін (Айдарлы ауылы) ауыл шаруашылығы жануарларының аналық (сауын) мал басын ұстау бойынша 2141 га көлемінде, жүкте менормасы 4,8 га/бас болғанда қажеттілік 3388 га құрайды. Жайылымдық жерлердің қалыптасқан қажеттілігін Мемлекет мұқтажы үшін жерлерді сатыпалу есебінен толықтыру қажет.</w:t>
      </w:r>
    </w:p>
    <w:bookmarkEnd w:id="47"/>
    <w:bookmarkStart w:name="z59" w:id="48"/>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15401 га, (17277-1876) ІҚМ басына жүктеме нормасы 0,8*6 га / бас болғанда., Ұсақ мал – 0,1*6 га / бас., жылқы –1*6 га/ бас.</w:t>
      </w:r>
    </w:p>
    <w:bookmarkEnd w:id="48"/>
    <w:bookmarkStart w:name="z60" w:id="49"/>
    <w:p>
      <w:pPr>
        <w:spacing w:after="0"/>
        <w:ind w:left="0"/>
        <w:jc w:val="both"/>
      </w:pPr>
      <w:r>
        <w:rPr>
          <w:rFonts w:ascii="Times New Roman"/>
          <w:b w:val="false"/>
          <w:i w:val="false"/>
          <w:color w:val="000000"/>
          <w:sz w:val="28"/>
        </w:rPr>
        <w:t>
      Қажеттілік:</w:t>
      </w:r>
    </w:p>
    <w:bookmarkEnd w:id="49"/>
    <w:bookmarkStart w:name="z61" w:id="50"/>
    <w:p>
      <w:pPr>
        <w:spacing w:after="0"/>
        <w:ind w:left="0"/>
        <w:jc w:val="both"/>
      </w:pPr>
      <w:r>
        <w:rPr>
          <w:rFonts w:ascii="Times New Roman"/>
          <w:b w:val="false"/>
          <w:i w:val="false"/>
          <w:color w:val="000000"/>
          <w:sz w:val="28"/>
        </w:rPr>
        <w:t>
      ІҚМ үшін-2164бас. *0,8* 6 га/бас.=10387 га;</w:t>
      </w:r>
    </w:p>
    <w:bookmarkEnd w:id="50"/>
    <w:bookmarkStart w:name="z62" w:id="51"/>
    <w:p>
      <w:pPr>
        <w:spacing w:after="0"/>
        <w:ind w:left="0"/>
        <w:jc w:val="both"/>
      </w:pPr>
      <w:r>
        <w:rPr>
          <w:rFonts w:ascii="Times New Roman"/>
          <w:b w:val="false"/>
          <w:i w:val="false"/>
          <w:color w:val="000000"/>
          <w:sz w:val="28"/>
        </w:rPr>
        <w:t>
      ұсақ мал үшін-3324 бас. *0,1* 6 га/бас.= 1994 га;</w:t>
      </w:r>
    </w:p>
    <w:bookmarkEnd w:id="51"/>
    <w:bookmarkStart w:name="z63" w:id="52"/>
    <w:p>
      <w:pPr>
        <w:spacing w:after="0"/>
        <w:ind w:left="0"/>
        <w:jc w:val="both"/>
      </w:pPr>
      <w:r>
        <w:rPr>
          <w:rFonts w:ascii="Times New Roman"/>
          <w:b w:val="false"/>
          <w:i w:val="false"/>
          <w:color w:val="000000"/>
          <w:sz w:val="28"/>
        </w:rPr>
        <w:t>
      жылқы үшін-816 бас.*1 * 6 га / гол.=4896 га.</w:t>
      </w:r>
    </w:p>
    <w:bookmarkEnd w:id="52"/>
    <w:bookmarkStart w:name="z64" w:id="53"/>
    <w:p>
      <w:pPr>
        <w:spacing w:after="0"/>
        <w:ind w:left="0"/>
        <w:jc w:val="both"/>
      </w:pPr>
      <w:r>
        <w:rPr>
          <w:rFonts w:ascii="Times New Roman"/>
          <w:b w:val="false"/>
          <w:i w:val="false"/>
          <w:color w:val="000000"/>
          <w:sz w:val="28"/>
        </w:rPr>
        <w:t>
      10387+1994+4896=17277 га.</w:t>
      </w:r>
    </w:p>
    <w:bookmarkEnd w:id="53"/>
    <w:bookmarkStart w:name="z65" w:id="54"/>
    <w:p>
      <w:pPr>
        <w:spacing w:after="0"/>
        <w:ind w:left="0"/>
        <w:jc w:val="both"/>
      </w:pPr>
      <w:r>
        <w:rPr>
          <w:rFonts w:ascii="Times New Roman"/>
          <w:b w:val="false"/>
          <w:i w:val="false"/>
          <w:color w:val="000000"/>
          <w:sz w:val="28"/>
        </w:rPr>
        <w:t xml:space="preserve">
      Жайылым алқаптарының қалыптасқан қажеттілігі 17277 га көлемінде </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 ауылдық округінде жайылымдарды</w:t>
            </w:r>
            <w:r>
              <w:br/>
            </w:r>
            <w:r>
              <w:rPr>
                <w:rFonts w:ascii="Times New Roman"/>
                <w:b w:val="false"/>
                <w:i w:val="false"/>
                <w:color w:val="000000"/>
                <w:sz w:val="20"/>
              </w:rPr>
              <w:t xml:space="preserve">басқару және оларды пайдалану жөніндегі </w:t>
            </w:r>
            <w:r>
              <w:br/>
            </w:r>
            <w:r>
              <w:rPr>
                <w:rFonts w:ascii="Times New Roman"/>
                <w:b w:val="false"/>
                <w:i w:val="false"/>
                <w:color w:val="000000"/>
                <w:sz w:val="20"/>
              </w:rPr>
              <w:t xml:space="preserve">2022-2023 жылдарға арналған жоспарға </w:t>
            </w:r>
            <w:r>
              <w:rPr>
                <w:rFonts w:ascii="Times New Roman"/>
                <w:b w:val="false"/>
                <w:i w:val="false"/>
                <w:color w:val="000000"/>
                <w:sz w:val="20"/>
              </w:rPr>
              <w:t>1-қосымша</w:t>
            </w:r>
          </w:p>
        </w:tc>
      </w:tr>
    </w:tbl>
    <w:bookmarkStart w:name="z70" w:id="55"/>
    <w:p>
      <w:pPr>
        <w:spacing w:after="0"/>
        <w:ind w:left="0"/>
        <w:jc w:val="left"/>
      </w:pPr>
      <w:r>
        <w:rPr>
          <w:rFonts w:ascii="Times New Roman"/>
          <w:b/>
          <w:i w:val="false"/>
          <w:color w:val="000000"/>
        </w:rPr>
        <w:t xml:space="preserve"> Кеңес ауылдық округінің аумағында жайылымдардың орналасу схемасы (картасы)</w:t>
      </w:r>
    </w:p>
    <w:bookmarkEnd w:id="55"/>
    <w:bookmarkStart w:name="z7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7"/>
    <w:p>
      <w:pPr>
        <w:spacing w:after="0"/>
        <w:ind w:left="0"/>
        <w:jc w:val="left"/>
      </w:pPr>
      <w:r>
        <w:rPr>
          <w:rFonts w:ascii="Times New Roman"/>
          <w:b/>
          <w:i w:val="false"/>
          <w:color w:val="000000"/>
        </w:rPr>
        <w:t xml:space="preserve"> Кеңес ауылдық округі бойынша елді мекендер бөлінісіде ІҚМ аналық (сауын) мал басын орналастыру үшін жайылымдарды бөлу жөніндегі мәліметтер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 w:id="58"/>
    <w:p>
      <w:pPr>
        <w:spacing w:after="0"/>
        <w:ind w:left="0"/>
        <w:jc w:val="both"/>
      </w:pPr>
      <w:r>
        <w:rPr>
          <w:rFonts w:ascii="Times New Roman"/>
          <w:b w:val="false"/>
          <w:i w:val="false"/>
          <w:color w:val="000000"/>
          <w:sz w:val="28"/>
        </w:rPr>
        <w:t>
      Ескертпе:</w:t>
      </w:r>
    </w:p>
    <w:bookmarkEnd w:id="58"/>
    <w:bookmarkStart w:name="z74" w:id="59"/>
    <w:p>
      <w:pPr>
        <w:spacing w:after="0"/>
        <w:ind w:left="0"/>
        <w:jc w:val="left"/>
      </w:pPr>
      <w:r>
        <w:rPr>
          <w:rFonts w:ascii="Times New Roman"/>
          <w:b/>
          <w:i w:val="false"/>
          <w:color w:val="000000"/>
        </w:rPr>
        <w:t xml:space="preserve"> Кеңес ауылдық округі аумағындағы жер учаскелерінің меншік иелері тізімі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 т ы қ ж а й ы л ы м д а р, (г 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и ы н ы (г 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0"/>
          <w:p>
            <w:pPr>
              <w:spacing w:after="20"/>
              <w:ind w:left="20"/>
              <w:jc w:val="both"/>
            </w:pPr>
            <w:r>
              <w:rPr>
                <w:rFonts w:ascii="Times New Roman"/>
                <w:b w:val="false"/>
                <w:i w:val="false"/>
                <w:color w:val="000000"/>
                <w:sz w:val="20"/>
              </w:rPr>
              <w:t>
Абилкасымов Шарипбай</w:t>
            </w:r>
          </w:p>
          <w:bookmarkEnd w:id="60"/>
          <w:p>
            <w:pPr>
              <w:spacing w:after="20"/>
              <w:ind w:left="20"/>
              <w:jc w:val="both"/>
            </w:pPr>
            <w:r>
              <w:rPr>
                <w:rFonts w:ascii="Times New Roman"/>
                <w:b w:val="false"/>
                <w:i w:val="false"/>
                <w:color w:val="000000"/>
                <w:sz w:val="20"/>
              </w:rPr>
              <w:t>
ш/қ Ержан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1"/>
          <w:p>
            <w:pPr>
              <w:spacing w:after="20"/>
              <w:ind w:left="20"/>
              <w:jc w:val="both"/>
            </w:pPr>
            <w:r>
              <w:rPr>
                <w:rFonts w:ascii="Times New Roman"/>
                <w:b w:val="false"/>
                <w:i w:val="false"/>
                <w:color w:val="000000"/>
                <w:sz w:val="20"/>
              </w:rPr>
              <w:t>
Абитаев Ашимхан</w:t>
            </w:r>
          </w:p>
          <w:bookmarkEnd w:id="61"/>
          <w:p>
            <w:pPr>
              <w:spacing w:after="20"/>
              <w:ind w:left="20"/>
              <w:jc w:val="both"/>
            </w:pPr>
            <w:r>
              <w:rPr>
                <w:rFonts w:ascii="Times New Roman"/>
                <w:b w:val="false"/>
                <w:i w:val="false"/>
                <w:color w:val="000000"/>
                <w:sz w:val="20"/>
              </w:rPr>
              <w:t>
ш/қ Береке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4 839, 7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2 3 5 2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2"/>
          <w:p>
            <w:pPr>
              <w:spacing w:after="20"/>
              <w:ind w:left="20"/>
              <w:jc w:val="both"/>
            </w:pPr>
            <w:r>
              <w:rPr>
                <w:rFonts w:ascii="Times New Roman"/>
                <w:b w:val="false"/>
                <w:i w:val="false"/>
                <w:color w:val="000000"/>
                <w:sz w:val="20"/>
              </w:rPr>
              <w:t>
Алдабергенов Ниетбек</w:t>
            </w:r>
          </w:p>
          <w:bookmarkEnd w:id="62"/>
          <w:p>
            <w:pPr>
              <w:spacing w:after="20"/>
              <w:ind w:left="20"/>
              <w:jc w:val="both"/>
            </w:pPr>
            <w:r>
              <w:rPr>
                <w:rFonts w:ascii="Times New Roman"/>
                <w:b w:val="false"/>
                <w:i w:val="false"/>
                <w:color w:val="000000"/>
                <w:sz w:val="20"/>
              </w:rPr>
              <w:t>
ш/қ Бекжан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3"/>
          <w:p>
            <w:pPr>
              <w:spacing w:after="20"/>
              <w:ind w:left="20"/>
              <w:jc w:val="both"/>
            </w:pPr>
            <w:r>
              <w:rPr>
                <w:rFonts w:ascii="Times New Roman"/>
                <w:b w:val="false"/>
                <w:i w:val="false"/>
                <w:color w:val="000000"/>
                <w:sz w:val="20"/>
              </w:rPr>
              <w:t>
Алдабергенов П</w:t>
            </w:r>
          </w:p>
          <w:bookmarkEnd w:id="63"/>
          <w:p>
            <w:pPr>
              <w:spacing w:after="20"/>
              <w:ind w:left="20"/>
              <w:jc w:val="both"/>
            </w:pPr>
            <w:r>
              <w:rPr>
                <w:rFonts w:ascii="Times New Roman"/>
                <w:b w:val="false"/>
                <w:i w:val="false"/>
                <w:color w:val="000000"/>
                <w:sz w:val="20"/>
              </w:rPr>
              <w:t>
ш/қ Ақниет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Асанкулов Ауесхан Алимханович ш/қ Ажар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106, 251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Маратхан Пойызбекович ш/қ Ислам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4"/>
          <w:p>
            <w:pPr>
              <w:spacing w:after="20"/>
              <w:ind w:left="20"/>
              <w:jc w:val="both"/>
            </w:pPr>
            <w:r>
              <w:rPr>
                <w:rFonts w:ascii="Times New Roman"/>
                <w:b w:val="false"/>
                <w:i w:val="false"/>
                <w:color w:val="000000"/>
                <w:sz w:val="20"/>
              </w:rPr>
              <w:t>
1</w:t>
            </w:r>
          </w:p>
          <w:bookmarkEnd w:id="64"/>
          <w:p>
            <w:pPr>
              <w:spacing w:after="20"/>
              <w:ind w:left="20"/>
              <w:jc w:val="both"/>
            </w:pPr>
            <w:r>
              <w:rPr>
                <w:rFonts w:ascii="Times New Roman"/>
                <w:b w:val="false"/>
                <w:i w:val="false"/>
                <w:color w:val="000000"/>
                <w:sz w:val="20"/>
              </w:rPr>
              <w:t>
0 9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5"/>
          <w:p>
            <w:pPr>
              <w:spacing w:after="20"/>
              <w:ind w:left="20"/>
              <w:jc w:val="both"/>
            </w:pPr>
            <w:r>
              <w:rPr>
                <w:rFonts w:ascii="Times New Roman"/>
                <w:b w:val="false"/>
                <w:i w:val="false"/>
                <w:color w:val="000000"/>
                <w:sz w:val="20"/>
              </w:rPr>
              <w:t>
Баймаганбетов Бейсен</w:t>
            </w:r>
          </w:p>
          <w:bookmarkEnd w:id="65"/>
          <w:p>
            <w:pPr>
              <w:spacing w:after="20"/>
              <w:ind w:left="20"/>
              <w:jc w:val="both"/>
            </w:pPr>
            <w:r>
              <w:rPr>
                <w:rFonts w:ascii="Times New Roman"/>
                <w:b w:val="false"/>
                <w:i w:val="false"/>
                <w:color w:val="000000"/>
                <w:sz w:val="20"/>
              </w:rPr>
              <w:t>
ш/қ Береке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Балгожаев Айдарбек Калибаевич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Балгымбаев Избасар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6"/>
          <w:p>
            <w:pPr>
              <w:spacing w:after="20"/>
              <w:ind w:left="20"/>
              <w:jc w:val="both"/>
            </w:pPr>
            <w:r>
              <w:rPr>
                <w:rFonts w:ascii="Times New Roman"/>
                <w:b w:val="false"/>
                <w:i w:val="false"/>
                <w:color w:val="000000"/>
                <w:sz w:val="20"/>
              </w:rPr>
              <w:t>
Беркимбаева Улту Ниязалиевна</w:t>
            </w:r>
          </w:p>
          <w:bookmarkEnd w:id="66"/>
          <w:p>
            <w:pPr>
              <w:spacing w:after="20"/>
              <w:ind w:left="20"/>
              <w:jc w:val="both"/>
            </w:pPr>
            <w:r>
              <w:rPr>
                <w:rFonts w:ascii="Times New Roman"/>
                <w:b w:val="false"/>
                <w:i w:val="false"/>
                <w:color w:val="000000"/>
                <w:sz w:val="20"/>
              </w:rPr>
              <w:t>
ш/қ Ақотау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Бильдебаев Ерик Болатович ш/қ Нұрали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7"/>
          <w:p>
            <w:pPr>
              <w:spacing w:after="20"/>
              <w:ind w:left="20"/>
              <w:jc w:val="both"/>
            </w:pPr>
            <w:r>
              <w:rPr>
                <w:rFonts w:ascii="Times New Roman"/>
                <w:b w:val="false"/>
                <w:i w:val="false"/>
                <w:color w:val="000000"/>
                <w:sz w:val="20"/>
              </w:rPr>
              <w:t>
Биттибаев Канат Рахметуллаевич</w:t>
            </w:r>
          </w:p>
          <w:bookmarkEnd w:id="67"/>
          <w:p>
            <w:pPr>
              <w:spacing w:after="20"/>
              <w:ind w:left="20"/>
              <w:jc w:val="both"/>
            </w:pPr>
            <w:r>
              <w:rPr>
                <w:rFonts w:ascii="Times New Roman"/>
                <w:b w:val="false"/>
                <w:i w:val="false"/>
                <w:color w:val="000000"/>
                <w:sz w:val="20"/>
              </w:rPr>
              <w:t>
ш/қ 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8"/>
          <w:p>
            <w:pPr>
              <w:spacing w:after="20"/>
              <w:ind w:left="20"/>
              <w:jc w:val="both"/>
            </w:pPr>
            <w:r>
              <w:rPr>
                <w:rFonts w:ascii="Times New Roman"/>
                <w:b w:val="false"/>
                <w:i w:val="false"/>
                <w:color w:val="000000"/>
                <w:sz w:val="20"/>
              </w:rPr>
              <w:t>
Джасуланов Тилекбай</w:t>
            </w:r>
          </w:p>
          <w:bookmarkEnd w:id="68"/>
          <w:p>
            <w:pPr>
              <w:spacing w:after="20"/>
              <w:ind w:left="20"/>
              <w:jc w:val="both"/>
            </w:pPr>
            <w:r>
              <w:rPr>
                <w:rFonts w:ascii="Times New Roman"/>
                <w:b w:val="false"/>
                <w:i w:val="false"/>
                <w:color w:val="000000"/>
                <w:sz w:val="20"/>
              </w:rPr>
              <w:t>
ш/қ Қуаныш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Тиышкуль Отарбаевна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9"/>
          <w:p>
            <w:pPr>
              <w:spacing w:after="20"/>
              <w:ind w:left="20"/>
              <w:jc w:val="both"/>
            </w:pPr>
            <w:r>
              <w:rPr>
                <w:rFonts w:ascii="Times New Roman"/>
                <w:b w:val="false"/>
                <w:i w:val="false"/>
                <w:color w:val="000000"/>
                <w:sz w:val="20"/>
              </w:rPr>
              <w:t>
Елеуов Базархан Жолдыбекович</w:t>
            </w:r>
          </w:p>
          <w:bookmarkEnd w:id="69"/>
          <w:p>
            <w:pPr>
              <w:spacing w:after="20"/>
              <w:ind w:left="20"/>
              <w:jc w:val="both"/>
            </w:pPr>
            <w:r>
              <w:rPr>
                <w:rFonts w:ascii="Times New Roman"/>
                <w:b w:val="false"/>
                <w:i w:val="false"/>
                <w:color w:val="000000"/>
                <w:sz w:val="20"/>
              </w:rPr>
              <w:t>
ш/қ Бекасыл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Елубаев Канат</w:t>
            </w:r>
          </w:p>
          <w:bookmarkEnd w:id="70"/>
          <w:p>
            <w:pPr>
              <w:spacing w:after="20"/>
              <w:ind w:left="20"/>
              <w:jc w:val="both"/>
            </w:pPr>
            <w:r>
              <w:rPr>
                <w:rFonts w:ascii="Times New Roman"/>
                <w:b w:val="false"/>
                <w:i w:val="false"/>
                <w:color w:val="000000"/>
                <w:sz w:val="20"/>
              </w:rPr>
              <w:t>
ш/қ парасат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Есеев Акбала Жапарович ш/қ Ақтілек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1"/>
          <w:p>
            <w:pPr>
              <w:spacing w:after="20"/>
              <w:ind w:left="20"/>
              <w:jc w:val="both"/>
            </w:pPr>
            <w:r>
              <w:rPr>
                <w:rFonts w:ascii="Times New Roman"/>
                <w:b w:val="false"/>
                <w:i w:val="false"/>
                <w:color w:val="000000"/>
                <w:sz w:val="20"/>
              </w:rPr>
              <w:t>
Есенбаев А. ш/қ</w:t>
            </w:r>
          </w:p>
          <w:bookmarkEnd w:id="71"/>
          <w:p>
            <w:pPr>
              <w:spacing w:after="20"/>
              <w:ind w:left="20"/>
              <w:jc w:val="both"/>
            </w:pPr>
            <w:r>
              <w:rPr>
                <w:rFonts w:ascii="Times New Roman"/>
                <w:b w:val="false"/>
                <w:i w:val="false"/>
                <w:color w:val="000000"/>
                <w:sz w:val="20"/>
              </w:rPr>
              <w:t>
Аканай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2"/>
          <w:p>
            <w:pPr>
              <w:spacing w:after="20"/>
              <w:ind w:left="20"/>
              <w:jc w:val="both"/>
            </w:pPr>
            <w:r>
              <w:rPr>
                <w:rFonts w:ascii="Times New Roman"/>
                <w:b w:val="false"/>
                <w:i w:val="false"/>
                <w:color w:val="000000"/>
                <w:sz w:val="20"/>
              </w:rPr>
              <w:t>
Есилбаев Галяскар Несипбаевич</w:t>
            </w:r>
          </w:p>
          <w:bookmarkEnd w:id="72"/>
          <w:p>
            <w:pPr>
              <w:spacing w:after="20"/>
              <w:ind w:left="20"/>
              <w:jc w:val="both"/>
            </w:pPr>
            <w:r>
              <w:rPr>
                <w:rFonts w:ascii="Times New Roman"/>
                <w:b w:val="false"/>
                <w:i w:val="false"/>
                <w:color w:val="000000"/>
                <w:sz w:val="20"/>
              </w:rPr>
              <w:t>
Ш/қ Мерей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Естияр Ержан Серікұлы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486, 787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Әлкенов Е.</w:t>
            </w:r>
          </w:p>
          <w:bookmarkEnd w:id="73"/>
          <w:p>
            <w:pPr>
              <w:spacing w:after="20"/>
              <w:ind w:left="20"/>
              <w:jc w:val="both"/>
            </w:pPr>
            <w:r>
              <w:rPr>
                <w:rFonts w:ascii="Times New Roman"/>
                <w:b w:val="false"/>
                <w:i w:val="false"/>
                <w:color w:val="000000"/>
                <w:sz w:val="20"/>
              </w:rPr>
              <w:t>
ш/қ Ардақ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4"/>
          <w:p>
            <w:pPr>
              <w:spacing w:after="20"/>
              <w:ind w:left="20"/>
              <w:jc w:val="both"/>
            </w:pPr>
            <w:r>
              <w:rPr>
                <w:rFonts w:ascii="Times New Roman"/>
                <w:b w:val="false"/>
                <w:i w:val="false"/>
                <w:color w:val="000000"/>
                <w:sz w:val="20"/>
              </w:rPr>
              <w:t>
Жаркымбекова Дурия</w:t>
            </w:r>
          </w:p>
          <w:bookmarkEnd w:id="74"/>
          <w:p>
            <w:pPr>
              <w:spacing w:after="20"/>
              <w:ind w:left="20"/>
              <w:jc w:val="both"/>
            </w:pPr>
            <w:r>
              <w:rPr>
                <w:rFonts w:ascii="Times New Roman"/>
                <w:b w:val="false"/>
                <w:i w:val="false"/>
                <w:color w:val="000000"/>
                <w:sz w:val="20"/>
              </w:rPr>
              <w:t>
ш/қ Айдарбек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5"/>
          <w:p>
            <w:pPr>
              <w:spacing w:after="20"/>
              <w:ind w:left="20"/>
              <w:jc w:val="both"/>
            </w:pPr>
            <w:r>
              <w:rPr>
                <w:rFonts w:ascii="Times New Roman"/>
                <w:b w:val="false"/>
                <w:i w:val="false"/>
                <w:color w:val="000000"/>
                <w:sz w:val="20"/>
              </w:rPr>
              <w:t>
Жатканбаев Турысхан</w:t>
            </w:r>
          </w:p>
          <w:bookmarkEnd w:id="75"/>
          <w:p>
            <w:pPr>
              <w:spacing w:after="20"/>
              <w:ind w:left="20"/>
              <w:jc w:val="both"/>
            </w:pPr>
            <w:r>
              <w:rPr>
                <w:rFonts w:ascii="Times New Roman"/>
                <w:b w:val="false"/>
                <w:i w:val="false"/>
                <w:color w:val="000000"/>
                <w:sz w:val="20"/>
              </w:rPr>
              <w:t>
ш/қ Нартай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6"/>
          <w:p>
            <w:pPr>
              <w:spacing w:after="20"/>
              <w:ind w:left="20"/>
              <w:jc w:val="both"/>
            </w:pPr>
            <w:r>
              <w:rPr>
                <w:rFonts w:ascii="Times New Roman"/>
                <w:b w:val="false"/>
                <w:i w:val="false"/>
                <w:color w:val="000000"/>
                <w:sz w:val="20"/>
              </w:rPr>
              <w:t>
Жошибаев Алтынхан Жаксылыкович</w:t>
            </w:r>
          </w:p>
          <w:bookmarkEnd w:id="76"/>
          <w:p>
            <w:pPr>
              <w:spacing w:after="20"/>
              <w:ind w:left="20"/>
              <w:jc w:val="both"/>
            </w:pPr>
            <w:r>
              <w:rPr>
                <w:rFonts w:ascii="Times New Roman"/>
                <w:b w:val="false"/>
                <w:i w:val="false"/>
                <w:color w:val="000000"/>
                <w:sz w:val="20"/>
              </w:rPr>
              <w:t>
ш/қ Жақсылық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7"/>
          <w:p>
            <w:pPr>
              <w:spacing w:after="20"/>
              <w:ind w:left="20"/>
              <w:jc w:val="both"/>
            </w:pPr>
            <w:r>
              <w:rPr>
                <w:rFonts w:ascii="Times New Roman"/>
                <w:b w:val="false"/>
                <w:i w:val="false"/>
                <w:color w:val="000000"/>
                <w:sz w:val="20"/>
              </w:rPr>
              <w:t>
Жуасбаев Сайлаубек Боранбаеви</w:t>
            </w:r>
          </w:p>
          <w:bookmarkEnd w:id="77"/>
          <w:p>
            <w:pPr>
              <w:spacing w:after="20"/>
              <w:ind w:left="20"/>
              <w:jc w:val="both"/>
            </w:pPr>
            <w:r>
              <w:rPr>
                <w:rFonts w:ascii="Times New Roman"/>
                <w:b w:val="false"/>
                <w:i w:val="false"/>
                <w:color w:val="000000"/>
                <w:sz w:val="20"/>
              </w:rPr>
              <w:t>
ш/қ Боранбай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Заурбеков Нургазы Дуанбаевич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Меліс Оразұлы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8"/>
          <w:p>
            <w:pPr>
              <w:spacing w:after="20"/>
              <w:ind w:left="20"/>
              <w:jc w:val="both"/>
            </w:pPr>
            <w:r>
              <w:rPr>
                <w:rFonts w:ascii="Times New Roman"/>
                <w:b w:val="false"/>
                <w:i w:val="false"/>
                <w:color w:val="000000"/>
                <w:sz w:val="20"/>
              </w:rPr>
              <w:t>
Калкабаев Еркебай</w:t>
            </w:r>
          </w:p>
          <w:bookmarkEnd w:id="78"/>
          <w:p>
            <w:pPr>
              <w:spacing w:after="20"/>
              <w:ind w:left="20"/>
              <w:jc w:val="both"/>
            </w:pPr>
            <w:r>
              <w:rPr>
                <w:rFonts w:ascii="Times New Roman"/>
                <w:b w:val="false"/>
                <w:i w:val="false"/>
                <w:color w:val="000000"/>
                <w:sz w:val="20"/>
              </w:rPr>
              <w:t>
ш/қ Болашақ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Кашаганов Жандос ш/қ Кенес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Келдибаев Елемес Нурмаганбетович ш/қ Нұржан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Келдибаев Орынтай Джанабаевич ш/қ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Бахытбек Кайнарович ш/қ Қайнар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Бийсембай Кайнарович ш/қ Қуанышбек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Кодасов Ерлан Жумабайулы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489, 565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Козиев Нурбай Буенбаевич ш/қ Дихан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Кокрекбаев Бауыржан Крыкбаевич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720, 871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Коспанов Абдиашим Мусаевич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473, 523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Көшербаева Ғалия ш/қ Дархан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Кыпшакбаева Улбосын Билибековна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622, 977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Айткул Жидешович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Манапбаев Айтбек Кенесбекович ш/қ Ырыс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Махашов Орынбек Махашович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9"/>
          <w:p>
            <w:pPr>
              <w:spacing w:after="20"/>
              <w:ind w:left="20"/>
              <w:jc w:val="both"/>
            </w:pPr>
            <w:r>
              <w:rPr>
                <w:rFonts w:ascii="Times New Roman"/>
                <w:b w:val="false"/>
                <w:i w:val="false"/>
                <w:color w:val="000000"/>
                <w:sz w:val="20"/>
              </w:rPr>
              <w:t>
101,</w:t>
            </w:r>
          </w:p>
          <w:bookmarkEnd w:id="79"/>
          <w:p>
            <w:pPr>
              <w:spacing w:after="20"/>
              <w:ind w:left="20"/>
              <w:jc w:val="both"/>
            </w:pPr>
            <w:r>
              <w:rPr>
                <w:rFonts w:ascii="Times New Roman"/>
                <w:b w:val="false"/>
                <w:i w:val="false"/>
                <w:color w:val="000000"/>
                <w:sz w:val="20"/>
              </w:rPr>
              <w:t>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Копбай Атагельдиевич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Молдокожаев Сәкен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Талгат Шарипбаевич ш/қ Жеңіс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Женисбек Майрманович ш/қ Асқар-кенже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Нурлыбай Торебаевич ш/қ Піралі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Сулеймбеков Базарбай Кудасович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Даулет Балгабаевич ш/қ Сұнқар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7 870, 5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Сураншиев Балтабай ш/қ Серік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Сырымбетов Бектур Тлеукулович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Тагыбаев Нурадил ш/қ Нұржан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 ш/қ Қарабатыр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Тілеубаева К. ш/қ Ынтымақ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Биржан Саржанович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Толеуова Салтанат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Саѓадат Шалбосынович ш/қ Жасөркен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Медертай Турсынбекович ш/қ Жолыбай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Туртаев Айдархан Данекулович ш/қ Ағайын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Тыныштыбаев Кундызбай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Уманов Байбосын Мектепбаевич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Шаданов Копбосын Уманович ш/қ Мағжан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Сержан Озенбаевич ш/қ Сержан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Шалкарбеков Мейрхан Абдикеримович ш/қ Тәуекел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Шатаев Махмет Амитович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Шолпанкулов Даубай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1795, 121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"Мойынќұм Асыл Тұќым"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 АГРО" "Мойынкум АГРО"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2-қосымша</w:t>
            </w:r>
          </w:p>
        </w:tc>
      </w:tr>
    </w:tbl>
    <w:bookmarkStart w:name="z100" w:id="80"/>
    <w:p>
      <w:pPr>
        <w:spacing w:after="0"/>
        <w:ind w:left="0"/>
        <w:jc w:val="left"/>
      </w:pPr>
      <w:r>
        <w:rPr>
          <w:rFonts w:ascii="Times New Roman"/>
          <w:b/>
          <w:i w:val="false"/>
          <w:color w:val="000000"/>
        </w:rPr>
        <w:t xml:space="preserve"> Жайылым айналымдарының қолайлы схемалары</w:t>
      </w:r>
    </w:p>
    <w:bookmarkEnd w:id="80"/>
    <w:bookmarkStart w:name="z101" w:id="81"/>
    <w:p>
      <w:pPr>
        <w:spacing w:after="0"/>
        <w:ind w:left="0"/>
        <w:jc w:val="left"/>
      </w:pPr>
      <w:r>
        <w:rPr>
          <w:rFonts w:ascii="Times New Roman"/>
          <w:b/>
          <w:i w:val="false"/>
          <w:color w:val="000000"/>
        </w:rPr>
        <w:t xml:space="preserve"> Кеңес ауылдық округі үшін қолайлы жайылым айналымдарының схемасы</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2"/>
          <w:p>
            <w:pPr>
              <w:spacing w:after="20"/>
              <w:ind w:left="20"/>
              <w:jc w:val="both"/>
            </w:pPr>
            <w:r>
              <w:rPr>
                <w:rFonts w:ascii="Times New Roman"/>
                <w:b w:val="false"/>
                <w:i w:val="false"/>
                <w:color w:val="000000"/>
                <w:sz w:val="20"/>
              </w:rPr>
              <w:t>
Демалушы қоршау</w:t>
            </w:r>
          </w:p>
          <w:bookmarkEnd w:id="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 ауылдық округінде жайылымдарды</w:t>
            </w:r>
            <w:r>
              <w:br/>
            </w:r>
            <w:r>
              <w:rPr>
                <w:rFonts w:ascii="Times New Roman"/>
                <w:b w:val="false"/>
                <w:i w:val="false"/>
                <w:color w:val="000000"/>
                <w:sz w:val="20"/>
              </w:rPr>
              <w:t xml:space="preserve">басқару және оларды пайдалану жөніндегі </w:t>
            </w:r>
            <w:r>
              <w:br/>
            </w:r>
            <w:r>
              <w:rPr>
                <w:rFonts w:ascii="Times New Roman"/>
                <w:b w:val="false"/>
                <w:i w:val="false"/>
                <w:color w:val="000000"/>
                <w:sz w:val="20"/>
              </w:rPr>
              <w:t xml:space="preserve">2022-2023 жылдарға арналған жоспарға </w:t>
            </w:r>
            <w:r>
              <w:rPr>
                <w:rFonts w:ascii="Times New Roman"/>
                <w:b w:val="false"/>
                <w:i w:val="false"/>
                <w:color w:val="000000"/>
                <w:sz w:val="20"/>
              </w:rPr>
              <w:t>3-қосымша</w:t>
            </w:r>
          </w:p>
        </w:tc>
      </w:tr>
    </w:tbl>
    <w:bookmarkStart w:name="z107" w:id="8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83"/>
    <w:bookmarkStart w:name="z108"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13" w:id="8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5"/>
    <w:bookmarkStart w:name="z114" w:id="8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86"/>
    <w:bookmarkStart w:name="z115" w:id="87"/>
    <w:p>
      <w:pPr>
        <w:spacing w:after="0"/>
        <w:ind w:left="0"/>
        <w:jc w:val="both"/>
      </w:pPr>
      <w:r>
        <w:rPr>
          <w:rFonts w:ascii="Times New Roman"/>
          <w:b w:val="false"/>
          <w:i w:val="false"/>
          <w:color w:val="000000"/>
          <w:sz w:val="28"/>
        </w:rPr>
        <w:t>
      Кеңес ауылдық округінің аумағында суару немесе суландыру каналдары бар.</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 ауылдық округінде 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120" w:id="88"/>
    <w:p>
      <w:pPr>
        <w:spacing w:after="0"/>
        <w:ind w:left="0"/>
        <w:jc w:val="left"/>
      </w:pPr>
      <w:r>
        <w:rPr>
          <w:rFonts w:ascii="Times New Roman"/>
          <w:b/>
          <w:i w:val="false"/>
          <w:color w:val="000000"/>
        </w:rPr>
        <w:t xml:space="preserve"> Кеңес ауылдық округі - 57863 гектар</w:t>
      </w:r>
    </w:p>
    <w:bookmarkEnd w:id="88"/>
    <w:bookmarkStart w:name="z12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126" w:id="90"/>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90"/>
    <w:bookmarkStart w:name="z12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7-қосымша</w:t>
            </w:r>
          </w:p>
        </w:tc>
      </w:tr>
    </w:tbl>
    <w:bookmarkStart w:name="z132" w:id="9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33" w:id="93"/>
    <w:p>
      <w:pPr>
        <w:spacing w:after="0"/>
        <w:ind w:left="0"/>
        <w:jc w:val="both"/>
      </w:pPr>
      <w:r>
        <w:rPr>
          <w:rFonts w:ascii="Times New Roman"/>
          <w:b w:val="false"/>
          <w:i w:val="false"/>
          <w:color w:val="000000"/>
          <w:sz w:val="28"/>
        </w:rPr>
        <w:t>
      Ескерту: аббревиатуралардың толық жазылуы:</w:t>
      </w:r>
    </w:p>
    <w:bookmarkEnd w:id="93"/>
    <w:bookmarkStart w:name="z134" w:id="94"/>
    <w:p>
      <w:pPr>
        <w:spacing w:after="0"/>
        <w:ind w:left="0"/>
        <w:jc w:val="both"/>
      </w:pPr>
      <w:r>
        <w:rPr>
          <w:rFonts w:ascii="Times New Roman"/>
          <w:b w:val="false"/>
          <w:i w:val="false"/>
          <w:color w:val="000000"/>
          <w:sz w:val="28"/>
        </w:rPr>
        <w:t>
      КЖМ –көктемгі-жазғы маусым;</w:t>
      </w:r>
    </w:p>
    <w:bookmarkEnd w:id="94"/>
    <w:bookmarkStart w:name="z135" w:id="95"/>
    <w:p>
      <w:pPr>
        <w:spacing w:after="0"/>
        <w:ind w:left="0"/>
        <w:jc w:val="both"/>
      </w:pPr>
      <w:r>
        <w:rPr>
          <w:rFonts w:ascii="Times New Roman"/>
          <w:b w:val="false"/>
          <w:i w:val="false"/>
          <w:color w:val="000000"/>
          <w:sz w:val="28"/>
        </w:rPr>
        <w:t>
      ЖКМ – жазғы-күзгі маусым;</w:t>
      </w:r>
    </w:p>
    <w:bookmarkEnd w:id="95"/>
    <w:bookmarkStart w:name="z136" w:id="96"/>
    <w:p>
      <w:pPr>
        <w:spacing w:after="0"/>
        <w:ind w:left="0"/>
        <w:jc w:val="both"/>
      </w:pPr>
      <w:r>
        <w:rPr>
          <w:rFonts w:ascii="Times New Roman"/>
          <w:b w:val="false"/>
          <w:i w:val="false"/>
          <w:color w:val="000000"/>
          <w:sz w:val="28"/>
        </w:rPr>
        <w:t>
      ЖМ – жазғы маусым;</w:t>
      </w:r>
    </w:p>
    <w:bookmarkEnd w:id="96"/>
    <w:bookmarkStart w:name="z137" w:id="97"/>
    <w:p>
      <w:pPr>
        <w:spacing w:after="0"/>
        <w:ind w:left="0"/>
        <w:jc w:val="both"/>
      </w:pPr>
      <w:r>
        <w:rPr>
          <w:rFonts w:ascii="Times New Roman"/>
          <w:b w:val="false"/>
          <w:i w:val="false"/>
          <w:color w:val="000000"/>
          <w:sz w:val="28"/>
        </w:rPr>
        <w:t>
      ДҚ – демалушы қоршау</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2 қосымша</w:t>
            </w:r>
          </w:p>
        </w:tc>
      </w:tr>
    </w:tbl>
    <w:bookmarkStart w:name="z141" w:id="98"/>
    <w:p>
      <w:pPr>
        <w:spacing w:after="0"/>
        <w:ind w:left="0"/>
        <w:jc w:val="left"/>
      </w:pPr>
      <w:r>
        <w:rPr>
          <w:rFonts w:ascii="Times New Roman"/>
          <w:b/>
          <w:i w:val="false"/>
          <w:color w:val="000000"/>
        </w:rPr>
        <w:t xml:space="preserve"> Бірлік ауылдық округінде жайылымдарды басқару және оларды пайдалану жөніндегі 2022-2023 жылдарға арналған жоспары</w:t>
      </w:r>
    </w:p>
    <w:bookmarkEnd w:id="98"/>
    <w:bookmarkStart w:name="z142" w:id="99"/>
    <w:p>
      <w:pPr>
        <w:spacing w:after="0"/>
        <w:ind w:left="0"/>
        <w:jc w:val="both"/>
      </w:pPr>
      <w:r>
        <w:rPr>
          <w:rFonts w:ascii="Times New Roman"/>
          <w:b w:val="false"/>
          <w:i w:val="false"/>
          <w:color w:val="000000"/>
          <w:sz w:val="28"/>
        </w:rPr>
        <w:t>
      Осы Мойынқұм ауданы Бірлік ауылдық округінде жайылымдарды басқару және оларды пайдалану жөніндегі 2022-2023 жылдарға арналған жоспары (бұдан әрі-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"Жайылымдар туралы"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бұйрығына,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бұйрығына сәйкес әзірленді.</w:t>
      </w:r>
    </w:p>
    <w:bookmarkEnd w:id="99"/>
    <w:bookmarkStart w:name="z143" w:id="100"/>
    <w:p>
      <w:pPr>
        <w:spacing w:after="0"/>
        <w:ind w:left="0"/>
        <w:jc w:val="both"/>
      </w:pPr>
      <w:r>
        <w:rPr>
          <w:rFonts w:ascii="Times New Roman"/>
          <w:b w:val="false"/>
          <w:i w:val="false"/>
          <w:color w:val="000000"/>
          <w:sz w:val="28"/>
        </w:rPr>
        <w:t>
      Жоспар жайылымдарды ұтымды пайдалану, жемшөп қажеттілігін тұрақты қамтамасыз ету және жайылымдардың тозу үрдісін болдырмау мақсатында қабылданады.</w:t>
      </w:r>
    </w:p>
    <w:bookmarkEnd w:id="100"/>
    <w:bookmarkStart w:name="z144" w:id="101"/>
    <w:p>
      <w:pPr>
        <w:spacing w:after="0"/>
        <w:ind w:left="0"/>
        <w:jc w:val="both"/>
      </w:pPr>
      <w:r>
        <w:rPr>
          <w:rFonts w:ascii="Times New Roman"/>
          <w:b w:val="false"/>
          <w:i w:val="false"/>
          <w:color w:val="000000"/>
          <w:sz w:val="28"/>
        </w:rPr>
        <w:t>
      Жоспар:</w:t>
      </w:r>
    </w:p>
    <w:bookmarkEnd w:id="101"/>
    <w:bookmarkStart w:name="z145" w:id="10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Мойынқұм ауданы Бірлік ауылдық округі аумағында жайылымдардың орналасу схемасын (картасын) (1-қосымша);</w:t>
      </w:r>
    </w:p>
    <w:bookmarkEnd w:id="102"/>
    <w:bookmarkStart w:name="z146" w:id="103"/>
    <w:p>
      <w:pPr>
        <w:spacing w:after="0"/>
        <w:ind w:left="0"/>
        <w:jc w:val="both"/>
      </w:pPr>
      <w:r>
        <w:rPr>
          <w:rFonts w:ascii="Times New Roman"/>
          <w:b w:val="false"/>
          <w:i w:val="false"/>
          <w:color w:val="000000"/>
          <w:sz w:val="28"/>
        </w:rPr>
        <w:t>
      2) жайылым айналымдарының қолайлы схемаларын (2-қосымша);</w:t>
      </w:r>
    </w:p>
    <w:bookmarkEnd w:id="103"/>
    <w:bookmarkStart w:name="z147" w:id="10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(3-қосымша);</w:t>
      </w:r>
    </w:p>
    <w:bookmarkEnd w:id="104"/>
    <w:bookmarkStart w:name="z148" w:id="10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bookmarkEnd w:id="105"/>
    <w:bookmarkStart w:name="z149" w:id="10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bookmarkEnd w:id="106"/>
    <w:bookmarkStart w:name="z150" w:id="107"/>
    <w:p>
      <w:pPr>
        <w:spacing w:after="0"/>
        <w:ind w:left="0"/>
        <w:jc w:val="both"/>
      </w:pPr>
      <w:r>
        <w:rPr>
          <w:rFonts w:ascii="Times New Roman"/>
          <w:b w:val="false"/>
          <w:i w:val="false"/>
          <w:color w:val="000000"/>
          <w:sz w:val="28"/>
        </w:rPr>
        <w:t>
      6) Мойынқұм ауданы Бірлік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(6-қосымша);</w:t>
      </w:r>
    </w:p>
    <w:bookmarkEnd w:id="107"/>
    <w:bookmarkStart w:name="z151" w:id="10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bookmarkEnd w:id="108"/>
    <w:bookmarkStart w:name="z152" w:id="109"/>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құрайды.</w:t>
      </w:r>
    </w:p>
    <w:bookmarkEnd w:id="109"/>
    <w:bookmarkStart w:name="z153" w:id="110"/>
    <w:p>
      <w:pPr>
        <w:spacing w:after="0"/>
        <w:ind w:left="0"/>
        <w:jc w:val="both"/>
      </w:pPr>
      <w:r>
        <w:rPr>
          <w:rFonts w:ascii="Times New Roman"/>
          <w:b w:val="false"/>
          <w:i w:val="false"/>
          <w:color w:val="000000"/>
          <w:sz w:val="28"/>
        </w:rPr>
        <w:t>
      Жоспар жайылымдарды геоботаникалық зерттеп- қараудың жай- 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10"/>
    <w:bookmarkStart w:name="z154" w:id="111"/>
    <w:p>
      <w:pPr>
        <w:spacing w:after="0"/>
        <w:ind w:left="0"/>
        <w:jc w:val="both"/>
      </w:pPr>
      <w:r>
        <w:rPr>
          <w:rFonts w:ascii="Times New Roman"/>
          <w:b w:val="false"/>
          <w:i w:val="false"/>
          <w:color w:val="000000"/>
          <w:sz w:val="28"/>
        </w:rPr>
        <w:t>
      Әкімшілік- аумақтық бөлінісі бойынша Мойынқұм ауданы Бірлік ауылдық округінде 1 елді мекен бар.</w:t>
      </w:r>
    </w:p>
    <w:bookmarkEnd w:id="111"/>
    <w:bookmarkStart w:name="z155" w:id="112"/>
    <w:p>
      <w:pPr>
        <w:spacing w:after="0"/>
        <w:ind w:left="0"/>
        <w:jc w:val="both"/>
      </w:pPr>
      <w:r>
        <w:rPr>
          <w:rFonts w:ascii="Times New Roman"/>
          <w:b w:val="false"/>
          <w:i w:val="false"/>
          <w:color w:val="000000"/>
          <w:sz w:val="28"/>
        </w:rPr>
        <w:t>
      Мойынқұм ауданы Бірлік ауылдық округі аумағының жалпы ауданы 80879,93 га, оның ішінде: егістіктер – 1829 га, жайылымдық жерлер – 59017,69 га.</w:t>
      </w:r>
    </w:p>
    <w:bookmarkEnd w:id="112"/>
    <w:bookmarkStart w:name="z156" w:id="113"/>
    <w:p>
      <w:pPr>
        <w:spacing w:after="0"/>
        <w:ind w:left="0"/>
        <w:jc w:val="both"/>
      </w:pPr>
      <w:r>
        <w:rPr>
          <w:rFonts w:ascii="Times New Roman"/>
          <w:b w:val="false"/>
          <w:i w:val="false"/>
          <w:color w:val="000000"/>
          <w:sz w:val="28"/>
        </w:rPr>
        <w:t>
      Санаттары бойынша жерлер бөлінеді:</w:t>
      </w:r>
    </w:p>
    <w:bookmarkEnd w:id="113"/>
    <w:bookmarkStart w:name="z157" w:id="114"/>
    <w:p>
      <w:pPr>
        <w:spacing w:after="0"/>
        <w:ind w:left="0"/>
        <w:jc w:val="both"/>
      </w:pPr>
      <w:r>
        <w:rPr>
          <w:rFonts w:ascii="Times New Roman"/>
          <w:b w:val="false"/>
          <w:i w:val="false"/>
          <w:color w:val="000000"/>
          <w:sz w:val="28"/>
        </w:rPr>
        <w:t>
      ауыл шаруашылығы мақсатындағы жерлер – 37788,0 га;</w:t>
      </w:r>
    </w:p>
    <w:bookmarkEnd w:id="114"/>
    <w:bookmarkStart w:name="z158" w:id="115"/>
    <w:p>
      <w:pPr>
        <w:spacing w:after="0"/>
        <w:ind w:left="0"/>
        <w:jc w:val="both"/>
      </w:pPr>
      <w:r>
        <w:rPr>
          <w:rFonts w:ascii="Times New Roman"/>
          <w:b w:val="false"/>
          <w:i w:val="false"/>
          <w:color w:val="000000"/>
          <w:sz w:val="28"/>
        </w:rPr>
        <w:t>
      елді мекендер жерлері – 3931,00 га;</w:t>
      </w:r>
    </w:p>
    <w:bookmarkEnd w:id="115"/>
    <w:bookmarkStart w:name="z159" w:id="116"/>
    <w:p>
      <w:pPr>
        <w:spacing w:after="0"/>
        <w:ind w:left="0"/>
        <w:jc w:val="both"/>
      </w:pPr>
      <w:r>
        <w:rPr>
          <w:rFonts w:ascii="Times New Roman"/>
          <w:b w:val="false"/>
          <w:i w:val="false"/>
          <w:color w:val="000000"/>
          <w:sz w:val="28"/>
        </w:rPr>
        <w:t>
      өнеркәсіп, көлік, байланыс, ғарыш қызметі қажеттілігі үшін, қорғаныс, ұлттық қауіпсіздік және ауыл шаруашылығынан өзге мақсатқа арналған жерлер – 204,59 га;</w:t>
      </w:r>
    </w:p>
    <w:bookmarkEnd w:id="116"/>
    <w:bookmarkStart w:name="z160" w:id="117"/>
    <w:p>
      <w:pPr>
        <w:spacing w:after="0"/>
        <w:ind w:left="0"/>
        <w:jc w:val="both"/>
      </w:pPr>
      <w:r>
        <w:rPr>
          <w:rFonts w:ascii="Times New Roman"/>
          <w:b w:val="false"/>
          <w:i w:val="false"/>
          <w:color w:val="000000"/>
          <w:sz w:val="28"/>
        </w:rPr>
        <w:t>
      босалқы жерлер – 3131,27 га.</w:t>
      </w:r>
    </w:p>
    <w:bookmarkEnd w:id="117"/>
    <w:bookmarkStart w:name="z161" w:id="118"/>
    <w:p>
      <w:pPr>
        <w:spacing w:after="0"/>
        <w:ind w:left="0"/>
        <w:jc w:val="both"/>
      </w:pPr>
      <w:r>
        <w:rPr>
          <w:rFonts w:ascii="Times New Roman"/>
          <w:b w:val="false"/>
          <w:i w:val="false"/>
          <w:color w:val="000000"/>
          <w:sz w:val="28"/>
        </w:rPr>
        <w:t>
      Мойынқұм ауданы Бірлік ауылдық округінің аумағында ветеринарлық пункт және мал қорымы бар.</w:t>
      </w:r>
    </w:p>
    <w:bookmarkEnd w:id="118"/>
    <w:bookmarkStart w:name="z162" w:id="119"/>
    <w:p>
      <w:pPr>
        <w:spacing w:after="0"/>
        <w:ind w:left="0"/>
        <w:jc w:val="both"/>
      </w:pPr>
      <w:r>
        <w:rPr>
          <w:rFonts w:ascii="Times New Roman"/>
          <w:b w:val="false"/>
          <w:i w:val="false"/>
          <w:color w:val="000000"/>
          <w:sz w:val="28"/>
        </w:rPr>
        <w:t>
      2022 жылдың 1 қаңтарына Мойынқұм ауданы Бірлік ауылдық округінде (халықтың жеке ауласыдағы мал басы) ірі қара мал 1152 бас, оның ішінде: төлдейтін (сауынды) мал басы 363 бас, ұсақ қара мал 5208 бас, жылқылар 679 бас (№ 1 кесте) есептелген.</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bl>
    <w:bookmarkStart w:name="z163" w:id="120"/>
    <w:p>
      <w:pPr>
        <w:spacing w:after="0"/>
        <w:ind w:left="0"/>
        <w:jc w:val="both"/>
      </w:pPr>
      <w:r>
        <w:rPr>
          <w:rFonts w:ascii="Times New Roman"/>
          <w:b w:val="false"/>
          <w:i w:val="false"/>
          <w:color w:val="000000"/>
          <w:sz w:val="28"/>
        </w:rPr>
        <w:t xml:space="preserve">
       Бірлік ауылдық округі бойынша ауыл шаруашылығы жануарларын жайылымдармен қамтамасыз ету үшін жалпы 59017,69 га жайылымдық алқаптар бар, елді мекендер шегінде 3506,00 га жайылым есептелген. </w:t>
      </w:r>
    </w:p>
    <w:bookmarkEnd w:id="120"/>
    <w:bookmarkStart w:name="z164" w:id="121"/>
    <w:p>
      <w:pPr>
        <w:spacing w:after="0"/>
        <w:ind w:left="0"/>
        <w:jc w:val="both"/>
      </w:pPr>
      <w:r>
        <w:rPr>
          <w:rFonts w:ascii="Times New Roman"/>
          <w:b w:val="false"/>
          <w:i w:val="false"/>
          <w:color w:val="000000"/>
          <w:sz w:val="28"/>
        </w:rPr>
        <w:t xml:space="preserve">
      Жоғарыда айтылғандар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Бірлік ауылы бойынша жергілікті халықтың мұқтажы үшін төлдейтін (сауынды) ауыл шаруашылығы жануарларын ұстауға елді мекендерде бар жайылымдық алқаптар 3506,00 га мөлшерінде, артылғаны 1763,6 га (№ 2 кесте) құрайды</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1763,6</w:t>
            </w:r>
          </w:p>
        </w:tc>
      </w:tr>
    </w:tbl>
    <w:bookmarkStart w:name="z166" w:id="122"/>
    <w:p>
      <w:pPr>
        <w:spacing w:after="0"/>
        <w:ind w:left="0"/>
        <w:jc w:val="both"/>
      </w:pPr>
      <w:r>
        <w:rPr>
          <w:rFonts w:ascii="Times New Roman"/>
          <w:b w:val="false"/>
          <w:i w:val="false"/>
          <w:color w:val="000000"/>
          <w:sz w:val="28"/>
        </w:rPr>
        <w:t xml:space="preserve">
       Жергілікті халықтың басқа ауыл шаруашылығы жануарларының жайылымы ІҚМ басына қалыпты жағдайдағы жүктемесі – *0,8*6 га, ұсақ қара мал – *0,1*6 га, жылқылар – 6 га, сонымен қатар елдімекендер шегінде жүзеге асырылады (№ 3 кесте). </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10646,4</w:t>
            </w:r>
          </w:p>
        </w:tc>
      </w:tr>
    </w:tbl>
    <w:bookmarkStart w:name="z168" w:id="123"/>
    <w:p>
      <w:pPr>
        <w:spacing w:after="0"/>
        <w:ind w:left="0"/>
        <w:jc w:val="both"/>
      </w:pPr>
      <w:r>
        <w:rPr>
          <w:rFonts w:ascii="Times New Roman"/>
          <w:b w:val="false"/>
          <w:i w:val="false"/>
          <w:color w:val="000000"/>
          <w:sz w:val="28"/>
        </w:rPr>
        <w:t>
      Жайылымдық алқаптардың мөлшеріне қалыптасқан қажеттілікті жоқ.</w:t>
      </w:r>
    </w:p>
    <w:bookmarkEnd w:id="123"/>
    <w:bookmarkStart w:name="z169" w:id="124"/>
    <w:p>
      <w:pPr>
        <w:spacing w:after="0"/>
        <w:ind w:left="0"/>
        <w:jc w:val="both"/>
      </w:pPr>
      <w:r>
        <w:rPr>
          <w:rFonts w:ascii="Times New Roman"/>
          <w:b w:val="false"/>
          <w:i w:val="false"/>
          <w:color w:val="000000"/>
          <w:sz w:val="28"/>
        </w:rPr>
        <w:t>
      Бірлік ауылының жергілікті халқының малын жаю үшін 3 табын ұйымдастырылған: 1 табын – Бірлік ауылынан оңтүстікке қарай, суат - тоғандар, өзендер; 1 табын – Бірлік ауылынан оңтүстік- шығысқа қарай, суат - бұлақтар; 1 табын – Бірлік ауылынан оңтүстік- батысқа қарай, суат - бұлақтар;</w:t>
      </w:r>
    </w:p>
    <w:bookmarkEnd w:id="124"/>
    <w:bookmarkStart w:name="z170" w:id="125"/>
    <w:p>
      <w:pPr>
        <w:spacing w:after="0"/>
        <w:ind w:left="0"/>
        <w:jc w:val="both"/>
      </w:pPr>
      <w:r>
        <w:rPr>
          <w:rFonts w:ascii="Times New Roman"/>
          <w:b w:val="false"/>
          <w:i w:val="false"/>
          <w:color w:val="000000"/>
          <w:sz w:val="28"/>
        </w:rPr>
        <w:t>
      Бірлік ауылдық округінің ЖШС, шаруа және фермер қожалықтарындағы мал басы: ірі қара мал 1347 бас, ұсақ қара мал 16989 бас, жылқылар 347 бас құрайды.</w:t>
      </w:r>
    </w:p>
    <w:bookmarkEnd w:id="125"/>
    <w:bookmarkStart w:name="z171" w:id="126"/>
    <w:p>
      <w:pPr>
        <w:spacing w:after="0"/>
        <w:ind w:left="0"/>
        <w:jc w:val="both"/>
      </w:pPr>
      <w:r>
        <w:rPr>
          <w:rFonts w:ascii="Times New Roman"/>
          <w:b w:val="false"/>
          <w:i w:val="false"/>
          <w:color w:val="000000"/>
          <w:sz w:val="28"/>
        </w:rPr>
        <w:t>
      ЖШС, шаруа және фермер қожалықтарындағы жайылымдар ауданы 34389,0 га құрайды (№ 4 кесте).</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7"/>
          <w:p>
            <w:pPr>
              <w:spacing w:after="20"/>
              <w:ind w:left="20"/>
              <w:jc w:val="both"/>
            </w:pPr>
            <w:r>
              <w:rPr>
                <w:rFonts w:ascii="Times New Roman"/>
                <w:b w:val="false"/>
                <w:i w:val="false"/>
                <w:color w:val="000000"/>
                <w:sz w:val="20"/>
              </w:rPr>
              <w:t>
Малдың болуы</w:t>
            </w:r>
          </w:p>
          <w:bookmarkEnd w:id="127"/>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"Байбарақ Агро" Темирбеков Адилхан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 Мырзатайулы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"Ынтымак" Иманбеков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"ЫРЫС" Укитаев Серикхан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Абдикалыков Тинишбек Тезекбаевич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Айжарыкова Балкен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Нурманали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Оразалы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Байсунова Маржан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 Берик Қалкаманович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Беккулиев Адилхан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Ерлан Тогаевич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Жанибек Советбекович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Медерова Аманкуль Нурлановна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Айбек Женисович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Мулкибаев Ныгметулла Оналбаевич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Марат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Сейкадыров Оразкул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Толендиев Ердос Оралбекович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Толеубаев Жумагазы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Укитаев Исатай Толегенович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Кайрат Мухаметалиевич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Шолпанкулов Даубай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Улдарбек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bl>
    <w:bookmarkStart w:name="z174" w:id="128"/>
    <w:p>
      <w:pPr>
        <w:spacing w:after="0"/>
        <w:ind w:left="0"/>
        <w:jc w:val="both"/>
      </w:pPr>
      <w:r>
        <w:rPr>
          <w:rFonts w:ascii="Times New Roman"/>
          <w:b w:val="false"/>
          <w:i w:val="false"/>
          <w:color w:val="000000"/>
          <w:sz w:val="28"/>
        </w:rPr>
        <w:t>
      Мойынқұм ауданы Бірлік ауылдық округінде жайылымдарды басқару және оларды пайдалану жөніндегі 2022-2023 жылдарға арналған жоспарына 1- қосымша</w:t>
      </w:r>
    </w:p>
    <w:bookmarkEnd w:id="128"/>
    <w:bookmarkStart w:name="z175" w:id="129"/>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Мойынқұм ауданы Бірлік ауылдық округі аумағында жайылымдардың орналасу схемасы (картасы)</w:t>
      </w:r>
    </w:p>
    <w:bookmarkEnd w:id="129"/>
    <w:bookmarkStart w:name="z176"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ауданы Бірлік</w:t>
            </w:r>
            <w:r>
              <w:br/>
            </w:r>
            <w:r>
              <w:rPr>
                <w:rFonts w:ascii="Times New Roman"/>
                <w:b w:val="false"/>
                <w:i w:val="false"/>
                <w:color w:val="000000"/>
                <w:sz w:val="20"/>
              </w:rPr>
              <w:t>ауылдық округінде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жоспарына 2- қосымша</w:t>
            </w:r>
          </w:p>
        </w:tc>
      </w:tr>
    </w:tbl>
    <w:bookmarkStart w:name="z182" w:id="131"/>
    <w:p>
      <w:pPr>
        <w:spacing w:after="0"/>
        <w:ind w:left="0"/>
        <w:jc w:val="left"/>
      </w:pPr>
      <w:r>
        <w:rPr>
          <w:rFonts w:ascii="Times New Roman"/>
          <w:b/>
          <w:i w:val="false"/>
          <w:color w:val="000000"/>
        </w:rPr>
        <w:t xml:space="preserve"> Жайылым айналымдарының қолайлы схемалары Бір табын үшін төрт танапты жайылым айналымының схемасы (табындар)</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көктем- 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ауданы Бірлік</w:t>
            </w:r>
            <w:r>
              <w:br/>
            </w:r>
            <w:r>
              <w:rPr>
                <w:rFonts w:ascii="Times New Roman"/>
                <w:b w:val="false"/>
                <w:i w:val="false"/>
                <w:color w:val="000000"/>
                <w:sz w:val="20"/>
              </w:rPr>
              <w:t>ауылдық округінде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жоспарына 3- қосымша</w:t>
            </w:r>
          </w:p>
        </w:tc>
      </w:tr>
    </w:tbl>
    <w:bookmarkStart w:name="z188" w:id="1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8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ауданы Бірлік </w:t>
            </w:r>
            <w:r>
              <w:br/>
            </w:r>
            <w:r>
              <w:rPr>
                <w:rFonts w:ascii="Times New Roman"/>
                <w:b w:val="false"/>
                <w:i w:val="false"/>
                <w:color w:val="000000"/>
                <w:sz w:val="20"/>
              </w:rPr>
              <w:t>ауылдық</w:t>
            </w:r>
            <w:r>
              <w:rPr>
                <w:rFonts w:ascii="Times New Roman"/>
                <w:b w:val="false"/>
                <w:i w:val="false"/>
                <w:color w:val="000000"/>
                <w:sz w:val="20"/>
              </w:rPr>
              <w:t xml:space="preserve"> округінде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w:t>
            </w:r>
            <w:r>
              <w:rPr>
                <w:rFonts w:ascii="Times New Roman"/>
                <w:b w:val="false"/>
                <w:i w:val="false"/>
                <w:color w:val="000000"/>
                <w:sz w:val="20"/>
              </w:rPr>
              <w:t xml:space="preserve"> жоспарына 4- қосымша</w:t>
            </w:r>
          </w:p>
        </w:tc>
      </w:tr>
    </w:tbl>
    <w:bookmarkStart w:name="z195" w:id="13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4"/>
    <w:bookmarkStart w:name="z19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ауданы Бірлік </w:t>
            </w:r>
            <w:r>
              <w:br/>
            </w:r>
            <w:r>
              <w:rPr>
                <w:rFonts w:ascii="Times New Roman"/>
                <w:b w:val="false"/>
                <w:i w:val="false"/>
                <w:color w:val="000000"/>
                <w:sz w:val="20"/>
              </w:rPr>
              <w:t>ауылдық</w:t>
            </w:r>
            <w:r>
              <w:rPr>
                <w:rFonts w:ascii="Times New Roman"/>
                <w:b w:val="false"/>
                <w:i w:val="false"/>
                <w:color w:val="000000"/>
                <w:sz w:val="20"/>
              </w:rPr>
              <w:t xml:space="preserve"> округінде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w:t>
            </w:r>
            <w:r>
              <w:rPr>
                <w:rFonts w:ascii="Times New Roman"/>
                <w:b w:val="false"/>
                <w:i w:val="false"/>
                <w:color w:val="000000"/>
                <w:sz w:val="20"/>
              </w:rPr>
              <w:t xml:space="preserve"> жоспарына 5- қосымша</w:t>
            </w:r>
          </w:p>
        </w:tc>
      </w:tr>
    </w:tbl>
    <w:bookmarkStart w:name="z202" w:id="1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6"/>
    <w:bookmarkStart w:name="z203"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ауданы Бірлік </w:t>
            </w:r>
            <w:r>
              <w:br/>
            </w:r>
            <w:r>
              <w:rPr>
                <w:rFonts w:ascii="Times New Roman"/>
                <w:b w:val="false"/>
                <w:i w:val="false"/>
                <w:color w:val="000000"/>
                <w:sz w:val="20"/>
              </w:rPr>
              <w:t>ауылдық</w:t>
            </w:r>
            <w:r>
              <w:rPr>
                <w:rFonts w:ascii="Times New Roman"/>
                <w:b w:val="false"/>
                <w:i w:val="false"/>
                <w:color w:val="000000"/>
                <w:sz w:val="20"/>
              </w:rPr>
              <w:t xml:space="preserve"> округінде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w:t>
            </w:r>
            <w:r>
              <w:rPr>
                <w:rFonts w:ascii="Times New Roman"/>
                <w:b w:val="false"/>
                <w:i w:val="false"/>
                <w:color w:val="000000"/>
                <w:sz w:val="20"/>
              </w:rPr>
              <w:t xml:space="preserve"> жоспарына 6- қосымша</w:t>
            </w:r>
          </w:p>
        </w:tc>
      </w:tr>
    </w:tbl>
    <w:bookmarkStart w:name="z209" w:id="138"/>
    <w:p>
      <w:pPr>
        <w:spacing w:after="0"/>
        <w:ind w:left="0"/>
        <w:jc w:val="left"/>
      </w:pPr>
      <w:r>
        <w:rPr>
          <w:rFonts w:ascii="Times New Roman"/>
          <w:b/>
          <w:i w:val="false"/>
          <w:color w:val="000000"/>
        </w:rPr>
        <w:t xml:space="preserve"> Мойынқұм ауданы Бірлік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8"/>
    <w:bookmarkStart w:name="z21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ауданы Бірлік </w:t>
            </w:r>
            <w:r>
              <w:br/>
            </w:r>
            <w:r>
              <w:rPr>
                <w:rFonts w:ascii="Times New Roman"/>
                <w:b w:val="false"/>
                <w:i w:val="false"/>
                <w:color w:val="000000"/>
                <w:sz w:val="20"/>
              </w:rPr>
              <w:t>ауылдық</w:t>
            </w:r>
            <w:r>
              <w:rPr>
                <w:rFonts w:ascii="Times New Roman"/>
                <w:b w:val="false"/>
                <w:i w:val="false"/>
                <w:color w:val="000000"/>
                <w:sz w:val="20"/>
              </w:rPr>
              <w:t xml:space="preserve"> округінде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w:t>
            </w:r>
            <w:r>
              <w:rPr>
                <w:rFonts w:ascii="Times New Roman"/>
                <w:b w:val="false"/>
                <w:i w:val="false"/>
                <w:color w:val="000000"/>
                <w:sz w:val="20"/>
              </w:rPr>
              <w:t xml:space="preserve"> жоспарына 7-қосымша</w:t>
            </w:r>
          </w:p>
        </w:tc>
      </w:tr>
    </w:tbl>
    <w:bookmarkStart w:name="z216" w:id="1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жануарлардың жайылу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жайылымдардан жануарларды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ауданы Бірлік </w:t>
            </w:r>
            <w:r>
              <w:br/>
            </w:r>
            <w:r>
              <w:rPr>
                <w:rFonts w:ascii="Times New Roman"/>
                <w:b w:val="false"/>
                <w:i w:val="false"/>
                <w:color w:val="000000"/>
                <w:sz w:val="20"/>
              </w:rPr>
              <w:t>ауылдық</w:t>
            </w:r>
            <w:r>
              <w:rPr>
                <w:rFonts w:ascii="Times New Roman"/>
                <w:b w:val="false"/>
                <w:i w:val="false"/>
                <w:color w:val="000000"/>
                <w:sz w:val="20"/>
              </w:rPr>
              <w:t xml:space="preserve"> округінде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w:t>
            </w:r>
            <w:r>
              <w:rPr>
                <w:rFonts w:ascii="Times New Roman"/>
                <w:b w:val="false"/>
                <w:i w:val="false"/>
                <w:color w:val="000000"/>
                <w:sz w:val="20"/>
              </w:rPr>
              <w:t xml:space="preserve"> жоспарына </w:t>
            </w:r>
            <w:r>
              <w:br/>
            </w:r>
            <w:r>
              <w:rPr>
                <w:rFonts w:ascii="Times New Roman"/>
                <w:b w:val="false"/>
                <w:i w:val="false"/>
                <w:color w:val="000000"/>
                <w:sz w:val="20"/>
              </w:rPr>
              <w:t>7-1-қосымша</w:t>
            </w:r>
          </w:p>
        </w:tc>
      </w:tr>
    </w:tbl>
    <w:bookmarkStart w:name="z222" w:id="14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41"/>
    <w:bookmarkStart w:name="z22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аудандық 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3 қосымша</w:t>
            </w:r>
          </w:p>
        </w:tc>
      </w:tr>
    </w:tbl>
    <w:bookmarkStart w:name="z227" w:id="143"/>
    <w:p>
      <w:pPr>
        <w:spacing w:after="0"/>
        <w:ind w:left="0"/>
        <w:jc w:val="left"/>
      </w:pPr>
      <w:r>
        <w:rPr>
          <w:rFonts w:ascii="Times New Roman"/>
          <w:b/>
          <w:i w:val="false"/>
          <w:color w:val="000000"/>
        </w:rPr>
        <w:t xml:space="preserve"> Биназар ауылдық округінде жайылымдарды басқару және оларды пайдалану жөніндегі 2022-2023 жылдарға арналған жоспар</w:t>
      </w:r>
    </w:p>
    <w:bookmarkEnd w:id="143"/>
    <w:bookmarkStart w:name="z228" w:id="144"/>
    <w:p>
      <w:pPr>
        <w:spacing w:after="0"/>
        <w:ind w:left="0"/>
        <w:jc w:val="both"/>
      </w:pPr>
      <w:r>
        <w:rPr>
          <w:rFonts w:ascii="Times New Roman"/>
          <w:b w:val="false"/>
          <w:i w:val="false"/>
          <w:color w:val="000000"/>
          <w:sz w:val="28"/>
        </w:rPr>
        <w:t>
      Осы Мойынқұм ауданында жайылымдарды басқару және оларды пайдалану жөніндегі 2022-2023жылдарға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44"/>
    <w:bookmarkStart w:name="z229" w:id="14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45"/>
    <w:bookmarkStart w:name="z230" w:id="146"/>
    <w:p>
      <w:pPr>
        <w:spacing w:after="0"/>
        <w:ind w:left="0"/>
        <w:jc w:val="both"/>
      </w:pPr>
      <w:r>
        <w:rPr>
          <w:rFonts w:ascii="Times New Roman"/>
          <w:b w:val="false"/>
          <w:i w:val="false"/>
          <w:color w:val="000000"/>
          <w:sz w:val="28"/>
        </w:rPr>
        <w:t>
      Жоспар құрамында:</w:t>
      </w:r>
    </w:p>
    <w:bookmarkEnd w:id="146"/>
    <w:bookmarkStart w:name="z231" w:id="147"/>
    <w:p>
      <w:pPr>
        <w:spacing w:after="0"/>
        <w:ind w:left="0"/>
        <w:jc w:val="both"/>
      </w:pPr>
      <w:r>
        <w:rPr>
          <w:rFonts w:ascii="Times New Roman"/>
          <w:b w:val="false"/>
          <w:i w:val="false"/>
          <w:color w:val="000000"/>
          <w:sz w:val="28"/>
        </w:rPr>
        <w:t>
      1) Құқық белгілейтін құжаттар негізінде Биназар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47"/>
    <w:bookmarkStart w:name="z232" w:id="148"/>
    <w:p>
      <w:pPr>
        <w:spacing w:after="0"/>
        <w:ind w:left="0"/>
        <w:jc w:val="both"/>
      </w:pPr>
      <w:r>
        <w:rPr>
          <w:rFonts w:ascii="Times New Roman"/>
          <w:b w:val="false"/>
          <w:i w:val="false"/>
          <w:color w:val="000000"/>
          <w:sz w:val="28"/>
        </w:rPr>
        <w:t>
      2) жайылым айналымдарының қолайлы схемалары (2-қосымша);</w:t>
      </w:r>
    </w:p>
    <w:bookmarkEnd w:id="148"/>
    <w:bookmarkStart w:name="z233" w:id="14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49"/>
    <w:bookmarkStart w:name="z234" w:id="15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50"/>
    <w:bookmarkStart w:name="z235" w:id="151"/>
    <w:p>
      <w:pPr>
        <w:spacing w:after="0"/>
        <w:ind w:left="0"/>
        <w:jc w:val="both"/>
      </w:pPr>
      <w:r>
        <w:rPr>
          <w:rFonts w:ascii="Times New Roman"/>
          <w:b w:val="false"/>
          <w:i w:val="false"/>
          <w:color w:val="000000"/>
          <w:sz w:val="28"/>
        </w:rPr>
        <w:t xml:space="preserve">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51"/>
    <w:bookmarkStart w:name="z236" w:id="152"/>
    <w:p>
      <w:pPr>
        <w:spacing w:after="0"/>
        <w:ind w:left="0"/>
        <w:jc w:val="both"/>
      </w:pPr>
      <w:r>
        <w:rPr>
          <w:rFonts w:ascii="Times New Roman"/>
          <w:b w:val="false"/>
          <w:i w:val="false"/>
          <w:color w:val="000000"/>
          <w:sz w:val="28"/>
        </w:rPr>
        <w:t>
      (5-қосымша);</w:t>
      </w:r>
    </w:p>
    <w:bookmarkEnd w:id="152"/>
    <w:bookmarkStart w:name="z237" w:id="15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53"/>
    <w:bookmarkStart w:name="z238" w:id="15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54"/>
    <w:bookmarkStart w:name="z239" w:id="15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55"/>
    <w:bookmarkStart w:name="z240" w:id="156"/>
    <w:p>
      <w:pPr>
        <w:spacing w:after="0"/>
        <w:ind w:left="0"/>
        <w:jc w:val="both"/>
      </w:pPr>
      <w:r>
        <w:rPr>
          <w:rFonts w:ascii="Times New Roman"/>
          <w:b w:val="false"/>
          <w:i w:val="false"/>
          <w:color w:val="000000"/>
          <w:sz w:val="28"/>
        </w:rPr>
        <w:t>
      Әкімшілік-аумақтық бөлініс бойынша Биназар ауылдық округінде 1 ауылдық елді мекен бар.</w:t>
      </w:r>
    </w:p>
    <w:bookmarkEnd w:id="156"/>
    <w:bookmarkStart w:name="z241" w:id="157"/>
    <w:p>
      <w:pPr>
        <w:spacing w:after="0"/>
        <w:ind w:left="0"/>
        <w:jc w:val="both"/>
      </w:pPr>
      <w:r>
        <w:rPr>
          <w:rFonts w:ascii="Times New Roman"/>
          <w:b w:val="false"/>
          <w:i w:val="false"/>
          <w:color w:val="000000"/>
          <w:sz w:val="28"/>
        </w:rPr>
        <w:t>
      Биназар ауылдық округі аумағының жалпы көлемі 72960 гектар, оның ішінде егістік – 1347 га, жайылым жерлері – 66279 га.</w:t>
      </w:r>
    </w:p>
    <w:bookmarkEnd w:id="157"/>
    <w:bookmarkStart w:name="z242" w:id="158"/>
    <w:p>
      <w:pPr>
        <w:spacing w:after="0"/>
        <w:ind w:left="0"/>
        <w:jc w:val="both"/>
      </w:pPr>
      <w:r>
        <w:rPr>
          <w:rFonts w:ascii="Times New Roman"/>
          <w:b w:val="false"/>
          <w:i w:val="false"/>
          <w:color w:val="000000"/>
          <w:sz w:val="28"/>
        </w:rPr>
        <w:t>
      Жер санаттары бойынша:</w:t>
      </w:r>
    </w:p>
    <w:bookmarkEnd w:id="158"/>
    <w:bookmarkStart w:name="z243" w:id="159"/>
    <w:p>
      <w:pPr>
        <w:spacing w:after="0"/>
        <w:ind w:left="0"/>
        <w:jc w:val="both"/>
      </w:pPr>
      <w:r>
        <w:rPr>
          <w:rFonts w:ascii="Times New Roman"/>
          <w:b w:val="false"/>
          <w:i w:val="false"/>
          <w:color w:val="000000"/>
          <w:sz w:val="28"/>
        </w:rPr>
        <w:t>
      ауыл шаруашылығы мақсатындағы жерлер – 53474 гектар;</w:t>
      </w:r>
    </w:p>
    <w:bookmarkEnd w:id="159"/>
    <w:bookmarkStart w:name="z244" w:id="160"/>
    <w:p>
      <w:pPr>
        <w:spacing w:after="0"/>
        <w:ind w:left="0"/>
        <w:jc w:val="both"/>
      </w:pPr>
      <w:r>
        <w:rPr>
          <w:rFonts w:ascii="Times New Roman"/>
          <w:b w:val="false"/>
          <w:i w:val="false"/>
          <w:color w:val="000000"/>
          <w:sz w:val="28"/>
        </w:rPr>
        <w:t>
      елді мекендердің жері-3330 гектар;</w:t>
      </w:r>
    </w:p>
    <w:bookmarkEnd w:id="160"/>
    <w:bookmarkStart w:name="z245" w:id="16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жер- 289 гектар;</w:t>
      </w:r>
    </w:p>
    <w:bookmarkEnd w:id="161"/>
    <w:bookmarkStart w:name="z246" w:id="162"/>
    <w:p>
      <w:pPr>
        <w:spacing w:after="0"/>
        <w:ind w:left="0"/>
        <w:jc w:val="both"/>
      </w:pPr>
      <w:r>
        <w:rPr>
          <w:rFonts w:ascii="Times New Roman"/>
          <w:b w:val="false"/>
          <w:i w:val="false"/>
          <w:color w:val="000000"/>
          <w:sz w:val="28"/>
        </w:rPr>
        <w:t>
      босалқы жерлер-15828 гектар.</w:t>
      </w:r>
    </w:p>
    <w:bookmarkEnd w:id="162"/>
    <w:bookmarkStart w:name="z247" w:id="163"/>
    <w:p>
      <w:pPr>
        <w:spacing w:after="0"/>
        <w:ind w:left="0"/>
        <w:jc w:val="both"/>
      </w:pPr>
      <w:r>
        <w:rPr>
          <w:rFonts w:ascii="Times New Roman"/>
          <w:b w:val="false"/>
          <w:i w:val="false"/>
          <w:color w:val="000000"/>
          <w:sz w:val="28"/>
        </w:rPr>
        <w:t>
      Табиғи жағдайлар бойынша Биназар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63"/>
    <w:bookmarkStart w:name="z248" w:id="164"/>
    <w:p>
      <w:pPr>
        <w:spacing w:after="0"/>
        <w:ind w:left="0"/>
        <w:jc w:val="both"/>
      </w:pPr>
      <w:r>
        <w:rPr>
          <w:rFonts w:ascii="Times New Roman"/>
          <w:b w:val="false"/>
          <w:i w:val="false"/>
          <w:color w:val="000000"/>
          <w:sz w:val="28"/>
        </w:rPr>
        <w:t>
      Топырақ негізінен қара топырақ.</w:t>
      </w:r>
    </w:p>
    <w:bookmarkEnd w:id="164"/>
    <w:bookmarkStart w:name="z249" w:id="165"/>
    <w:p>
      <w:pPr>
        <w:spacing w:after="0"/>
        <w:ind w:left="0"/>
        <w:jc w:val="both"/>
      </w:pPr>
      <w:r>
        <w:rPr>
          <w:rFonts w:ascii="Times New Roman"/>
          <w:b w:val="false"/>
          <w:i w:val="false"/>
          <w:color w:val="000000"/>
          <w:sz w:val="28"/>
        </w:rPr>
        <w:t xml:space="preserve">
      2022 жылдың 1 қаңтарын Биназар ауылдық округінде (халықтың жеке ауласы және ЖШС, ШҚ) ірі қара 1140 бас, оның ішінде 260 бас аналық мал, 5190 бас ұсақ мал, 232 бас жылқы бар. </w:t>
      </w:r>
    </w:p>
    <w:bookmarkEnd w:id="165"/>
    <w:bookmarkStart w:name="z250" w:id="166"/>
    <w:p>
      <w:pPr>
        <w:spacing w:after="0"/>
        <w:ind w:left="0"/>
        <w:jc w:val="both"/>
      </w:pPr>
      <w:r>
        <w:rPr>
          <w:rFonts w:ascii="Times New Roman"/>
          <w:b w:val="false"/>
          <w:i w:val="false"/>
          <w:color w:val="000000"/>
          <w:sz w:val="28"/>
        </w:rPr>
        <w:t>
      Жайылым көлемі 52313 гектар.</w:t>
      </w:r>
    </w:p>
    <w:bookmarkEnd w:id="166"/>
    <w:bookmarkStart w:name="z251" w:id="167"/>
    <w:p>
      <w:pPr>
        <w:spacing w:after="0"/>
        <w:ind w:left="0"/>
        <w:jc w:val="both"/>
      </w:pPr>
      <w:r>
        <w:rPr>
          <w:rFonts w:ascii="Times New Roman"/>
          <w:b w:val="false"/>
          <w:i w:val="false"/>
          <w:color w:val="000000"/>
          <w:sz w:val="28"/>
        </w:rPr>
        <w:t>
      Биназар ауылдық округінің ЖШС, шаруа және фермерлік қожалықтарындағы мал басы: ірі қара 1071 бас, ұсақ қара 12145 бас, 388бас жылқы, түйе 39 бас бар.</w:t>
      </w:r>
    </w:p>
    <w:bookmarkEnd w:id="167"/>
    <w:bookmarkStart w:name="z252" w:id="168"/>
    <w:p>
      <w:pPr>
        <w:spacing w:after="0"/>
        <w:ind w:left="0"/>
        <w:jc w:val="both"/>
      </w:pPr>
      <w:r>
        <w:rPr>
          <w:rFonts w:ascii="Times New Roman"/>
          <w:b w:val="false"/>
          <w:i w:val="false"/>
          <w:color w:val="000000"/>
          <w:sz w:val="28"/>
        </w:rPr>
        <w:t>
      ЖШС, шаруа және фермер қожалықтарының жайылым алаңы 52313 гектарды құрайды.</w:t>
      </w:r>
    </w:p>
    <w:bookmarkEnd w:id="168"/>
    <w:bookmarkStart w:name="z253" w:id="169"/>
    <w:p>
      <w:pPr>
        <w:spacing w:after="0"/>
        <w:ind w:left="0"/>
        <w:jc w:val="both"/>
      </w:pPr>
      <w:r>
        <w:rPr>
          <w:rFonts w:ascii="Times New Roman"/>
          <w:b w:val="false"/>
          <w:i w:val="false"/>
          <w:color w:val="000000"/>
          <w:sz w:val="28"/>
        </w:rPr>
        <w:t>
      Биназар ауылдық округі бойынша ауыл шаруашылығы малдарын қамтамасыз ету үшін барлығы 66279 гектар жайылымдық жерлер бар. Елді мекен шегінде 3239 гектар жайылым бар.</w:t>
      </w:r>
    </w:p>
    <w:bookmarkEnd w:id="169"/>
    <w:bookmarkStart w:name="z254" w:id="170"/>
    <w:p>
      <w:pPr>
        <w:spacing w:after="0"/>
        <w:ind w:left="0"/>
        <w:jc w:val="both"/>
      </w:pPr>
      <w:r>
        <w:rPr>
          <w:rFonts w:ascii="Times New Roman"/>
          <w:b w:val="false"/>
          <w:i w:val="false"/>
          <w:color w:val="000000"/>
          <w:sz w:val="28"/>
        </w:rPr>
        <w:t>
      Биназар ауылдық округінде мал айдауға арналған сервитуттар орнатылмаған.</w:t>
      </w:r>
    </w:p>
    <w:bookmarkEnd w:id="170"/>
    <w:bookmarkStart w:name="z255" w:id="171"/>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(Биназар ауылы) ауыл шаруашылығы жануарларының аналық (сауын) мал басын ұстау бойынша 3239 га көлемінде, жүктеме нормасы 6 га/бас болғанда Жайылымдық жерлердің қалыптасқан қажеттілік жоқ.</w:t>
      </w:r>
    </w:p>
    <w:bookmarkEnd w:id="171"/>
    <w:bookmarkStart w:name="z256" w:id="17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6810 га (9978-3168) ІҚМ басына жүктеме нормасы 4,8 га / бас болғанда, Ұсақ мал – 0,6 га / бас., жылқы –6 га/ бас.</w:t>
      </w:r>
    </w:p>
    <w:bookmarkEnd w:id="172"/>
    <w:bookmarkStart w:name="z257" w:id="173"/>
    <w:p>
      <w:pPr>
        <w:spacing w:after="0"/>
        <w:ind w:left="0"/>
        <w:jc w:val="both"/>
      </w:pPr>
      <w:r>
        <w:rPr>
          <w:rFonts w:ascii="Times New Roman"/>
          <w:b w:val="false"/>
          <w:i w:val="false"/>
          <w:color w:val="000000"/>
          <w:sz w:val="28"/>
        </w:rPr>
        <w:t>
      Қажеттілік:</w:t>
      </w:r>
    </w:p>
    <w:bookmarkEnd w:id="173"/>
    <w:bookmarkStart w:name="z258" w:id="174"/>
    <w:p>
      <w:pPr>
        <w:spacing w:after="0"/>
        <w:ind w:left="0"/>
        <w:jc w:val="both"/>
      </w:pPr>
      <w:r>
        <w:rPr>
          <w:rFonts w:ascii="Times New Roman"/>
          <w:b w:val="false"/>
          <w:i w:val="false"/>
          <w:color w:val="000000"/>
          <w:sz w:val="28"/>
        </w:rPr>
        <w:t>
      ІҚМ үшін-1140бас. *0,8* 6 га/бас.=5472 га;</w:t>
      </w:r>
    </w:p>
    <w:bookmarkEnd w:id="174"/>
    <w:bookmarkStart w:name="z259" w:id="175"/>
    <w:p>
      <w:pPr>
        <w:spacing w:after="0"/>
        <w:ind w:left="0"/>
        <w:jc w:val="both"/>
      </w:pPr>
      <w:r>
        <w:rPr>
          <w:rFonts w:ascii="Times New Roman"/>
          <w:b w:val="false"/>
          <w:i w:val="false"/>
          <w:color w:val="000000"/>
          <w:sz w:val="28"/>
        </w:rPr>
        <w:t>
      ұсақ мал үшін-5190 бас. *0,1* 6 га/бас.= 3114 га;</w:t>
      </w:r>
    </w:p>
    <w:bookmarkEnd w:id="175"/>
    <w:bookmarkStart w:name="z260" w:id="176"/>
    <w:p>
      <w:pPr>
        <w:spacing w:after="0"/>
        <w:ind w:left="0"/>
        <w:jc w:val="both"/>
      </w:pPr>
      <w:r>
        <w:rPr>
          <w:rFonts w:ascii="Times New Roman"/>
          <w:b w:val="false"/>
          <w:i w:val="false"/>
          <w:color w:val="000000"/>
          <w:sz w:val="28"/>
        </w:rPr>
        <w:t>
      жылқы үшін-232 бас.*1 * 6 га / гол.=1392 га</w:t>
      </w:r>
    </w:p>
    <w:bookmarkEnd w:id="176"/>
    <w:bookmarkStart w:name="z261" w:id="177"/>
    <w:p>
      <w:pPr>
        <w:spacing w:after="0"/>
        <w:ind w:left="0"/>
        <w:jc w:val="both"/>
      </w:pPr>
      <w:r>
        <w:rPr>
          <w:rFonts w:ascii="Times New Roman"/>
          <w:b w:val="false"/>
          <w:i w:val="false"/>
          <w:color w:val="000000"/>
          <w:sz w:val="28"/>
        </w:rPr>
        <w:t>
      5472+3114+1392=9978 га.</w:t>
      </w:r>
    </w:p>
    <w:bookmarkEnd w:id="177"/>
    <w:bookmarkStart w:name="z262" w:id="178"/>
    <w:p>
      <w:pPr>
        <w:spacing w:after="0"/>
        <w:ind w:left="0"/>
        <w:jc w:val="both"/>
      </w:pPr>
      <w:r>
        <w:rPr>
          <w:rFonts w:ascii="Times New Roman"/>
          <w:b w:val="false"/>
          <w:i w:val="false"/>
          <w:color w:val="000000"/>
          <w:sz w:val="28"/>
        </w:rPr>
        <w:t xml:space="preserve">
      Жайылым алқаптарының қалыптасқан қажеттілігін 9978 га көлемінде </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1-қосымша</w:t>
            </w:r>
          </w:p>
        </w:tc>
      </w:tr>
    </w:tbl>
    <w:bookmarkStart w:name="z267" w:id="179"/>
    <w:p>
      <w:pPr>
        <w:spacing w:after="0"/>
        <w:ind w:left="0"/>
        <w:jc w:val="left"/>
      </w:pPr>
      <w:r>
        <w:rPr>
          <w:rFonts w:ascii="Times New Roman"/>
          <w:b/>
          <w:i w:val="false"/>
          <w:color w:val="000000"/>
        </w:rPr>
        <w:t xml:space="preserve"> Биназарауылдық округінің аумағында жайылымдардың орналасу схемасы (картасы)</w:t>
      </w:r>
    </w:p>
    <w:bookmarkEnd w:id="179"/>
    <w:bookmarkStart w:name="z268"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182"/>
    <w:p>
      <w:pPr>
        <w:spacing w:after="0"/>
        <w:ind w:left="0"/>
        <w:jc w:val="left"/>
      </w:pPr>
      <w:r>
        <w:rPr>
          <w:rFonts w:ascii="Times New Roman"/>
          <w:b/>
          <w:i w:val="false"/>
          <w:color w:val="000000"/>
        </w:rPr>
        <w:t xml:space="preserve"> Биназар ауылдық округі бойынша елді мекендер бөлінісіде ІҚМ аналық (сауын) мал басын орналастыру үшін жайылымдарды бөлу жөніндегі мәліметтер</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1" w:id="183"/>
    <w:p>
      <w:pPr>
        <w:spacing w:after="0"/>
        <w:ind w:left="0"/>
        <w:jc w:val="both"/>
      </w:pPr>
      <w:r>
        <w:rPr>
          <w:rFonts w:ascii="Times New Roman"/>
          <w:b w:val="false"/>
          <w:i w:val="false"/>
          <w:color w:val="000000"/>
          <w:sz w:val="28"/>
        </w:rPr>
        <w:t>
      Ескертпе:</w:t>
      </w:r>
    </w:p>
    <w:bookmarkEnd w:id="183"/>
    <w:bookmarkStart w:name="z272" w:id="184"/>
    <w:p>
      <w:pPr>
        <w:spacing w:after="0"/>
        <w:ind w:left="0"/>
        <w:jc w:val="left"/>
      </w:pPr>
      <w:r>
        <w:rPr>
          <w:rFonts w:ascii="Times New Roman"/>
          <w:b/>
          <w:i w:val="false"/>
          <w:color w:val="000000"/>
        </w:rPr>
        <w:t xml:space="preserve"> Биназарауылдық округі аумағындағы жер учаскелерінің меншік иелері тізімі</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Алынбек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 ке нов Жұ ма 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Қыбыраев Ақылбек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Рахымбердие Мұрат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Зенадилова Айман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Біргебаев Боран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Төлендиев Жақсылық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Болатхан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Орынбеков Бақтыбек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Макушев Бейбіт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 іржан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Кеңесқазы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Бағдат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Айтқұл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85"/>
          <w:p>
            <w:pPr>
              <w:spacing w:after="20"/>
              <w:ind w:left="20"/>
              <w:jc w:val="both"/>
            </w:pPr>
            <w:r>
              <w:rPr>
                <w:rFonts w:ascii="Times New Roman"/>
                <w:b w:val="false"/>
                <w:i w:val="false"/>
                <w:color w:val="000000"/>
                <w:sz w:val="20"/>
              </w:rPr>
              <w:t>
2</w:t>
            </w:r>
          </w:p>
          <w:bookmarkEnd w:id="185"/>
          <w:p>
            <w:pPr>
              <w:spacing w:after="20"/>
              <w:ind w:left="20"/>
              <w:jc w:val="both"/>
            </w:pPr>
            <w:r>
              <w:rPr>
                <w:rFonts w:ascii="Times New Roman"/>
                <w:b w:val="false"/>
                <w:i w:val="false"/>
                <w:color w:val="000000"/>
                <w:sz w:val="20"/>
              </w:rPr>
              <w:t>
710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Абешбаев Асқар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Тайлақбаев Назымхан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Шарипбаев Айтбай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Әбдіқашов Айболат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Айдос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Көпбаев Сайлау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Құлбаев Сәкен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Беиметов Әшірбай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Айзат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Хамза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 Қырғызбай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Мүлкібаев Горький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Мамбеталиева Күмісай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Серік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Әбдікеримов Ержан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Қалқабаев Қуаныш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Оңласынова Базаркүл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Мухтар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Болатхан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Отыншиев Медет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Махамедиев Серғали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Меркулов Сайлау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Шіркеев Жандос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Қыбыраев Бағланбек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Елеусизова Сара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Колбаев Раха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Биназар ауылдық округінде жайылымдарды</w:t>
            </w:r>
            <w:r>
              <w:br/>
            </w:r>
            <w:r>
              <w:rPr>
                <w:rFonts w:ascii="Times New Roman"/>
                <w:b w:val="false"/>
                <w:i w:val="false"/>
                <w:color w:val="000000"/>
                <w:sz w:val="20"/>
              </w:rPr>
              <w:t xml:space="preserve">басқару және оларды пайдалану жөніндегі </w:t>
            </w:r>
            <w:r>
              <w:br/>
            </w:r>
            <w:r>
              <w:rPr>
                <w:rFonts w:ascii="Times New Roman"/>
                <w:b w:val="false"/>
                <w:i w:val="false"/>
                <w:color w:val="000000"/>
                <w:sz w:val="20"/>
              </w:rPr>
              <w:t xml:space="preserve">2022-2023 жылдарға арналған жоспарға </w:t>
            </w:r>
            <w:r>
              <w:rPr>
                <w:rFonts w:ascii="Times New Roman"/>
                <w:b w:val="false"/>
                <w:i w:val="false"/>
                <w:color w:val="000000"/>
                <w:sz w:val="20"/>
              </w:rPr>
              <w:t>2-қосымша</w:t>
            </w:r>
          </w:p>
        </w:tc>
      </w:tr>
    </w:tbl>
    <w:bookmarkStart w:name="z279" w:id="186"/>
    <w:p>
      <w:pPr>
        <w:spacing w:after="0"/>
        <w:ind w:left="0"/>
        <w:jc w:val="left"/>
      </w:pPr>
      <w:r>
        <w:rPr>
          <w:rFonts w:ascii="Times New Roman"/>
          <w:b/>
          <w:i w:val="false"/>
          <w:color w:val="000000"/>
        </w:rPr>
        <w:t xml:space="preserve"> Жайылым айналымдарының қолайлы схемалары</w:t>
      </w:r>
    </w:p>
    <w:bookmarkEnd w:id="186"/>
    <w:bookmarkStart w:name="z280" w:id="187"/>
    <w:p>
      <w:pPr>
        <w:spacing w:after="0"/>
        <w:ind w:left="0"/>
        <w:jc w:val="left"/>
      </w:pPr>
      <w:r>
        <w:rPr>
          <w:rFonts w:ascii="Times New Roman"/>
          <w:b/>
          <w:i w:val="false"/>
          <w:color w:val="000000"/>
        </w:rPr>
        <w:t xml:space="preserve"> Биназар ауылдық округі үшін қолайлы жайылым айналымдарының схемасы</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88"/>
          <w:p>
            <w:pPr>
              <w:spacing w:after="20"/>
              <w:ind w:left="20"/>
              <w:jc w:val="both"/>
            </w:pPr>
            <w:r>
              <w:rPr>
                <w:rFonts w:ascii="Times New Roman"/>
                <w:b w:val="false"/>
                <w:i w:val="false"/>
                <w:color w:val="000000"/>
                <w:sz w:val="20"/>
              </w:rPr>
              <w:t>
Демалушы қоршау</w:t>
            </w:r>
          </w:p>
          <w:bookmarkEnd w:id="1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286" w:id="189"/>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89"/>
    <w:bookmarkStart w:name="z287"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4-қосымша</w:t>
            </w:r>
          </w:p>
        </w:tc>
      </w:tr>
    </w:tbl>
    <w:bookmarkStart w:name="z293" w:id="1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92"/>
    <w:bookmarkStart w:name="z294" w:id="19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193"/>
    <w:bookmarkStart w:name="z295" w:id="194"/>
    <w:p>
      <w:pPr>
        <w:spacing w:after="0"/>
        <w:ind w:left="0"/>
        <w:jc w:val="both"/>
      </w:pPr>
      <w:r>
        <w:rPr>
          <w:rFonts w:ascii="Times New Roman"/>
          <w:b w:val="false"/>
          <w:i w:val="false"/>
          <w:color w:val="000000"/>
          <w:sz w:val="28"/>
        </w:rPr>
        <w:t>
      Биназар ауылдық округінің аумағында суару немесе суландыру каналдары бар.</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300" w:id="195"/>
    <w:p>
      <w:pPr>
        <w:spacing w:after="0"/>
        <w:ind w:left="0"/>
        <w:jc w:val="left"/>
      </w:pPr>
      <w:r>
        <w:rPr>
          <w:rFonts w:ascii="Times New Roman"/>
          <w:b/>
          <w:i w:val="false"/>
          <w:color w:val="000000"/>
        </w:rPr>
        <w:t xml:space="preserve"> Биназар ауылдық округі - 72960 гектар</w:t>
      </w:r>
    </w:p>
    <w:bookmarkEnd w:id="195"/>
    <w:bookmarkStart w:name="z301"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6-қосымша</w:t>
            </w:r>
          </w:p>
        </w:tc>
      </w:tr>
    </w:tbl>
    <w:bookmarkStart w:name="z307" w:id="198"/>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198"/>
    <w:bookmarkStart w:name="z308"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Биназар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7-қосымша</w:t>
            </w:r>
          </w:p>
        </w:tc>
      </w:tr>
    </w:tbl>
    <w:bookmarkStart w:name="z313" w:id="20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314" w:id="201"/>
    <w:p>
      <w:pPr>
        <w:spacing w:after="0"/>
        <w:ind w:left="0"/>
        <w:jc w:val="both"/>
      </w:pPr>
      <w:r>
        <w:rPr>
          <w:rFonts w:ascii="Times New Roman"/>
          <w:b w:val="false"/>
          <w:i w:val="false"/>
          <w:color w:val="000000"/>
          <w:sz w:val="28"/>
        </w:rPr>
        <w:t>
      Ескерту: аббревиатуралардың толық жазылуы:</w:t>
      </w:r>
    </w:p>
    <w:bookmarkEnd w:id="201"/>
    <w:bookmarkStart w:name="z315" w:id="202"/>
    <w:p>
      <w:pPr>
        <w:spacing w:after="0"/>
        <w:ind w:left="0"/>
        <w:jc w:val="both"/>
      </w:pPr>
      <w:r>
        <w:rPr>
          <w:rFonts w:ascii="Times New Roman"/>
          <w:b w:val="false"/>
          <w:i w:val="false"/>
          <w:color w:val="000000"/>
          <w:sz w:val="28"/>
        </w:rPr>
        <w:t>
      КЖМ –көктемгі-жазғы маусым;</w:t>
      </w:r>
    </w:p>
    <w:bookmarkEnd w:id="202"/>
    <w:bookmarkStart w:name="z316" w:id="203"/>
    <w:p>
      <w:pPr>
        <w:spacing w:after="0"/>
        <w:ind w:left="0"/>
        <w:jc w:val="both"/>
      </w:pPr>
      <w:r>
        <w:rPr>
          <w:rFonts w:ascii="Times New Roman"/>
          <w:b w:val="false"/>
          <w:i w:val="false"/>
          <w:color w:val="000000"/>
          <w:sz w:val="28"/>
        </w:rPr>
        <w:t>
      ЖКМ – жазғы-күзгі маусым;</w:t>
      </w:r>
    </w:p>
    <w:bookmarkEnd w:id="203"/>
    <w:bookmarkStart w:name="z317" w:id="204"/>
    <w:p>
      <w:pPr>
        <w:spacing w:after="0"/>
        <w:ind w:left="0"/>
        <w:jc w:val="both"/>
      </w:pPr>
      <w:r>
        <w:rPr>
          <w:rFonts w:ascii="Times New Roman"/>
          <w:b w:val="false"/>
          <w:i w:val="false"/>
          <w:color w:val="000000"/>
          <w:sz w:val="28"/>
        </w:rPr>
        <w:t>
      ЖМ – жазғы маусым;</w:t>
      </w:r>
    </w:p>
    <w:bookmarkEnd w:id="204"/>
    <w:bookmarkStart w:name="z318" w:id="205"/>
    <w:p>
      <w:pPr>
        <w:spacing w:after="0"/>
        <w:ind w:left="0"/>
        <w:jc w:val="both"/>
      </w:pPr>
      <w:r>
        <w:rPr>
          <w:rFonts w:ascii="Times New Roman"/>
          <w:b w:val="false"/>
          <w:i w:val="false"/>
          <w:color w:val="000000"/>
          <w:sz w:val="28"/>
        </w:rPr>
        <w:t>
      ДҚ – демалушы қоршау</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4 қосымша</w:t>
            </w:r>
          </w:p>
        </w:tc>
      </w:tr>
    </w:tbl>
    <w:bookmarkStart w:name="z322" w:id="206"/>
    <w:p>
      <w:pPr>
        <w:spacing w:after="0"/>
        <w:ind w:left="0"/>
        <w:jc w:val="left"/>
      </w:pPr>
      <w:r>
        <w:rPr>
          <w:rFonts w:ascii="Times New Roman"/>
          <w:b/>
          <w:i w:val="false"/>
          <w:color w:val="000000"/>
        </w:rPr>
        <w:t xml:space="preserve"> Қызылтал ауылдық округінде жайылымдарды басқару және оларды пайдалану жөніндегі 2022-2023 жылдарға арналған жоспар</w:t>
      </w:r>
    </w:p>
    <w:bookmarkEnd w:id="206"/>
    <w:bookmarkStart w:name="z323" w:id="207"/>
    <w:p>
      <w:pPr>
        <w:spacing w:after="0"/>
        <w:ind w:left="0"/>
        <w:jc w:val="both"/>
      </w:pPr>
      <w:r>
        <w:rPr>
          <w:rFonts w:ascii="Times New Roman"/>
          <w:b w:val="false"/>
          <w:i w:val="false"/>
          <w:color w:val="000000"/>
          <w:sz w:val="28"/>
        </w:rPr>
        <w:t>
      Осы Мойынқұм ауданында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207"/>
    <w:bookmarkStart w:name="z324" w:id="20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08"/>
    <w:bookmarkStart w:name="z325" w:id="209"/>
    <w:p>
      <w:pPr>
        <w:spacing w:after="0"/>
        <w:ind w:left="0"/>
        <w:jc w:val="both"/>
      </w:pPr>
      <w:r>
        <w:rPr>
          <w:rFonts w:ascii="Times New Roman"/>
          <w:b w:val="false"/>
          <w:i w:val="false"/>
          <w:color w:val="000000"/>
          <w:sz w:val="28"/>
        </w:rPr>
        <w:t>
      Жоспар құрамында:</w:t>
      </w:r>
    </w:p>
    <w:bookmarkEnd w:id="209"/>
    <w:bookmarkStart w:name="z326" w:id="210"/>
    <w:p>
      <w:pPr>
        <w:spacing w:after="0"/>
        <w:ind w:left="0"/>
        <w:jc w:val="both"/>
      </w:pPr>
      <w:r>
        <w:rPr>
          <w:rFonts w:ascii="Times New Roman"/>
          <w:b w:val="false"/>
          <w:i w:val="false"/>
          <w:color w:val="000000"/>
          <w:sz w:val="28"/>
        </w:rPr>
        <w:t>
      1) Құқық белгілейтін құжаттар негізінде Қызылтал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210"/>
    <w:bookmarkStart w:name="z327" w:id="211"/>
    <w:p>
      <w:pPr>
        <w:spacing w:after="0"/>
        <w:ind w:left="0"/>
        <w:jc w:val="both"/>
      </w:pPr>
      <w:r>
        <w:rPr>
          <w:rFonts w:ascii="Times New Roman"/>
          <w:b w:val="false"/>
          <w:i w:val="false"/>
          <w:color w:val="000000"/>
          <w:sz w:val="28"/>
        </w:rPr>
        <w:t>
      2) жайылым айналымдарының қолайлы схемалары (2-қосымша);</w:t>
      </w:r>
    </w:p>
    <w:bookmarkEnd w:id="211"/>
    <w:bookmarkStart w:name="z328" w:id="21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212"/>
    <w:bookmarkStart w:name="z329" w:id="21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213"/>
    <w:bookmarkStart w:name="z330" w:id="214"/>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214"/>
    <w:bookmarkStart w:name="z331" w:id="215"/>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215"/>
    <w:bookmarkStart w:name="z332" w:id="216"/>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216"/>
    <w:bookmarkStart w:name="z333" w:id="217"/>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17"/>
    <w:bookmarkStart w:name="z334" w:id="218"/>
    <w:p>
      <w:pPr>
        <w:spacing w:after="0"/>
        <w:ind w:left="0"/>
        <w:jc w:val="both"/>
      </w:pPr>
      <w:r>
        <w:rPr>
          <w:rFonts w:ascii="Times New Roman"/>
          <w:b w:val="false"/>
          <w:i w:val="false"/>
          <w:color w:val="000000"/>
          <w:sz w:val="28"/>
        </w:rPr>
        <w:t>
      Әкімшілік-аумақтық бөлініс бойынша Қызылтал ауылдық округінде 2 ауылдық елді мекен бар.</w:t>
      </w:r>
    </w:p>
    <w:bookmarkEnd w:id="218"/>
    <w:bookmarkStart w:name="z335" w:id="219"/>
    <w:p>
      <w:pPr>
        <w:spacing w:after="0"/>
        <w:ind w:left="0"/>
        <w:jc w:val="both"/>
      </w:pPr>
      <w:r>
        <w:rPr>
          <w:rFonts w:ascii="Times New Roman"/>
          <w:b w:val="false"/>
          <w:i w:val="false"/>
          <w:color w:val="000000"/>
          <w:sz w:val="28"/>
        </w:rPr>
        <w:t>
      Қызылтал ауылдық округі аумағының жалпы көлемі 181528,0 гектар, оның ішінде егістік – 1596,0 га, жайылым жерлері – 92214,0 га.</w:t>
      </w:r>
    </w:p>
    <w:bookmarkEnd w:id="219"/>
    <w:bookmarkStart w:name="z336" w:id="220"/>
    <w:p>
      <w:pPr>
        <w:spacing w:after="0"/>
        <w:ind w:left="0"/>
        <w:jc w:val="both"/>
      </w:pPr>
      <w:r>
        <w:rPr>
          <w:rFonts w:ascii="Times New Roman"/>
          <w:b w:val="false"/>
          <w:i w:val="false"/>
          <w:color w:val="000000"/>
          <w:sz w:val="28"/>
        </w:rPr>
        <w:t>
      Жер санаттары бойынша:</w:t>
      </w:r>
    </w:p>
    <w:bookmarkEnd w:id="220"/>
    <w:bookmarkStart w:name="z337" w:id="221"/>
    <w:p>
      <w:pPr>
        <w:spacing w:after="0"/>
        <w:ind w:left="0"/>
        <w:jc w:val="both"/>
      </w:pPr>
      <w:r>
        <w:rPr>
          <w:rFonts w:ascii="Times New Roman"/>
          <w:b w:val="false"/>
          <w:i w:val="false"/>
          <w:color w:val="000000"/>
          <w:sz w:val="28"/>
        </w:rPr>
        <w:t>
      ауыл шаруашылығы мақсатындағы жерлер – 65531,0 гектар;</w:t>
      </w:r>
    </w:p>
    <w:bookmarkEnd w:id="221"/>
    <w:bookmarkStart w:name="z338" w:id="222"/>
    <w:p>
      <w:pPr>
        <w:spacing w:after="0"/>
        <w:ind w:left="0"/>
        <w:jc w:val="both"/>
      </w:pPr>
      <w:r>
        <w:rPr>
          <w:rFonts w:ascii="Times New Roman"/>
          <w:b w:val="false"/>
          <w:i w:val="false"/>
          <w:color w:val="000000"/>
          <w:sz w:val="28"/>
        </w:rPr>
        <w:t>
      елді мекендердің жері-4312,0 гектар;</w:t>
      </w:r>
    </w:p>
    <w:bookmarkEnd w:id="222"/>
    <w:bookmarkStart w:name="z339" w:id="22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жер-732,8 гектар;</w:t>
      </w:r>
    </w:p>
    <w:bookmarkEnd w:id="223"/>
    <w:bookmarkStart w:name="z340" w:id="224"/>
    <w:p>
      <w:pPr>
        <w:spacing w:after="0"/>
        <w:ind w:left="0"/>
        <w:jc w:val="both"/>
      </w:pPr>
      <w:r>
        <w:rPr>
          <w:rFonts w:ascii="Times New Roman"/>
          <w:b w:val="false"/>
          <w:i w:val="false"/>
          <w:color w:val="000000"/>
          <w:sz w:val="28"/>
        </w:rPr>
        <w:t>
      қордағы жерлер-40286,0 гектар.</w:t>
      </w:r>
    </w:p>
    <w:bookmarkEnd w:id="224"/>
    <w:bookmarkStart w:name="z341" w:id="225"/>
    <w:p>
      <w:pPr>
        <w:spacing w:after="0"/>
        <w:ind w:left="0"/>
        <w:jc w:val="both"/>
      </w:pPr>
      <w:r>
        <w:rPr>
          <w:rFonts w:ascii="Times New Roman"/>
          <w:b w:val="false"/>
          <w:i w:val="false"/>
          <w:color w:val="000000"/>
          <w:sz w:val="28"/>
        </w:rPr>
        <w:t>
      Табиғи жағдайлар бойынша Қызылтал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225"/>
    <w:bookmarkStart w:name="z342" w:id="226"/>
    <w:p>
      <w:pPr>
        <w:spacing w:after="0"/>
        <w:ind w:left="0"/>
        <w:jc w:val="both"/>
      </w:pPr>
      <w:r>
        <w:rPr>
          <w:rFonts w:ascii="Times New Roman"/>
          <w:b w:val="false"/>
          <w:i w:val="false"/>
          <w:color w:val="000000"/>
          <w:sz w:val="28"/>
        </w:rPr>
        <w:t>
      Топырақ негізінен қара топырақ Оңтүстік азгумусты ауыр көмірлі.</w:t>
      </w:r>
    </w:p>
    <w:bookmarkEnd w:id="226"/>
    <w:bookmarkStart w:name="z343" w:id="227"/>
    <w:p>
      <w:pPr>
        <w:spacing w:after="0"/>
        <w:ind w:left="0"/>
        <w:jc w:val="both"/>
      </w:pPr>
      <w:r>
        <w:rPr>
          <w:rFonts w:ascii="Times New Roman"/>
          <w:b w:val="false"/>
          <w:i w:val="false"/>
          <w:color w:val="000000"/>
          <w:sz w:val="28"/>
        </w:rPr>
        <w:t>
      2022 жылдың 1 қаңтарынан Қызылтал ауылдық округінде (халықтың жеке ауласы және ЖШС, ШҚ) ірі қара 718 бас, оның ішінде 234 бас аналық мал, 4154 бас ұсақ мал, 121 бас жылқы бар. Оның ішінде:</w:t>
      </w:r>
    </w:p>
    <w:bookmarkEnd w:id="227"/>
    <w:bookmarkStart w:name="z344" w:id="228"/>
    <w:p>
      <w:pPr>
        <w:spacing w:after="0"/>
        <w:ind w:left="0"/>
        <w:jc w:val="both"/>
      </w:pPr>
      <w:r>
        <w:rPr>
          <w:rFonts w:ascii="Times New Roman"/>
          <w:b w:val="false"/>
          <w:i w:val="false"/>
          <w:color w:val="000000"/>
          <w:sz w:val="28"/>
        </w:rPr>
        <w:t>
      Қызылтал ауылдық округінің ЖШС, шаруа және фермерлік қожалықтарындағы мал басы: ірі қара 1515 бас, ұсақ қара 6488 бас, жылқы 116 бас</w:t>
      </w:r>
    </w:p>
    <w:bookmarkEnd w:id="228"/>
    <w:bookmarkStart w:name="z345" w:id="229"/>
    <w:p>
      <w:pPr>
        <w:spacing w:after="0"/>
        <w:ind w:left="0"/>
        <w:jc w:val="both"/>
      </w:pPr>
      <w:r>
        <w:rPr>
          <w:rFonts w:ascii="Times New Roman"/>
          <w:b w:val="false"/>
          <w:i w:val="false"/>
          <w:color w:val="000000"/>
          <w:sz w:val="28"/>
        </w:rPr>
        <w:t>
      ЖШС, шаруа және фермер қожалықтарының жайылым алаңы 64382,0 гектарды құрайды.</w:t>
      </w:r>
    </w:p>
    <w:bookmarkEnd w:id="229"/>
    <w:bookmarkStart w:name="z346" w:id="230"/>
    <w:p>
      <w:pPr>
        <w:spacing w:after="0"/>
        <w:ind w:left="0"/>
        <w:jc w:val="both"/>
      </w:pPr>
      <w:r>
        <w:rPr>
          <w:rFonts w:ascii="Times New Roman"/>
          <w:b w:val="false"/>
          <w:i w:val="false"/>
          <w:color w:val="000000"/>
          <w:sz w:val="28"/>
        </w:rPr>
        <w:t>
      Қызылтал ауылдық округі бойынша ауыл шаруашылығы малдарын қамтамасыз ету үшін барлығы 64382,0 гектар жайылымдық жерлер бар. Елді мекен шегінде 4080,0 гектар жайылым бар.</w:t>
      </w:r>
    </w:p>
    <w:bookmarkEnd w:id="230"/>
    <w:bookmarkStart w:name="z347" w:id="231"/>
    <w:p>
      <w:pPr>
        <w:spacing w:after="0"/>
        <w:ind w:left="0"/>
        <w:jc w:val="both"/>
      </w:pPr>
      <w:r>
        <w:rPr>
          <w:rFonts w:ascii="Times New Roman"/>
          <w:b w:val="false"/>
          <w:i w:val="false"/>
          <w:color w:val="000000"/>
          <w:sz w:val="28"/>
        </w:rPr>
        <w:t>
      Қызылтал ауылдық округінде мал айдауға арналған сервитуттар орнатылмаған.</w:t>
      </w:r>
    </w:p>
    <w:bookmarkEnd w:id="231"/>
    <w:bookmarkStart w:name="z348" w:id="232"/>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232"/>
    <w:bookmarkStart w:name="z349" w:id="233"/>
    <w:p>
      <w:pPr>
        <w:spacing w:after="0"/>
        <w:ind w:left="0"/>
        <w:jc w:val="both"/>
      </w:pPr>
      <w:r>
        <w:rPr>
          <w:rFonts w:ascii="Times New Roman"/>
          <w:b w:val="false"/>
          <w:i w:val="false"/>
          <w:color w:val="000000"/>
          <w:sz w:val="28"/>
        </w:rPr>
        <w:t>
      ІҚМ басына жүктеме нормасы 0,8*6 га/бас, Ұсақ мал- 0,1*6 га/бас, жылқы – 1*6 га/бас, Түйе - 1*6 га/бас</w:t>
      </w:r>
    </w:p>
    <w:bookmarkEnd w:id="233"/>
    <w:bookmarkStart w:name="z350" w:id="234"/>
    <w:p>
      <w:pPr>
        <w:spacing w:after="0"/>
        <w:ind w:left="0"/>
        <w:jc w:val="both"/>
      </w:pPr>
      <w:r>
        <w:rPr>
          <w:rFonts w:ascii="Times New Roman"/>
          <w:b w:val="false"/>
          <w:i w:val="false"/>
          <w:color w:val="000000"/>
          <w:sz w:val="28"/>
        </w:rPr>
        <w:t>
      Қажеттілік:</w:t>
      </w:r>
    </w:p>
    <w:bookmarkEnd w:id="234"/>
    <w:bookmarkStart w:name="z351" w:id="235"/>
    <w:p>
      <w:pPr>
        <w:spacing w:after="0"/>
        <w:ind w:left="0"/>
        <w:jc w:val="both"/>
      </w:pPr>
      <w:r>
        <w:rPr>
          <w:rFonts w:ascii="Times New Roman"/>
          <w:b w:val="false"/>
          <w:i w:val="false"/>
          <w:color w:val="000000"/>
          <w:sz w:val="28"/>
        </w:rPr>
        <w:t>
      ІҚМ үшін -718 бас*0,8*6 га/бас=3446.4 га</w:t>
      </w:r>
    </w:p>
    <w:bookmarkEnd w:id="235"/>
    <w:bookmarkStart w:name="z352" w:id="236"/>
    <w:p>
      <w:pPr>
        <w:spacing w:after="0"/>
        <w:ind w:left="0"/>
        <w:jc w:val="both"/>
      </w:pPr>
      <w:r>
        <w:rPr>
          <w:rFonts w:ascii="Times New Roman"/>
          <w:b w:val="false"/>
          <w:i w:val="false"/>
          <w:color w:val="000000"/>
          <w:sz w:val="28"/>
        </w:rPr>
        <w:t>
      ҰҚМ- 4154*0,1*6 га=2492.4 га</w:t>
      </w:r>
    </w:p>
    <w:bookmarkEnd w:id="236"/>
    <w:bookmarkStart w:name="z353" w:id="237"/>
    <w:p>
      <w:pPr>
        <w:spacing w:after="0"/>
        <w:ind w:left="0"/>
        <w:jc w:val="both"/>
      </w:pPr>
      <w:r>
        <w:rPr>
          <w:rFonts w:ascii="Times New Roman"/>
          <w:b w:val="false"/>
          <w:i w:val="false"/>
          <w:color w:val="000000"/>
          <w:sz w:val="28"/>
        </w:rPr>
        <w:t>
      Жылқы үшін –121*1*6 га/бас=726 га</w:t>
      </w:r>
    </w:p>
    <w:bookmarkEnd w:id="237"/>
    <w:bookmarkStart w:name="z354" w:id="238"/>
    <w:p>
      <w:pPr>
        <w:spacing w:after="0"/>
        <w:ind w:left="0"/>
        <w:jc w:val="both"/>
      </w:pPr>
      <w:r>
        <w:rPr>
          <w:rFonts w:ascii="Times New Roman"/>
          <w:b w:val="false"/>
          <w:i w:val="false"/>
          <w:color w:val="000000"/>
          <w:sz w:val="28"/>
        </w:rPr>
        <w:t>
      3446.4 +2492.4 +726 = 6664.8 га</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округінде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1 – қосымша</w:t>
            </w:r>
          </w:p>
        </w:tc>
      </w:tr>
    </w:tbl>
    <w:bookmarkStart w:name="z359" w:id="239"/>
    <w:p>
      <w:pPr>
        <w:spacing w:after="0"/>
        <w:ind w:left="0"/>
        <w:jc w:val="left"/>
      </w:pPr>
      <w:r>
        <w:rPr>
          <w:rFonts w:ascii="Times New Roman"/>
          <w:b/>
          <w:i w:val="false"/>
          <w:color w:val="000000"/>
        </w:rPr>
        <w:t xml:space="preserve"> Кызылтал ауылдық округінің аумағында жайылымдардың орналасу схемасы (картасы)</w:t>
      </w:r>
    </w:p>
    <w:bookmarkEnd w:id="239"/>
    <w:bookmarkStart w:name="z36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41"/>
    <w:p>
      <w:pPr>
        <w:spacing w:after="0"/>
        <w:ind w:left="0"/>
        <w:jc w:val="left"/>
      </w:pPr>
      <w:r>
        <w:rPr>
          <w:rFonts w:ascii="Times New Roman"/>
          <w:b/>
          <w:i w:val="false"/>
          <w:color w:val="000000"/>
        </w:rPr>
        <w:t xml:space="preserve"> Қызылтал ауылдық округі аумағындағы жер учаскелерінің меншік иелері Тізімі</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Шохаева Орынкул Кораласбаевна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2 274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Торекулов Ескендир Ескермесович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Каупанов Талгат Мастурович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Бахыт Серикович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Сакен Серикович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Кулебалдиева Салмакты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Аманбек Атаевич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Бакыткали Битуганович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Салпыкова Жумакул Рашевна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Ізбасаров Мейіржан Мұхитұлы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Таткеев Мынжасар Абдиманапович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Жангозы Нургалиевич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6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Фермекуль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Тлепбергенов Бекежан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Берикбай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Мадыханов Акылхан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Багдат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Келгенбаев Ержан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Асан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Архабай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18 488, 6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3" w:id="242"/>
    <w:p>
      <w:pPr>
        <w:spacing w:after="0"/>
        <w:ind w:left="0"/>
        <w:jc w:val="left"/>
      </w:pPr>
      <w:r>
        <w:rPr>
          <w:rFonts w:ascii="Times New Roman"/>
          <w:b/>
          <w:i w:val="false"/>
          <w:color w:val="000000"/>
        </w:rPr>
        <w:t xml:space="preserve"> Қызылтал ауылдық округі бойынша елді мекендер бөлінісінде</w:t>
      </w:r>
    </w:p>
    <w:bookmarkEnd w:id="242"/>
    <w:bookmarkStart w:name="z364" w:id="24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 w:id="244"/>
    <w:p>
      <w:pPr>
        <w:spacing w:after="0"/>
        <w:ind w:left="0"/>
        <w:jc w:val="both"/>
      </w:pPr>
      <w:r>
        <w:rPr>
          <w:rFonts w:ascii="Times New Roman"/>
          <w:b w:val="false"/>
          <w:i w:val="false"/>
          <w:color w:val="000000"/>
          <w:sz w:val="28"/>
        </w:rPr>
        <w:t>
      Ескертпе: сауын сиырларға арналған жайылымдық жерлер жеткілікті.</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w:t>
            </w:r>
            <w:r>
              <w:rPr>
                <w:rFonts w:ascii="Times New Roman"/>
                <w:b w:val="false"/>
                <w:i w:val="false"/>
                <w:color w:val="000000"/>
                <w:sz w:val="20"/>
              </w:rPr>
              <w:t xml:space="preserve"> 2022-2023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2-қосымша</w:t>
            </w:r>
          </w:p>
        </w:tc>
      </w:tr>
    </w:tbl>
    <w:bookmarkStart w:name="z371" w:id="245"/>
    <w:p>
      <w:pPr>
        <w:spacing w:after="0"/>
        <w:ind w:left="0"/>
        <w:jc w:val="left"/>
      </w:pPr>
      <w:r>
        <w:rPr>
          <w:rFonts w:ascii="Times New Roman"/>
          <w:b/>
          <w:i w:val="false"/>
          <w:color w:val="000000"/>
        </w:rPr>
        <w:t xml:space="preserve"> Жайылым айналымдарының қолайлы схемалары</w:t>
      </w:r>
    </w:p>
    <w:bookmarkEnd w:id="245"/>
    <w:bookmarkStart w:name="z372" w:id="246"/>
    <w:p>
      <w:pPr>
        <w:spacing w:after="0"/>
        <w:ind w:left="0"/>
        <w:jc w:val="left"/>
      </w:pPr>
      <w:r>
        <w:rPr>
          <w:rFonts w:ascii="Times New Roman"/>
          <w:b/>
          <w:i w:val="false"/>
          <w:color w:val="000000"/>
        </w:rPr>
        <w:t xml:space="preserve"> Қызылтал ауылдық округі үшін қолайлы жайылым айналымдарының схемасы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47"/>
          <w:p>
            <w:pPr>
              <w:spacing w:after="20"/>
              <w:ind w:left="20"/>
              <w:jc w:val="both"/>
            </w:pPr>
            <w:r>
              <w:rPr>
                <w:rFonts w:ascii="Times New Roman"/>
                <w:b w:val="false"/>
                <w:i w:val="false"/>
                <w:color w:val="000000"/>
                <w:sz w:val="20"/>
              </w:rPr>
              <w:t>
Демалушы қоршау</w:t>
            </w:r>
          </w:p>
          <w:bookmarkEnd w:id="2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 2022-2023 жылдарға </w:t>
            </w:r>
            <w:r>
              <w:br/>
            </w:r>
            <w:r>
              <w:rPr>
                <w:rFonts w:ascii="Times New Roman"/>
                <w:b w:val="false"/>
                <w:i w:val="false"/>
                <w:color w:val="000000"/>
                <w:sz w:val="20"/>
              </w:rPr>
              <w:t>арналған жоспарға 3-қосымша</w:t>
            </w:r>
          </w:p>
        </w:tc>
      </w:tr>
    </w:tbl>
    <w:bookmarkStart w:name="z378" w:id="24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248"/>
    <w:bookmarkStart w:name="z379"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 2022-2023 жылдарға </w:t>
            </w:r>
            <w:r>
              <w:br/>
            </w:r>
            <w:r>
              <w:rPr>
                <w:rFonts w:ascii="Times New Roman"/>
                <w:b w:val="false"/>
                <w:i w:val="false"/>
                <w:color w:val="000000"/>
                <w:sz w:val="20"/>
              </w:rPr>
              <w:t>арналған жоспарға 4-қосымша</w:t>
            </w:r>
          </w:p>
        </w:tc>
      </w:tr>
    </w:tbl>
    <w:bookmarkStart w:name="z384" w:id="25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50"/>
    <w:bookmarkStart w:name="z385" w:id="25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251"/>
    <w:bookmarkStart w:name="z386" w:id="252"/>
    <w:p>
      <w:pPr>
        <w:spacing w:after="0"/>
        <w:ind w:left="0"/>
        <w:jc w:val="both"/>
      </w:pPr>
      <w:r>
        <w:rPr>
          <w:rFonts w:ascii="Times New Roman"/>
          <w:b w:val="false"/>
          <w:i w:val="false"/>
          <w:color w:val="000000"/>
          <w:sz w:val="28"/>
        </w:rPr>
        <w:t>
      Қызылтал ауылдық округінің аумағында суару немесе суландыру каналдары жоқ.</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 2022-2023 жылдарға </w:t>
            </w:r>
            <w:r>
              <w:br/>
            </w:r>
            <w:r>
              <w:rPr>
                <w:rFonts w:ascii="Times New Roman"/>
                <w:b w:val="false"/>
                <w:i w:val="false"/>
                <w:color w:val="000000"/>
                <w:sz w:val="20"/>
              </w:rPr>
              <w:t>арналған жоспарға 5-қосымша</w:t>
            </w:r>
          </w:p>
        </w:tc>
      </w:tr>
    </w:tbl>
    <w:bookmarkStart w:name="z391" w:id="253"/>
    <w:p>
      <w:pPr>
        <w:spacing w:after="0"/>
        <w:ind w:left="0"/>
        <w:jc w:val="left"/>
      </w:pPr>
      <w:r>
        <w:rPr>
          <w:rFonts w:ascii="Times New Roman"/>
          <w:b/>
          <w:i w:val="false"/>
          <w:color w:val="000000"/>
        </w:rPr>
        <w:t xml:space="preserve"> Қызылтал ауылдық округі</w:t>
      </w:r>
    </w:p>
    <w:bookmarkEnd w:id="253"/>
    <w:bookmarkStart w:name="z392"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 2022-2023 жылдарға </w:t>
            </w:r>
            <w:r>
              <w:br/>
            </w:r>
            <w:r>
              <w:rPr>
                <w:rFonts w:ascii="Times New Roman"/>
                <w:b w:val="false"/>
                <w:i w:val="false"/>
                <w:color w:val="000000"/>
                <w:sz w:val="20"/>
              </w:rPr>
              <w:t>арналған жоспарға 6-қосымша</w:t>
            </w:r>
          </w:p>
        </w:tc>
      </w:tr>
    </w:tbl>
    <w:bookmarkStart w:name="z397" w:id="255"/>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55"/>
    <w:bookmarkStart w:name="z39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Қызылтал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 жөніндегі 2022-2023 жылдарға </w:t>
            </w:r>
            <w:r>
              <w:br/>
            </w:r>
            <w:r>
              <w:rPr>
                <w:rFonts w:ascii="Times New Roman"/>
                <w:b w:val="false"/>
                <w:i w:val="false"/>
                <w:color w:val="000000"/>
                <w:sz w:val="20"/>
              </w:rPr>
              <w:t>арналған жоспарға 7-қосымша</w:t>
            </w:r>
          </w:p>
        </w:tc>
      </w:tr>
    </w:tbl>
    <w:bookmarkStart w:name="z404" w:id="25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405" w:id="258"/>
    <w:p>
      <w:pPr>
        <w:spacing w:after="0"/>
        <w:ind w:left="0"/>
        <w:jc w:val="both"/>
      </w:pPr>
      <w:r>
        <w:rPr>
          <w:rFonts w:ascii="Times New Roman"/>
          <w:b w:val="false"/>
          <w:i w:val="false"/>
          <w:color w:val="000000"/>
          <w:sz w:val="28"/>
        </w:rPr>
        <w:t>
      Ескерту: аббревиатуралардың толық жазылуы:</w:t>
      </w:r>
    </w:p>
    <w:bookmarkEnd w:id="258"/>
    <w:bookmarkStart w:name="z406" w:id="259"/>
    <w:p>
      <w:pPr>
        <w:spacing w:after="0"/>
        <w:ind w:left="0"/>
        <w:jc w:val="both"/>
      </w:pPr>
      <w:r>
        <w:rPr>
          <w:rFonts w:ascii="Times New Roman"/>
          <w:b w:val="false"/>
          <w:i w:val="false"/>
          <w:color w:val="000000"/>
          <w:sz w:val="28"/>
        </w:rPr>
        <w:t>
      КЖМ – көктемгі-жазғы маусым;</w:t>
      </w:r>
    </w:p>
    <w:bookmarkEnd w:id="259"/>
    <w:bookmarkStart w:name="z407" w:id="260"/>
    <w:p>
      <w:pPr>
        <w:spacing w:after="0"/>
        <w:ind w:left="0"/>
        <w:jc w:val="both"/>
      </w:pPr>
      <w:r>
        <w:rPr>
          <w:rFonts w:ascii="Times New Roman"/>
          <w:b w:val="false"/>
          <w:i w:val="false"/>
          <w:color w:val="000000"/>
          <w:sz w:val="28"/>
        </w:rPr>
        <w:t>
      ЖКМ – жазғы-күзгі маусым;</w:t>
      </w:r>
    </w:p>
    <w:bookmarkEnd w:id="260"/>
    <w:bookmarkStart w:name="z408" w:id="261"/>
    <w:p>
      <w:pPr>
        <w:spacing w:after="0"/>
        <w:ind w:left="0"/>
        <w:jc w:val="both"/>
      </w:pPr>
      <w:r>
        <w:rPr>
          <w:rFonts w:ascii="Times New Roman"/>
          <w:b w:val="false"/>
          <w:i w:val="false"/>
          <w:color w:val="000000"/>
          <w:sz w:val="28"/>
        </w:rPr>
        <w:t>
      ЖМ – жазғы маусым;</w:t>
      </w:r>
    </w:p>
    <w:bookmarkEnd w:id="261"/>
    <w:bookmarkStart w:name="z409" w:id="262"/>
    <w:p>
      <w:pPr>
        <w:spacing w:after="0"/>
        <w:ind w:left="0"/>
        <w:jc w:val="both"/>
      </w:pPr>
      <w:r>
        <w:rPr>
          <w:rFonts w:ascii="Times New Roman"/>
          <w:b w:val="false"/>
          <w:i w:val="false"/>
          <w:color w:val="000000"/>
          <w:sz w:val="28"/>
        </w:rPr>
        <w:t>
      ДҚ – демалушы қоршау</w:t>
      </w:r>
    </w:p>
    <w:bookmarkEnd w:id="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5 қосымша</w:t>
            </w:r>
          </w:p>
        </w:tc>
      </w:tr>
    </w:tbl>
    <w:bookmarkStart w:name="z413" w:id="263"/>
    <w:p>
      <w:pPr>
        <w:spacing w:after="0"/>
        <w:ind w:left="0"/>
        <w:jc w:val="left"/>
      </w:pPr>
      <w:r>
        <w:rPr>
          <w:rFonts w:ascii="Times New Roman"/>
          <w:b/>
          <w:i w:val="false"/>
          <w:color w:val="000000"/>
        </w:rPr>
        <w:t xml:space="preserve"> Қызылотау ауылдық округінде жайылымдарды басқару және оларды пайдалану жөніндегі 2022-2023 жылдарға арналған жоспар</w:t>
      </w:r>
    </w:p>
    <w:bookmarkEnd w:id="263"/>
    <w:bookmarkStart w:name="z414" w:id="264"/>
    <w:p>
      <w:pPr>
        <w:spacing w:after="0"/>
        <w:ind w:left="0"/>
        <w:jc w:val="both"/>
      </w:pPr>
      <w:r>
        <w:rPr>
          <w:rFonts w:ascii="Times New Roman"/>
          <w:b w:val="false"/>
          <w:i w:val="false"/>
          <w:color w:val="000000"/>
          <w:sz w:val="28"/>
        </w:rPr>
        <w:t>
      Осы Мойынқұм ауданының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министірінің кейбір бұйрықтарына өзгерістер мен толықтыру енгізу туралы.</w:t>
      </w:r>
    </w:p>
    <w:bookmarkEnd w:id="264"/>
    <w:bookmarkStart w:name="z415" w:id="265"/>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жылдың 17 қаңтардағы №7 бұйрығы (Қазақстан Ресмпубликасының Әділет министірлігінде 2020 жылғы 20 қаңтарда №19893 болып тіркелді) Қазақстан Республикасының Ауыл шаруашылығы министрінің 2015 жылғы 14 сәуірдегі № 3-3/332 бұйрығы (Қазақстан Республикасының Әділет министірлігінде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265"/>
    <w:bookmarkStart w:name="z416" w:id="26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66"/>
    <w:bookmarkStart w:name="z417" w:id="267"/>
    <w:p>
      <w:pPr>
        <w:spacing w:after="0"/>
        <w:ind w:left="0"/>
        <w:jc w:val="both"/>
      </w:pPr>
      <w:r>
        <w:rPr>
          <w:rFonts w:ascii="Times New Roman"/>
          <w:b w:val="false"/>
          <w:i w:val="false"/>
          <w:color w:val="000000"/>
          <w:sz w:val="28"/>
        </w:rPr>
        <w:t>
      Жоспар құрамында:</w:t>
      </w:r>
    </w:p>
    <w:bookmarkEnd w:id="267"/>
    <w:bookmarkStart w:name="z418" w:id="268"/>
    <w:p>
      <w:pPr>
        <w:spacing w:after="0"/>
        <w:ind w:left="0"/>
        <w:jc w:val="both"/>
      </w:pPr>
      <w:r>
        <w:rPr>
          <w:rFonts w:ascii="Times New Roman"/>
          <w:b w:val="false"/>
          <w:i w:val="false"/>
          <w:color w:val="000000"/>
          <w:sz w:val="28"/>
        </w:rPr>
        <w:t>
      1) Құқық белгілейтін құжаттар негізінде Қызылотау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268"/>
    <w:bookmarkStart w:name="z419" w:id="269"/>
    <w:p>
      <w:pPr>
        <w:spacing w:after="0"/>
        <w:ind w:left="0"/>
        <w:jc w:val="both"/>
      </w:pPr>
      <w:r>
        <w:rPr>
          <w:rFonts w:ascii="Times New Roman"/>
          <w:b w:val="false"/>
          <w:i w:val="false"/>
          <w:color w:val="000000"/>
          <w:sz w:val="28"/>
        </w:rPr>
        <w:t>
      2) жайылым айналымдарының қолайлы схемалары (2-қосымша);</w:t>
      </w:r>
    </w:p>
    <w:bookmarkEnd w:id="269"/>
    <w:bookmarkStart w:name="z420" w:id="27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270"/>
    <w:bookmarkStart w:name="z421" w:id="27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271"/>
    <w:bookmarkStart w:name="z422" w:id="27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272"/>
    <w:bookmarkStart w:name="z423" w:id="27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273"/>
    <w:bookmarkStart w:name="z424" w:id="27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274"/>
    <w:bookmarkStart w:name="z425" w:id="27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75"/>
    <w:bookmarkStart w:name="z426" w:id="276"/>
    <w:p>
      <w:pPr>
        <w:spacing w:after="0"/>
        <w:ind w:left="0"/>
        <w:jc w:val="both"/>
      </w:pPr>
      <w:r>
        <w:rPr>
          <w:rFonts w:ascii="Times New Roman"/>
          <w:b w:val="false"/>
          <w:i w:val="false"/>
          <w:color w:val="000000"/>
          <w:sz w:val="28"/>
        </w:rPr>
        <w:t>
      Әкімшілік-аумақтық бөлініс бойынша Қызылотау ауылдық округінде 1 ауылдық елді мекен бар.</w:t>
      </w:r>
    </w:p>
    <w:bookmarkEnd w:id="276"/>
    <w:bookmarkStart w:name="z427" w:id="277"/>
    <w:p>
      <w:pPr>
        <w:spacing w:after="0"/>
        <w:ind w:left="0"/>
        <w:jc w:val="both"/>
      </w:pPr>
      <w:r>
        <w:rPr>
          <w:rFonts w:ascii="Times New Roman"/>
          <w:b w:val="false"/>
          <w:i w:val="false"/>
          <w:color w:val="000000"/>
          <w:sz w:val="28"/>
        </w:rPr>
        <w:t>
      Қызылотау ауылдық округі аумағының жалпы көлемі 107548,0 гектар, оның ішінде жайылым жерлері жалпы көлемі – 54388,0 га</w:t>
      </w:r>
    </w:p>
    <w:bookmarkEnd w:id="277"/>
    <w:bookmarkStart w:name="z428" w:id="278"/>
    <w:p>
      <w:pPr>
        <w:spacing w:after="0"/>
        <w:ind w:left="0"/>
        <w:jc w:val="both"/>
      </w:pPr>
      <w:r>
        <w:rPr>
          <w:rFonts w:ascii="Times New Roman"/>
          <w:b w:val="false"/>
          <w:i w:val="false"/>
          <w:color w:val="000000"/>
          <w:sz w:val="28"/>
        </w:rPr>
        <w:t>
      Жер санаттары бойынша:</w:t>
      </w:r>
    </w:p>
    <w:bookmarkEnd w:id="278"/>
    <w:bookmarkStart w:name="z429" w:id="279"/>
    <w:p>
      <w:pPr>
        <w:spacing w:after="0"/>
        <w:ind w:left="0"/>
        <w:jc w:val="both"/>
      </w:pPr>
      <w:r>
        <w:rPr>
          <w:rFonts w:ascii="Times New Roman"/>
          <w:b w:val="false"/>
          <w:i w:val="false"/>
          <w:color w:val="000000"/>
          <w:sz w:val="28"/>
        </w:rPr>
        <w:t>
      ауыл шаруашылығы мақсатындағы жерлер – 24998,0 гектар;</w:t>
      </w:r>
    </w:p>
    <w:bookmarkEnd w:id="279"/>
    <w:bookmarkStart w:name="z430" w:id="280"/>
    <w:p>
      <w:pPr>
        <w:spacing w:after="0"/>
        <w:ind w:left="0"/>
        <w:jc w:val="both"/>
      </w:pPr>
      <w:r>
        <w:rPr>
          <w:rFonts w:ascii="Times New Roman"/>
          <w:b w:val="false"/>
          <w:i w:val="false"/>
          <w:color w:val="000000"/>
          <w:sz w:val="28"/>
        </w:rPr>
        <w:t>
      елді мекендердің жері- 2272,0 гектар;</w:t>
      </w:r>
    </w:p>
    <w:bookmarkEnd w:id="280"/>
    <w:bookmarkStart w:name="z431" w:id="281"/>
    <w:p>
      <w:pPr>
        <w:spacing w:after="0"/>
        <w:ind w:left="0"/>
        <w:jc w:val="both"/>
      </w:pPr>
      <w:r>
        <w:rPr>
          <w:rFonts w:ascii="Times New Roman"/>
          <w:b w:val="false"/>
          <w:i w:val="false"/>
          <w:color w:val="000000"/>
          <w:sz w:val="28"/>
        </w:rPr>
        <w:t>
      қордағы жерлер- 37598,0 гектар.</w:t>
      </w:r>
    </w:p>
    <w:bookmarkEnd w:id="281"/>
    <w:bookmarkStart w:name="z432" w:id="282"/>
    <w:p>
      <w:pPr>
        <w:spacing w:after="0"/>
        <w:ind w:left="0"/>
        <w:jc w:val="both"/>
      </w:pPr>
      <w:r>
        <w:rPr>
          <w:rFonts w:ascii="Times New Roman"/>
          <w:b w:val="false"/>
          <w:i w:val="false"/>
          <w:color w:val="000000"/>
          <w:sz w:val="28"/>
        </w:rPr>
        <w:t>
      Табиғи жағдайлар бойынша Қызылотау ауылдық округінің аумағы дала аймағының шегінде және агроклиматтық көрсеткіштер бойынша екі агроклиматтық округте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 Топырағы солтүстігінде құмақ, құмайтты, тақыр және тақыр тәрізді топырақ, орталық бөлігінде құмақ.</w:t>
      </w:r>
    </w:p>
    <w:bookmarkEnd w:id="282"/>
    <w:bookmarkStart w:name="z433" w:id="283"/>
    <w:p>
      <w:pPr>
        <w:spacing w:after="0"/>
        <w:ind w:left="0"/>
        <w:jc w:val="both"/>
      </w:pPr>
      <w:r>
        <w:rPr>
          <w:rFonts w:ascii="Times New Roman"/>
          <w:b w:val="false"/>
          <w:i w:val="false"/>
          <w:color w:val="000000"/>
          <w:sz w:val="28"/>
        </w:rPr>
        <w:t>
      2022 жылдың 1 қаңтарынан Қызылотау ауылдық округінде (халықтың жеке ауласы). Ірі қара 910 бас, оның ішінде 208 бас аналық мал, 2457 бас ұсақ мал, Түйе - 14 бас, жылқы – 181 бас. Жайылым жері - 2161,0 га</w:t>
      </w:r>
    </w:p>
    <w:bookmarkEnd w:id="283"/>
    <w:bookmarkStart w:name="z434" w:id="284"/>
    <w:p>
      <w:pPr>
        <w:spacing w:after="0"/>
        <w:ind w:left="0"/>
        <w:jc w:val="both"/>
      </w:pPr>
      <w:r>
        <w:rPr>
          <w:rFonts w:ascii="Times New Roman"/>
          <w:b w:val="false"/>
          <w:i w:val="false"/>
          <w:color w:val="000000"/>
          <w:sz w:val="28"/>
        </w:rPr>
        <w:t>
      Қызылотау ауылдық округінің шаруа және фермерлік қожалықтарындағы мал басы: Ірі қара-659 бас, ұсақ мал - 4720 бас, 23 бас жылқы.</w:t>
      </w:r>
    </w:p>
    <w:bookmarkEnd w:id="284"/>
    <w:bookmarkStart w:name="z435" w:id="285"/>
    <w:p>
      <w:pPr>
        <w:spacing w:after="0"/>
        <w:ind w:left="0"/>
        <w:jc w:val="both"/>
      </w:pPr>
      <w:r>
        <w:rPr>
          <w:rFonts w:ascii="Times New Roman"/>
          <w:b w:val="false"/>
          <w:i w:val="false"/>
          <w:color w:val="000000"/>
          <w:sz w:val="28"/>
        </w:rPr>
        <w:t>
      Шаруа және фермер қожалықтарының жайылым алаңы 24998,0 гектарды құрайды.</w:t>
      </w:r>
    </w:p>
    <w:bookmarkEnd w:id="285"/>
    <w:bookmarkStart w:name="z436" w:id="286"/>
    <w:p>
      <w:pPr>
        <w:spacing w:after="0"/>
        <w:ind w:left="0"/>
        <w:jc w:val="both"/>
      </w:pPr>
      <w:r>
        <w:rPr>
          <w:rFonts w:ascii="Times New Roman"/>
          <w:b w:val="false"/>
          <w:i w:val="false"/>
          <w:color w:val="000000"/>
          <w:sz w:val="28"/>
        </w:rPr>
        <w:t>
      Қызылотау ауылдық округі бойынша ауыл шаруашылығы малдарын қамтамасыз ету үшін барлығы 24998 гектар жайылымдық жерлер бар. Елді мекен шегінде 2161,0 гектар жайылым бар.</w:t>
      </w:r>
    </w:p>
    <w:bookmarkEnd w:id="286"/>
    <w:bookmarkStart w:name="z437" w:id="287"/>
    <w:p>
      <w:pPr>
        <w:spacing w:after="0"/>
        <w:ind w:left="0"/>
        <w:jc w:val="both"/>
      </w:pPr>
      <w:r>
        <w:rPr>
          <w:rFonts w:ascii="Times New Roman"/>
          <w:b w:val="false"/>
          <w:i w:val="false"/>
          <w:color w:val="000000"/>
          <w:sz w:val="28"/>
        </w:rPr>
        <w:t>
      Қызылотау ауылдық округінде мал айдауға арналған сервитуттар орнатылмаған.</w:t>
      </w:r>
    </w:p>
    <w:bookmarkEnd w:id="287"/>
    <w:bookmarkStart w:name="z438" w:id="288"/>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288"/>
    <w:bookmarkStart w:name="z439" w:id="289"/>
    <w:p>
      <w:pPr>
        <w:spacing w:after="0"/>
        <w:ind w:left="0"/>
        <w:jc w:val="both"/>
      </w:pPr>
      <w:r>
        <w:rPr>
          <w:rFonts w:ascii="Times New Roman"/>
          <w:b w:val="false"/>
          <w:i w:val="false"/>
          <w:color w:val="000000"/>
          <w:sz w:val="28"/>
        </w:rPr>
        <w:t>
      ІҚМ басына жүктеме нормасы-0,8*6 га / бас болғанда, Ұсақ мал – 0,1*6 га / бас, жылқы –6 га/ бас. Түйе - 6/га бас</w:t>
      </w:r>
    </w:p>
    <w:bookmarkEnd w:id="289"/>
    <w:bookmarkStart w:name="z440" w:id="290"/>
    <w:p>
      <w:pPr>
        <w:spacing w:after="0"/>
        <w:ind w:left="0"/>
        <w:jc w:val="both"/>
      </w:pPr>
      <w:r>
        <w:rPr>
          <w:rFonts w:ascii="Times New Roman"/>
          <w:b w:val="false"/>
          <w:i w:val="false"/>
          <w:color w:val="000000"/>
          <w:sz w:val="28"/>
        </w:rPr>
        <w:t>
      Қажеттілік:</w:t>
      </w:r>
    </w:p>
    <w:bookmarkEnd w:id="290"/>
    <w:bookmarkStart w:name="z441" w:id="291"/>
    <w:p>
      <w:pPr>
        <w:spacing w:after="0"/>
        <w:ind w:left="0"/>
        <w:jc w:val="both"/>
      </w:pPr>
      <w:r>
        <w:rPr>
          <w:rFonts w:ascii="Times New Roman"/>
          <w:b w:val="false"/>
          <w:i w:val="false"/>
          <w:color w:val="000000"/>
          <w:sz w:val="28"/>
        </w:rPr>
        <w:t>
      ІҚМ үшін - 910 бас. * 0,8*6 га/бас.= 4368 га</w:t>
      </w:r>
    </w:p>
    <w:bookmarkEnd w:id="291"/>
    <w:bookmarkStart w:name="z442" w:id="292"/>
    <w:p>
      <w:pPr>
        <w:spacing w:after="0"/>
        <w:ind w:left="0"/>
        <w:jc w:val="both"/>
      </w:pPr>
      <w:r>
        <w:rPr>
          <w:rFonts w:ascii="Times New Roman"/>
          <w:b w:val="false"/>
          <w:i w:val="false"/>
          <w:color w:val="000000"/>
          <w:sz w:val="28"/>
        </w:rPr>
        <w:t>
      ұсақ мал үшін - 2457 бас. * 0,1*6 га/бас.= 1474,2 га</w:t>
      </w:r>
    </w:p>
    <w:bookmarkEnd w:id="292"/>
    <w:bookmarkStart w:name="z443" w:id="293"/>
    <w:p>
      <w:pPr>
        <w:spacing w:after="0"/>
        <w:ind w:left="0"/>
        <w:jc w:val="both"/>
      </w:pPr>
      <w:r>
        <w:rPr>
          <w:rFonts w:ascii="Times New Roman"/>
          <w:b w:val="false"/>
          <w:i w:val="false"/>
          <w:color w:val="000000"/>
          <w:sz w:val="28"/>
        </w:rPr>
        <w:t>
      жылқы үшін - 204 бас. * 6 га / бас.= 1224 га.</w:t>
      </w:r>
    </w:p>
    <w:bookmarkEnd w:id="293"/>
    <w:bookmarkStart w:name="z444" w:id="294"/>
    <w:p>
      <w:pPr>
        <w:spacing w:after="0"/>
        <w:ind w:left="0"/>
        <w:jc w:val="both"/>
      </w:pPr>
      <w:r>
        <w:rPr>
          <w:rFonts w:ascii="Times New Roman"/>
          <w:b w:val="false"/>
          <w:i w:val="false"/>
          <w:color w:val="000000"/>
          <w:sz w:val="28"/>
        </w:rPr>
        <w:t>
      4368+1474,2+1224=7066,2</w:t>
      </w:r>
    </w:p>
    <w:bookmarkEnd w:id="294"/>
    <w:bookmarkStart w:name="z445" w:id="295"/>
    <w:p>
      <w:pPr>
        <w:spacing w:after="0"/>
        <w:ind w:left="0"/>
        <w:jc w:val="both"/>
      </w:pPr>
      <w:r>
        <w:rPr>
          <w:rFonts w:ascii="Times New Roman"/>
          <w:b w:val="false"/>
          <w:i w:val="false"/>
          <w:color w:val="000000"/>
          <w:sz w:val="28"/>
        </w:rPr>
        <w:t>
      Жайылым алқаптарының қалыптасқан қажеттілігін 7066,2 га көлемінде</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1-қосымша</w:t>
            </w:r>
          </w:p>
        </w:tc>
      </w:tr>
    </w:tbl>
    <w:bookmarkStart w:name="z450" w:id="296"/>
    <w:p>
      <w:pPr>
        <w:spacing w:after="0"/>
        <w:ind w:left="0"/>
        <w:jc w:val="left"/>
      </w:pPr>
      <w:r>
        <w:rPr>
          <w:rFonts w:ascii="Times New Roman"/>
          <w:b/>
          <w:i w:val="false"/>
          <w:color w:val="000000"/>
        </w:rPr>
        <w:t xml:space="preserve"> Қызылотау ауылдық округінің аумағында жайылымдардың орналасу схемасы (картасы)</w:t>
      </w:r>
    </w:p>
    <w:bookmarkEnd w:id="296"/>
    <w:bookmarkStart w:name="z451" w:id="297"/>
    <w:p>
      <w:pPr>
        <w:spacing w:after="0"/>
        <w:ind w:left="0"/>
        <w:jc w:val="both"/>
      </w:pPr>
      <w:r>
        <w:rPr>
          <w:rFonts w:ascii="Times New Roman"/>
          <w:b w:val="false"/>
          <w:i w:val="false"/>
          <w:color w:val="000000"/>
          <w:sz w:val="28"/>
        </w:rPr>
        <w:t>
      Қызылотау ауылдық округі бойынша елді мекендер бөлінісіде ІҚМ аналық (сауын) мал басын орналастыру үшін жайылымдарды бөлу жөніндегі мәліметтер</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Қызылотау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1162,6</w:t>
            </w:r>
          </w:p>
        </w:tc>
      </w:tr>
    </w:tbl>
    <w:bookmarkStart w:name="z452" w:id="298"/>
    <w:p>
      <w:pPr>
        <w:spacing w:after="0"/>
        <w:ind w:left="0"/>
        <w:jc w:val="both"/>
      </w:pPr>
      <w:r>
        <w:rPr>
          <w:rFonts w:ascii="Times New Roman"/>
          <w:b w:val="false"/>
          <w:i w:val="false"/>
          <w:color w:val="000000"/>
          <w:sz w:val="28"/>
        </w:rPr>
        <w:t>
      Ескертпе:</w:t>
      </w:r>
    </w:p>
    <w:bookmarkEnd w:id="298"/>
    <w:bookmarkStart w:name="z453" w:id="299"/>
    <w:p>
      <w:pPr>
        <w:spacing w:after="0"/>
        <w:ind w:left="0"/>
        <w:jc w:val="left"/>
      </w:pPr>
      <w:r>
        <w:rPr>
          <w:rFonts w:ascii="Times New Roman"/>
          <w:b/>
          <w:i w:val="false"/>
          <w:color w:val="000000"/>
        </w:rPr>
        <w:t xml:space="preserve"> Қызылотау ауылдық округі бойынша елді мекендердің бөлігінде мал басын орналыстыру үшін жайылымдардың қажеттілігі жөнінде мәлімет</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2-қосымша</w:t>
            </w:r>
          </w:p>
        </w:tc>
      </w:tr>
    </w:tbl>
    <w:bookmarkStart w:name="z459" w:id="300"/>
    <w:p>
      <w:pPr>
        <w:spacing w:after="0"/>
        <w:ind w:left="0"/>
        <w:jc w:val="left"/>
      </w:pPr>
      <w:r>
        <w:rPr>
          <w:rFonts w:ascii="Times New Roman"/>
          <w:b/>
          <w:i w:val="false"/>
          <w:color w:val="000000"/>
        </w:rPr>
        <w:t xml:space="preserve"> Жайылым айналымдарының қолайлы схемалары</w:t>
      </w:r>
    </w:p>
    <w:bookmarkEnd w:id="300"/>
    <w:bookmarkStart w:name="z460" w:id="301"/>
    <w:p>
      <w:pPr>
        <w:spacing w:after="0"/>
        <w:ind w:left="0"/>
        <w:jc w:val="left"/>
      </w:pPr>
      <w:r>
        <w:rPr>
          <w:rFonts w:ascii="Times New Roman"/>
          <w:b/>
          <w:i w:val="false"/>
          <w:color w:val="000000"/>
        </w:rPr>
        <w:t xml:space="preserve"> Қызылотау ауылдық округі үшін қолайлы жайылым айналымдарының схемасы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02"/>
          <w:p>
            <w:pPr>
              <w:spacing w:after="20"/>
              <w:ind w:left="20"/>
              <w:jc w:val="both"/>
            </w:pPr>
            <w:r>
              <w:rPr>
                <w:rFonts w:ascii="Times New Roman"/>
                <w:b w:val="false"/>
                <w:i w:val="false"/>
                <w:color w:val="000000"/>
                <w:sz w:val="20"/>
              </w:rPr>
              <w:t>
демалушы</w:t>
            </w:r>
          </w:p>
          <w:bookmarkEnd w:id="302"/>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3-қосымша</w:t>
            </w:r>
          </w:p>
        </w:tc>
      </w:tr>
    </w:tbl>
    <w:bookmarkStart w:name="z466" w:id="30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303"/>
    <w:bookmarkStart w:name="z467"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4-қосымша</w:t>
            </w:r>
          </w:p>
        </w:tc>
      </w:tr>
    </w:tbl>
    <w:bookmarkStart w:name="z472" w:id="3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05"/>
    <w:bookmarkStart w:name="z473" w:id="30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306"/>
    <w:bookmarkStart w:name="z474" w:id="307"/>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479" w:id="308"/>
    <w:p>
      <w:pPr>
        <w:spacing w:after="0"/>
        <w:ind w:left="0"/>
        <w:jc w:val="left"/>
      </w:pPr>
      <w:r>
        <w:rPr>
          <w:rFonts w:ascii="Times New Roman"/>
          <w:b/>
          <w:i w:val="false"/>
          <w:color w:val="000000"/>
        </w:rPr>
        <w:t xml:space="preserve"> Күшаман ауылы-2272 гектар</w:t>
      </w:r>
    </w:p>
    <w:bookmarkEnd w:id="308"/>
    <w:bookmarkStart w:name="z480"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543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43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6-қосымша</w:t>
            </w:r>
          </w:p>
        </w:tc>
      </w:tr>
    </w:tbl>
    <w:bookmarkStart w:name="z485" w:id="310"/>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310"/>
    <w:bookmarkStart w:name="z486"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Қызылотау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7-қосымша</w:t>
            </w:r>
          </w:p>
        </w:tc>
      </w:tr>
    </w:tbl>
    <w:bookmarkStart w:name="z491" w:id="31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492" w:id="313"/>
    <w:p>
      <w:pPr>
        <w:spacing w:after="0"/>
        <w:ind w:left="0"/>
        <w:jc w:val="both"/>
      </w:pPr>
      <w:r>
        <w:rPr>
          <w:rFonts w:ascii="Times New Roman"/>
          <w:b w:val="false"/>
          <w:i w:val="false"/>
          <w:color w:val="000000"/>
          <w:sz w:val="28"/>
        </w:rPr>
        <w:t>
      Ескерту: аббревиатуралардың толық жазылуы:</w:t>
      </w:r>
    </w:p>
    <w:bookmarkEnd w:id="313"/>
    <w:bookmarkStart w:name="z493" w:id="314"/>
    <w:p>
      <w:pPr>
        <w:spacing w:after="0"/>
        <w:ind w:left="0"/>
        <w:jc w:val="both"/>
      </w:pPr>
      <w:r>
        <w:rPr>
          <w:rFonts w:ascii="Times New Roman"/>
          <w:b w:val="false"/>
          <w:i w:val="false"/>
          <w:color w:val="000000"/>
          <w:sz w:val="28"/>
        </w:rPr>
        <w:t>
      КЖМ – көктемгі-жазғы маусым;</w:t>
      </w:r>
    </w:p>
    <w:bookmarkEnd w:id="314"/>
    <w:bookmarkStart w:name="z494" w:id="315"/>
    <w:p>
      <w:pPr>
        <w:spacing w:after="0"/>
        <w:ind w:left="0"/>
        <w:jc w:val="both"/>
      </w:pPr>
      <w:r>
        <w:rPr>
          <w:rFonts w:ascii="Times New Roman"/>
          <w:b w:val="false"/>
          <w:i w:val="false"/>
          <w:color w:val="000000"/>
          <w:sz w:val="28"/>
        </w:rPr>
        <w:t>
      ЖКМ – жазғы-күзгі маусым;</w:t>
      </w:r>
    </w:p>
    <w:bookmarkEnd w:id="315"/>
    <w:bookmarkStart w:name="z495" w:id="316"/>
    <w:p>
      <w:pPr>
        <w:spacing w:after="0"/>
        <w:ind w:left="0"/>
        <w:jc w:val="both"/>
      </w:pPr>
      <w:r>
        <w:rPr>
          <w:rFonts w:ascii="Times New Roman"/>
          <w:b w:val="false"/>
          <w:i w:val="false"/>
          <w:color w:val="000000"/>
          <w:sz w:val="28"/>
        </w:rPr>
        <w:t>
      ЖМ – жазғы маусым;</w:t>
      </w:r>
    </w:p>
    <w:bookmarkEnd w:id="316"/>
    <w:bookmarkStart w:name="z496" w:id="317"/>
    <w:p>
      <w:pPr>
        <w:spacing w:after="0"/>
        <w:ind w:left="0"/>
        <w:jc w:val="both"/>
      </w:pPr>
      <w:r>
        <w:rPr>
          <w:rFonts w:ascii="Times New Roman"/>
          <w:b w:val="false"/>
          <w:i w:val="false"/>
          <w:color w:val="000000"/>
          <w:sz w:val="28"/>
        </w:rPr>
        <w:t>
      ДҚ – демалушы қоршау</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6 қосымша</w:t>
            </w:r>
          </w:p>
        </w:tc>
      </w:tr>
    </w:tbl>
    <w:bookmarkStart w:name="z500" w:id="318"/>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2022-2023 жылдарға арналған жоспар</w:t>
      </w:r>
    </w:p>
    <w:bookmarkEnd w:id="318"/>
    <w:bookmarkStart w:name="z501" w:id="319"/>
    <w:p>
      <w:pPr>
        <w:spacing w:after="0"/>
        <w:ind w:left="0"/>
        <w:jc w:val="both"/>
      </w:pPr>
      <w:r>
        <w:rPr>
          <w:rFonts w:ascii="Times New Roman"/>
          <w:b w:val="false"/>
          <w:i w:val="false"/>
          <w:color w:val="000000"/>
          <w:sz w:val="28"/>
        </w:rPr>
        <w:t>
      Осы Жамбыл ауылында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министірінің кейбір бұйрықтарына өзгерістер мен толықтыру енгізу туралы.</w:t>
      </w:r>
    </w:p>
    <w:bookmarkEnd w:id="319"/>
    <w:bookmarkStart w:name="z502" w:id="320"/>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жылдың 17 қаңтардағы №7 бұйрығы (Қазақстан Ресмпубликасының Әділет министірлігінде 2020 жылғы 20 қаңтарда №19893 болып тіркелді) Қазақстан Республикасының Ауыл шаруашылығы министрінің 2015 жылғы 14 сәуірдегі № 3-3/332 бұйрығы (Қазақстан Республикасының Әділет министірлігінде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320"/>
    <w:bookmarkStart w:name="z503" w:id="32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21"/>
    <w:bookmarkStart w:name="z504" w:id="322"/>
    <w:p>
      <w:pPr>
        <w:spacing w:after="0"/>
        <w:ind w:left="0"/>
        <w:jc w:val="both"/>
      </w:pPr>
      <w:r>
        <w:rPr>
          <w:rFonts w:ascii="Times New Roman"/>
          <w:b w:val="false"/>
          <w:i w:val="false"/>
          <w:color w:val="000000"/>
          <w:sz w:val="28"/>
        </w:rPr>
        <w:t>
      Жоспар құрамында:</w:t>
      </w:r>
    </w:p>
    <w:bookmarkEnd w:id="322"/>
    <w:bookmarkStart w:name="z505" w:id="323"/>
    <w:p>
      <w:pPr>
        <w:spacing w:after="0"/>
        <w:ind w:left="0"/>
        <w:jc w:val="both"/>
      </w:pPr>
      <w:r>
        <w:rPr>
          <w:rFonts w:ascii="Times New Roman"/>
          <w:b w:val="false"/>
          <w:i w:val="false"/>
          <w:color w:val="000000"/>
          <w:sz w:val="28"/>
        </w:rPr>
        <w:t>
      1) Құқық белгілейтін құжаттар негізінде Жамбыл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323"/>
    <w:bookmarkStart w:name="z506" w:id="324"/>
    <w:p>
      <w:pPr>
        <w:spacing w:after="0"/>
        <w:ind w:left="0"/>
        <w:jc w:val="both"/>
      </w:pPr>
      <w:r>
        <w:rPr>
          <w:rFonts w:ascii="Times New Roman"/>
          <w:b w:val="false"/>
          <w:i w:val="false"/>
          <w:color w:val="000000"/>
          <w:sz w:val="28"/>
        </w:rPr>
        <w:t>
      2) жайылым айналымдарының қолайлы схемалары (2-қосымша);</w:t>
      </w:r>
    </w:p>
    <w:bookmarkEnd w:id="324"/>
    <w:bookmarkStart w:name="z507" w:id="32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25"/>
    <w:bookmarkStart w:name="z508" w:id="32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26"/>
    <w:bookmarkStart w:name="z509" w:id="32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27"/>
    <w:bookmarkStart w:name="z510" w:id="32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28"/>
    <w:bookmarkStart w:name="z511" w:id="32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329"/>
    <w:bookmarkStart w:name="z512" w:id="33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30"/>
    <w:bookmarkStart w:name="z513" w:id="331"/>
    <w:p>
      <w:pPr>
        <w:spacing w:after="0"/>
        <w:ind w:left="0"/>
        <w:jc w:val="both"/>
      </w:pPr>
      <w:r>
        <w:rPr>
          <w:rFonts w:ascii="Times New Roman"/>
          <w:b w:val="false"/>
          <w:i w:val="false"/>
          <w:color w:val="000000"/>
          <w:sz w:val="28"/>
        </w:rPr>
        <w:t>
      Әкімшілік-аумақтық бөлініс бойынша Жамбыл ауылдық округінде 1 ауылдық елді мекен бар.</w:t>
      </w:r>
    </w:p>
    <w:bookmarkEnd w:id="331"/>
    <w:bookmarkStart w:name="z514" w:id="332"/>
    <w:p>
      <w:pPr>
        <w:spacing w:after="0"/>
        <w:ind w:left="0"/>
        <w:jc w:val="both"/>
      </w:pPr>
      <w:r>
        <w:rPr>
          <w:rFonts w:ascii="Times New Roman"/>
          <w:b w:val="false"/>
          <w:i w:val="false"/>
          <w:color w:val="000000"/>
          <w:sz w:val="28"/>
        </w:rPr>
        <w:t>
      Жамбыл ауылдық округі аумағының жалпы көлемі 176085,01 гектар, оның ішінде егістік – 364 га, жайылым жерлері – 94541,0 га.</w:t>
      </w:r>
    </w:p>
    <w:bookmarkEnd w:id="332"/>
    <w:bookmarkStart w:name="z515" w:id="333"/>
    <w:p>
      <w:pPr>
        <w:spacing w:after="0"/>
        <w:ind w:left="0"/>
        <w:jc w:val="both"/>
      </w:pPr>
      <w:r>
        <w:rPr>
          <w:rFonts w:ascii="Times New Roman"/>
          <w:b w:val="false"/>
          <w:i w:val="false"/>
          <w:color w:val="000000"/>
          <w:sz w:val="28"/>
        </w:rPr>
        <w:t>
      Жер санаттары бойынша:</w:t>
      </w:r>
    </w:p>
    <w:bookmarkEnd w:id="333"/>
    <w:bookmarkStart w:name="z516" w:id="334"/>
    <w:p>
      <w:pPr>
        <w:spacing w:after="0"/>
        <w:ind w:left="0"/>
        <w:jc w:val="both"/>
      </w:pPr>
      <w:r>
        <w:rPr>
          <w:rFonts w:ascii="Times New Roman"/>
          <w:b w:val="false"/>
          <w:i w:val="false"/>
          <w:color w:val="000000"/>
          <w:sz w:val="28"/>
        </w:rPr>
        <w:t>
      ауыл шаруашылығы мақсатындағы жерлер – 54750,57 гектар;</w:t>
      </w:r>
    </w:p>
    <w:bookmarkEnd w:id="334"/>
    <w:bookmarkStart w:name="z517" w:id="335"/>
    <w:p>
      <w:pPr>
        <w:spacing w:after="0"/>
        <w:ind w:left="0"/>
        <w:jc w:val="both"/>
      </w:pPr>
      <w:r>
        <w:rPr>
          <w:rFonts w:ascii="Times New Roman"/>
          <w:b w:val="false"/>
          <w:i w:val="false"/>
          <w:color w:val="000000"/>
          <w:sz w:val="28"/>
        </w:rPr>
        <w:t>
      елді мекендердің жері- 4623,0 гектар;</w:t>
      </w:r>
    </w:p>
    <w:bookmarkEnd w:id="335"/>
    <w:bookmarkStart w:name="z518" w:id="33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–34 гектар.</w:t>
      </w:r>
    </w:p>
    <w:bookmarkEnd w:id="336"/>
    <w:bookmarkStart w:name="z519" w:id="337"/>
    <w:p>
      <w:pPr>
        <w:spacing w:after="0"/>
        <w:ind w:left="0"/>
        <w:jc w:val="both"/>
      </w:pPr>
      <w:r>
        <w:rPr>
          <w:rFonts w:ascii="Times New Roman"/>
          <w:b w:val="false"/>
          <w:i w:val="false"/>
          <w:color w:val="000000"/>
          <w:sz w:val="28"/>
        </w:rPr>
        <w:t>
      Орман қоры жері- 100234,0 гектар.</w:t>
      </w:r>
    </w:p>
    <w:bookmarkEnd w:id="337"/>
    <w:bookmarkStart w:name="z520" w:id="338"/>
    <w:p>
      <w:pPr>
        <w:spacing w:after="0"/>
        <w:ind w:left="0"/>
        <w:jc w:val="both"/>
      </w:pPr>
      <w:r>
        <w:rPr>
          <w:rFonts w:ascii="Times New Roman"/>
          <w:b w:val="false"/>
          <w:i w:val="false"/>
          <w:color w:val="000000"/>
          <w:sz w:val="28"/>
        </w:rPr>
        <w:t>
      қордағы жерлер- 16421,28 гектар.</w:t>
      </w:r>
    </w:p>
    <w:bookmarkEnd w:id="338"/>
    <w:bookmarkStart w:name="z521" w:id="339"/>
    <w:p>
      <w:pPr>
        <w:spacing w:after="0"/>
        <w:ind w:left="0"/>
        <w:jc w:val="both"/>
      </w:pPr>
      <w:r>
        <w:rPr>
          <w:rFonts w:ascii="Times New Roman"/>
          <w:b w:val="false"/>
          <w:i w:val="false"/>
          <w:color w:val="000000"/>
          <w:sz w:val="28"/>
        </w:rPr>
        <w:t>
      Табиғи жағдайлар бойынша Жамбыл ауылдық округінің аумағы дала аймағының шегінде және агроклиматтық көрсеткіштер бойынша екі агроклиматтық округте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39"/>
    <w:bookmarkStart w:name="z522" w:id="340"/>
    <w:p>
      <w:pPr>
        <w:spacing w:after="0"/>
        <w:ind w:left="0"/>
        <w:jc w:val="both"/>
      </w:pPr>
      <w:r>
        <w:rPr>
          <w:rFonts w:ascii="Times New Roman"/>
          <w:b w:val="false"/>
          <w:i w:val="false"/>
          <w:color w:val="000000"/>
          <w:sz w:val="28"/>
        </w:rPr>
        <w:t>
      Топырақ негізінен қара топырақ Оңтүстік азгумусты ауыр көмірлі.</w:t>
      </w:r>
    </w:p>
    <w:bookmarkEnd w:id="340"/>
    <w:bookmarkStart w:name="z523" w:id="341"/>
    <w:p>
      <w:pPr>
        <w:spacing w:after="0"/>
        <w:ind w:left="0"/>
        <w:jc w:val="both"/>
      </w:pPr>
      <w:r>
        <w:rPr>
          <w:rFonts w:ascii="Times New Roman"/>
          <w:b w:val="false"/>
          <w:i w:val="false"/>
          <w:color w:val="000000"/>
          <w:sz w:val="28"/>
        </w:rPr>
        <w:t>
      2022 жылдың 1 қаңтарынан Жамбыл ауылдық округінде (халықтың жеке ауласы және ЖШС, ШҚ) ірі қара 1093 бас, оның ішінде 390 бас аналық мал, 3804 бас ұсақ мал. Жылқы - 108 бас. Жайылым жері - 3794,0 га</w:t>
      </w:r>
    </w:p>
    <w:bookmarkEnd w:id="341"/>
    <w:bookmarkStart w:name="z524" w:id="342"/>
    <w:p>
      <w:pPr>
        <w:spacing w:after="0"/>
        <w:ind w:left="0"/>
        <w:jc w:val="both"/>
      </w:pPr>
      <w:r>
        <w:rPr>
          <w:rFonts w:ascii="Times New Roman"/>
          <w:b w:val="false"/>
          <w:i w:val="false"/>
          <w:color w:val="000000"/>
          <w:sz w:val="28"/>
        </w:rPr>
        <w:t>
      ІҚМ басына жүктеме нормасы0,8*6 га/бас, Ұсақ мал- 0,1*6 га/бас, жылқы – 1*6 га/бас, Түйе - 1*6 га/бас</w:t>
      </w:r>
    </w:p>
    <w:bookmarkEnd w:id="342"/>
    <w:bookmarkStart w:name="z525" w:id="343"/>
    <w:p>
      <w:pPr>
        <w:spacing w:after="0"/>
        <w:ind w:left="0"/>
        <w:jc w:val="both"/>
      </w:pPr>
      <w:r>
        <w:rPr>
          <w:rFonts w:ascii="Times New Roman"/>
          <w:b w:val="false"/>
          <w:i w:val="false"/>
          <w:color w:val="000000"/>
          <w:sz w:val="28"/>
        </w:rPr>
        <w:t>
      Қажеттілік:</w:t>
      </w:r>
    </w:p>
    <w:bookmarkEnd w:id="343"/>
    <w:bookmarkStart w:name="z526" w:id="344"/>
    <w:p>
      <w:pPr>
        <w:spacing w:after="0"/>
        <w:ind w:left="0"/>
        <w:jc w:val="both"/>
      </w:pPr>
      <w:r>
        <w:rPr>
          <w:rFonts w:ascii="Times New Roman"/>
          <w:b w:val="false"/>
          <w:i w:val="false"/>
          <w:color w:val="000000"/>
          <w:sz w:val="28"/>
        </w:rPr>
        <w:t>
      ІҚМ үшін -1093 бас*0,8*6 га/бас=5246,4 га</w:t>
      </w:r>
    </w:p>
    <w:bookmarkEnd w:id="344"/>
    <w:bookmarkStart w:name="z527" w:id="345"/>
    <w:p>
      <w:pPr>
        <w:spacing w:after="0"/>
        <w:ind w:left="0"/>
        <w:jc w:val="both"/>
      </w:pPr>
      <w:r>
        <w:rPr>
          <w:rFonts w:ascii="Times New Roman"/>
          <w:b w:val="false"/>
          <w:i w:val="false"/>
          <w:color w:val="000000"/>
          <w:sz w:val="28"/>
        </w:rPr>
        <w:t>
      ҰҚМ- 3804*0,1*6 га=2282,4 га</w:t>
      </w:r>
    </w:p>
    <w:bookmarkEnd w:id="345"/>
    <w:bookmarkStart w:name="z528" w:id="346"/>
    <w:p>
      <w:pPr>
        <w:spacing w:after="0"/>
        <w:ind w:left="0"/>
        <w:jc w:val="both"/>
      </w:pPr>
      <w:r>
        <w:rPr>
          <w:rFonts w:ascii="Times New Roman"/>
          <w:b w:val="false"/>
          <w:i w:val="false"/>
          <w:color w:val="000000"/>
          <w:sz w:val="28"/>
        </w:rPr>
        <w:t>
      Жылқы үшін –108*1*6 га/бас=648 га</w:t>
      </w:r>
    </w:p>
    <w:bookmarkEnd w:id="346"/>
    <w:bookmarkStart w:name="z529" w:id="347"/>
    <w:p>
      <w:pPr>
        <w:spacing w:after="0"/>
        <w:ind w:left="0"/>
        <w:jc w:val="both"/>
      </w:pPr>
      <w:r>
        <w:rPr>
          <w:rFonts w:ascii="Times New Roman"/>
          <w:b w:val="false"/>
          <w:i w:val="false"/>
          <w:color w:val="000000"/>
          <w:sz w:val="28"/>
        </w:rPr>
        <w:t>
      5246,4+2282,4+648= 8176,8 га</w:t>
      </w:r>
    </w:p>
    <w:bookmarkEnd w:id="347"/>
    <w:bookmarkStart w:name="z530" w:id="348"/>
    <w:p>
      <w:pPr>
        <w:spacing w:after="0"/>
        <w:ind w:left="0"/>
        <w:jc w:val="both"/>
      </w:pPr>
      <w:r>
        <w:rPr>
          <w:rFonts w:ascii="Times New Roman"/>
          <w:b w:val="false"/>
          <w:i w:val="false"/>
          <w:color w:val="000000"/>
          <w:sz w:val="28"/>
        </w:rPr>
        <w:t>
      Жамбыл ауылдық округінің ЖШС, шаруа және фермерлік қожалықтарындағы мал басы: ірі қара 3330 бас, ұсақ 11786 бас, Түйе - 407, 1191 бас жылқы.</w:t>
      </w:r>
    </w:p>
    <w:bookmarkEnd w:id="348"/>
    <w:bookmarkStart w:name="z531" w:id="349"/>
    <w:p>
      <w:pPr>
        <w:spacing w:after="0"/>
        <w:ind w:left="0"/>
        <w:jc w:val="both"/>
      </w:pPr>
      <w:r>
        <w:rPr>
          <w:rFonts w:ascii="Times New Roman"/>
          <w:b w:val="false"/>
          <w:i w:val="false"/>
          <w:color w:val="000000"/>
          <w:sz w:val="28"/>
        </w:rPr>
        <w:t>
      ЖШС, шаруа және фермер қожалықтарының жайылым алаңы 48335,99 га гектарды құрайды.</w:t>
      </w:r>
    </w:p>
    <w:bookmarkEnd w:id="349"/>
    <w:bookmarkStart w:name="z532" w:id="350"/>
    <w:p>
      <w:pPr>
        <w:spacing w:after="0"/>
        <w:ind w:left="0"/>
        <w:jc w:val="both"/>
      </w:pPr>
      <w:r>
        <w:rPr>
          <w:rFonts w:ascii="Times New Roman"/>
          <w:b w:val="false"/>
          <w:i w:val="false"/>
          <w:color w:val="000000"/>
          <w:sz w:val="28"/>
        </w:rPr>
        <w:t>
      Жамбыл ауылдық округі бойынша ауыл шаруашылығы малдарын қамтамасыз ету үшін барлығы 48335,99 гектар жайылымдық жерлер бар. Елді мекен шегінде 3794,0 га гектар жайылым бар.</w:t>
      </w:r>
    </w:p>
    <w:bookmarkEnd w:id="350"/>
    <w:bookmarkStart w:name="z533" w:id="351"/>
    <w:p>
      <w:pPr>
        <w:spacing w:after="0"/>
        <w:ind w:left="0"/>
        <w:jc w:val="both"/>
      </w:pPr>
      <w:r>
        <w:rPr>
          <w:rFonts w:ascii="Times New Roman"/>
          <w:b w:val="false"/>
          <w:i w:val="false"/>
          <w:color w:val="000000"/>
          <w:sz w:val="28"/>
        </w:rPr>
        <w:t>
      Жамбыл ауылдық округінде мал айдауға арналған сервитуттар орнатылмаған.</w:t>
      </w:r>
    </w:p>
    <w:bookmarkEnd w:id="351"/>
    <w:bookmarkStart w:name="z534" w:id="352"/>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352"/>
    <w:bookmarkStart w:name="z535" w:id="35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1-қосымша</w:t>
            </w:r>
          </w:p>
        </w:tc>
      </w:tr>
    </w:tbl>
    <w:bookmarkStart w:name="z540" w:id="354"/>
    <w:p>
      <w:pPr>
        <w:spacing w:after="0"/>
        <w:ind w:left="0"/>
        <w:jc w:val="left"/>
      </w:pPr>
      <w:r>
        <w:rPr>
          <w:rFonts w:ascii="Times New Roman"/>
          <w:b/>
          <w:i w:val="false"/>
          <w:color w:val="000000"/>
        </w:rPr>
        <w:t xml:space="preserve"> Жамбыл ауылдық округінің аумағында жайылымдардың орналасу схемасы (картасы)</w:t>
      </w:r>
    </w:p>
    <w:bookmarkEnd w:id="354"/>
    <w:bookmarkStart w:name="z541"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137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374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356"/>
    <w:p>
      <w:pPr>
        <w:spacing w:after="0"/>
        <w:ind w:left="0"/>
        <w:jc w:val="left"/>
      </w:pPr>
      <w:r>
        <w:rPr>
          <w:rFonts w:ascii="Times New Roman"/>
          <w:b/>
          <w:i w:val="false"/>
          <w:color w:val="000000"/>
        </w:rPr>
        <w:t xml:space="preserve"> Жамбыл ауылдық округі бойынша елді мекендер бөлінісіде ІҚМ аналық (сауын) мал басын орналастыру үшін жайылымдарды бөлу жөніндегі мәліметтер</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3" w:id="357"/>
    <w:p>
      <w:pPr>
        <w:spacing w:after="0"/>
        <w:ind w:left="0"/>
        <w:jc w:val="left"/>
      </w:pPr>
      <w:r>
        <w:rPr>
          <w:rFonts w:ascii="Times New Roman"/>
          <w:b/>
          <w:i w:val="false"/>
          <w:color w:val="000000"/>
        </w:rPr>
        <w:t xml:space="preserve"> Жамбыл ауылдық округі аумағындағы жер учаскелерінің меншік иелері тізімі</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58"/>
          <w:p>
            <w:pPr>
              <w:spacing w:after="20"/>
              <w:ind w:left="20"/>
              <w:jc w:val="both"/>
            </w:pPr>
            <w:r>
              <w:rPr>
                <w:rFonts w:ascii="Times New Roman"/>
                <w:b w:val="false"/>
                <w:i w:val="false"/>
                <w:color w:val="000000"/>
                <w:sz w:val="20"/>
              </w:rPr>
              <w:t>
Жы</w:t>
            </w:r>
          </w:p>
          <w:bookmarkEnd w:id="358"/>
          <w:p>
            <w:pPr>
              <w:spacing w:after="20"/>
              <w:ind w:left="20"/>
              <w:jc w:val="both"/>
            </w:pPr>
            <w:r>
              <w:rPr>
                <w:rFonts w:ascii="Times New Roman"/>
                <w:b w:val="false"/>
                <w:i w:val="false"/>
                <w:color w:val="000000"/>
                <w:sz w:val="20"/>
              </w:rPr>
              <w:t>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Амреева 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Аралбеков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Бердіғұлов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Булбаев 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Даулетбақов 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Ескермесов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Қалдарбеков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Көпбаев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Көпбосынов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Малбағаров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Мешітбаева 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Мұқтарханов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Нұрмаханов 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Нұрмаханов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Сәлібеков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1 223, 54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 Ғ</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Тілеубердиев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Төреханов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Төреханов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 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2-қосымша</w:t>
            </w:r>
          </w:p>
        </w:tc>
      </w:tr>
    </w:tbl>
    <w:bookmarkStart w:name="z550" w:id="359"/>
    <w:p>
      <w:pPr>
        <w:spacing w:after="0"/>
        <w:ind w:left="0"/>
        <w:jc w:val="left"/>
      </w:pPr>
      <w:r>
        <w:rPr>
          <w:rFonts w:ascii="Times New Roman"/>
          <w:b/>
          <w:i w:val="false"/>
          <w:color w:val="000000"/>
        </w:rPr>
        <w:t xml:space="preserve"> Жайылым айналымдарының қолайлы схемалары</w:t>
      </w:r>
    </w:p>
    <w:bookmarkEnd w:id="359"/>
    <w:bookmarkStart w:name="z551" w:id="360"/>
    <w:p>
      <w:pPr>
        <w:spacing w:after="0"/>
        <w:ind w:left="0"/>
        <w:jc w:val="left"/>
      </w:pPr>
      <w:r>
        <w:rPr>
          <w:rFonts w:ascii="Times New Roman"/>
          <w:b/>
          <w:i w:val="false"/>
          <w:color w:val="000000"/>
        </w:rPr>
        <w:t xml:space="preserve"> Жамбыл ауылдық округі үшін қолайлы жайылым айналымдарының схемасы</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61"/>
          <w:p>
            <w:pPr>
              <w:spacing w:after="20"/>
              <w:ind w:left="20"/>
              <w:jc w:val="both"/>
            </w:pPr>
            <w:r>
              <w:rPr>
                <w:rFonts w:ascii="Times New Roman"/>
                <w:b w:val="false"/>
                <w:i w:val="false"/>
                <w:color w:val="000000"/>
                <w:sz w:val="20"/>
              </w:rPr>
              <w:t>
Демалушы қоршау</w:t>
            </w:r>
          </w:p>
          <w:bookmarkEnd w:id="3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bookmarkStart w:name="z557" w:id="36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362"/>
    <w:bookmarkStart w:name="z558"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137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374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4-қосымша</w:t>
            </w:r>
          </w:p>
        </w:tc>
      </w:tr>
    </w:tbl>
    <w:bookmarkStart w:name="z563" w:id="3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64"/>
    <w:bookmarkStart w:name="z564" w:id="365"/>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9-тармағына сәйкес айқындалады.</w:t>
      </w:r>
    </w:p>
    <w:bookmarkEnd w:id="365"/>
    <w:bookmarkStart w:name="z565" w:id="366"/>
    <w:p>
      <w:pPr>
        <w:spacing w:after="0"/>
        <w:ind w:left="0"/>
        <w:jc w:val="both"/>
      </w:pPr>
      <w:r>
        <w:rPr>
          <w:rFonts w:ascii="Times New Roman"/>
          <w:b w:val="false"/>
          <w:i w:val="false"/>
          <w:color w:val="000000"/>
          <w:sz w:val="28"/>
        </w:rPr>
        <w:t>
      Жамбыл ауылдық округінің аумағында суару немесе суландыру каналдары бар.</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570" w:id="367"/>
    <w:p>
      <w:pPr>
        <w:spacing w:after="0"/>
        <w:ind w:left="0"/>
        <w:jc w:val="left"/>
      </w:pPr>
      <w:r>
        <w:rPr>
          <w:rFonts w:ascii="Times New Roman"/>
          <w:b/>
          <w:i w:val="false"/>
          <w:color w:val="000000"/>
        </w:rPr>
        <w:t xml:space="preserve"> Жамбыл ауылдық округі – 176 085 га</w:t>
      </w:r>
    </w:p>
    <w:bookmarkEnd w:id="367"/>
    <w:bookmarkStart w:name="z571"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137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374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w:t>
            </w:r>
            <w:r>
              <w:rPr>
                <w:rFonts w:ascii="Times New Roman"/>
                <w:b w:val="false"/>
                <w:i w:val="false"/>
                <w:color w:val="000000"/>
                <w:sz w:val="20"/>
              </w:rPr>
              <w:t xml:space="preserve">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6-қосымша</w:t>
            </w:r>
          </w:p>
        </w:tc>
      </w:tr>
    </w:tbl>
    <w:bookmarkStart w:name="z576" w:id="369"/>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369"/>
    <w:bookmarkStart w:name="z577"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137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374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w:t>
            </w:r>
            <w:r>
              <w:rPr>
                <w:rFonts w:ascii="Times New Roman"/>
                <w:b w:val="false"/>
                <w:i w:val="false"/>
                <w:color w:val="000000"/>
                <w:sz w:val="20"/>
              </w:rPr>
              <w:t xml:space="preserve">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7-қосымша</w:t>
            </w:r>
          </w:p>
        </w:tc>
      </w:tr>
    </w:tbl>
    <w:bookmarkStart w:name="z582" w:id="37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583" w:id="372"/>
    <w:p>
      <w:pPr>
        <w:spacing w:after="0"/>
        <w:ind w:left="0"/>
        <w:jc w:val="both"/>
      </w:pPr>
      <w:r>
        <w:rPr>
          <w:rFonts w:ascii="Times New Roman"/>
          <w:b w:val="false"/>
          <w:i w:val="false"/>
          <w:color w:val="000000"/>
          <w:sz w:val="28"/>
        </w:rPr>
        <w:t>
      Ескерту: аббревиатуралардың толық жазылуы:</w:t>
      </w:r>
    </w:p>
    <w:bookmarkEnd w:id="372"/>
    <w:bookmarkStart w:name="z584" w:id="373"/>
    <w:p>
      <w:pPr>
        <w:spacing w:after="0"/>
        <w:ind w:left="0"/>
        <w:jc w:val="both"/>
      </w:pPr>
      <w:r>
        <w:rPr>
          <w:rFonts w:ascii="Times New Roman"/>
          <w:b w:val="false"/>
          <w:i w:val="false"/>
          <w:color w:val="000000"/>
          <w:sz w:val="28"/>
        </w:rPr>
        <w:t>
      КЖМ –көктемгі-жазғы маусым;</w:t>
      </w:r>
    </w:p>
    <w:bookmarkEnd w:id="373"/>
    <w:bookmarkStart w:name="z585" w:id="374"/>
    <w:p>
      <w:pPr>
        <w:spacing w:after="0"/>
        <w:ind w:left="0"/>
        <w:jc w:val="both"/>
      </w:pPr>
      <w:r>
        <w:rPr>
          <w:rFonts w:ascii="Times New Roman"/>
          <w:b w:val="false"/>
          <w:i w:val="false"/>
          <w:color w:val="000000"/>
          <w:sz w:val="28"/>
        </w:rPr>
        <w:t>
      ЖКМ – жазғы-күзгі маусым;</w:t>
      </w:r>
    </w:p>
    <w:bookmarkEnd w:id="374"/>
    <w:bookmarkStart w:name="z586" w:id="375"/>
    <w:p>
      <w:pPr>
        <w:spacing w:after="0"/>
        <w:ind w:left="0"/>
        <w:jc w:val="both"/>
      </w:pPr>
      <w:r>
        <w:rPr>
          <w:rFonts w:ascii="Times New Roman"/>
          <w:b w:val="false"/>
          <w:i w:val="false"/>
          <w:color w:val="000000"/>
          <w:sz w:val="28"/>
        </w:rPr>
        <w:t>
      ЖМ – жазғы маусым;</w:t>
      </w:r>
    </w:p>
    <w:bookmarkEnd w:id="375"/>
    <w:bookmarkStart w:name="z587" w:id="376"/>
    <w:p>
      <w:pPr>
        <w:spacing w:after="0"/>
        <w:ind w:left="0"/>
        <w:jc w:val="both"/>
      </w:pPr>
      <w:r>
        <w:rPr>
          <w:rFonts w:ascii="Times New Roman"/>
          <w:b w:val="false"/>
          <w:i w:val="false"/>
          <w:color w:val="000000"/>
          <w:sz w:val="28"/>
        </w:rPr>
        <w:t>
      ДҚ – демалушы қоршау</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7 қосымша</w:t>
            </w:r>
          </w:p>
        </w:tc>
      </w:tr>
    </w:tbl>
    <w:bookmarkStart w:name="z591" w:id="377"/>
    <w:p>
      <w:pPr>
        <w:spacing w:after="0"/>
        <w:ind w:left="0"/>
        <w:jc w:val="left"/>
      </w:pPr>
      <w:r>
        <w:rPr>
          <w:rFonts w:ascii="Times New Roman"/>
          <w:b/>
          <w:i w:val="false"/>
          <w:color w:val="000000"/>
        </w:rPr>
        <w:t xml:space="preserve"> Мойынқұм ауылдық округінде жайылымдарды басқару және оларды пайдалану жөніндегі 2022-2023 жылдарға арналған жоспар</w:t>
      </w:r>
    </w:p>
    <w:bookmarkEnd w:id="377"/>
    <w:bookmarkStart w:name="z592" w:id="378"/>
    <w:p>
      <w:pPr>
        <w:spacing w:after="0"/>
        <w:ind w:left="0"/>
        <w:jc w:val="both"/>
      </w:pPr>
      <w:r>
        <w:rPr>
          <w:rFonts w:ascii="Times New Roman"/>
          <w:b w:val="false"/>
          <w:i w:val="false"/>
          <w:color w:val="000000"/>
          <w:sz w:val="28"/>
        </w:rPr>
        <w:t>
      Осы Мойынқұм ауданында жайылымдарды басқару және оларды пайдалану жөніндегі 2022-2023 жылдарға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бұйрығына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378"/>
    <w:bookmarkStart w:name="z593" w:id="37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79"/>
    <w:bookmarkStart w:name="z594" w:id="380"/>
    <w:p>
      <w:pPr>
        <w:spacing w:after="0"/>
        <w:ind w:left="0"/>
        <w:jc w:val="both"/>
      </w:pPr>
      <w:r>
        <w:rPr>
          <w:rFonts w:ascii="Times New Roman"/>
          <w:b w:val="false"/>
          <w:i w:val="false"/>
          <w:color w:val="000000"/>
          <w:sz w:val="28"/>
        </w:rPr>
        <w:t>
      Жоспар құрамында:</w:t>
      </w:r>
    </w:p>
    <w:bookmarkEnd w:id="380"/>
    <w:bookmarkStart w:name="z595" w:id="381"/>
    <w:p>
      <w:pPr>
        <w:spacing w:after="0"/>
        <w:ind w:left="0"/>
        <w:jc w:val="both"/>
      </w:pPr>
      <w:r>
        <w:rPr>
          <w:rFonts w:ascii="Times New Roman"/>
          <w:b w:val="false"/>
          <w:i w:val="false"/>
          <w:color w:val="000000"/>
          <w:sz w:val="28"/>
        </w:rPr>
        <w:t>
      1) Құқық белгілейтін құжаттар негізінде Мойынқұм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381"/>
    <w:bookmarkStart w:name="z596" w:id="382"/>
    <w:p>
      <w:pPr>
        <w:spacing w:after="0"/>
        <w:ind w:left="0"/>
        <w:jc w:val="both"/>
      </w:pPr>
      <w:r>
        <w:rPr>
          <w:rFonts w:ascii="Times New Roman"/>
          <w:b w:val="false"/>
          <w:i w:val="false"/>
          <w:color w:val="000000"/>
          <w:sz w:val="28"/>
        </w:rPr>
        <w:t>
      2) жайылым айналымдарының қолайлы схемалары (2-қосымша);</w:t>
      </w:r>
    </w:p>
    <w:bookmarkEnd w:id="382"/>
    <w:bookmarkStart w:name="z597" w:id="38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83"/>
    <w:bookmarkStart w:name="z598" w:id="38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84"/>
    <w:bookmarkStart w:name="z599" w:id="385"/>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85"/>
    <w:bookmarkStart w:name="z600" w:id="386"/>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86"/>
    <w:bookmarkStart w:name="z601" w:id="387"/>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387"/>
    <w:bookmarkStart w:name="z602" w:id="38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88"/>
    <w:bookmarkStart w:name="z603" w:id="389"/>
    <w:p>
      <w:pPr>
        <w:spacing w:after="0"/>
        <w:ind w:left="0"/>
        <w:jc w:val="both"/>
      </w:pPr>
      <w:r>
        <w:rPr>
          <w:rFonts w:ascii="Times New Roman"/>
          <w:b w:val="false"/>
          <w:i w:val="false"/>
          <w:color w:val="000000"/>
          <w:sz w:val="28"/>
        </w:rPr>
        <w:t>
      Әкімшілік-аумақтық бөлініс бойынша Мойынқұм ауылдық округінде 1 ауылдық елді мекен бар.</w:t>
      </w:r>
    </w:p>
    <w:bookmarkEnd w:id="389"/>
    <w:bookmarkStart w:name="z604" w:id="390"/>
    <w:p>
      <w:pPr>
        <w:spacing w:after="0"/>
        <w:ind w:left="0"/>
        <w:jc w:val="both"/>
      </w:pPr>
      <w:r>
        <w:rPr>
          <w:rFonts w:ascii="Times New Roman"/>
          <w:b w:val="false"/>
          <w:i w:val="false"/>
          <w:color w:val="000000"/>
          <w:sz w:val="28"/>
        </w:rPr>
        <w:t>
      Мойынқұм ауылдық округі аумағының жалпы көлемі 183 380,0 гектар, оның ішінде егістік – 552,0 га, жайылым жерлері – 114 567,0 га.</w:t>
      </w:r>
    </w:p>
    <w:bookmarkEnd w:id="390"/>
    <w:bookmarkStart w:name="z605" w:id="391"/>
    <w:p>
      <w:pPr>
        <w:spacing w:after="0"/>
        <w:ind w:left="0"/>
        <w:jc w:val="both"/>
      </w:pPr>
      <w:r>
        <w:rPr>
          <w:rFonts w:ascii="Times New Roman"/>
          <w:b w:val="false"/>
          <w:i w:val="false"/>
          <w:color w:val="000000"/>
          <w:sz w:val="28"/>
        </w:rPr>
        <w:t>
      Жер санаттары бойынша:</w:t>
      </w:r>
    </w:p>
    <w:bookmarkEnd w:id="391"/>
    <w:bookmarkStart w:name="z606" w:id="392"/>
    <w:p>
      <w:pPr>
        <w:spacing w:after="0"/>
        <w:ind w:left="0"/>
        <w:jc w:val="both"/>
      </w:pPr>
      <w:r>
        <w:rPr>
          <w:rFonts w:ascii="Times New Roman"/>
          <w:b w:val="false"/>
          <w:i w:val="false"/>
          <w:color w:val="000000"/>
          <w:sz w:val="28"/>
        </w:rPr>
        <w:t>
      ауыл шаруашылығы мақсатындағы жерлер – 47 103,0 гектар;</w:t>
      </w:r>
    </w:p>
    <w:bookmarkEnd w:id="392"/>
    <w:bookmarkStart w:name="z607" w:id="393"/>
    <w:p>
      <w:pPr>
        <w:spacing w:after="0"/>
        <w:ind w:left="0"/>
        <w:jc w:val="both"/>
      </w:pPr>
      <w:r>
        <w:rPr>
          <w:rFonts w:ascii="Times New Roman"/>
          <w:b w:val="false"/>
          <w:i w:val="false"/>
          <w:color w:val="000000"/>
          <w:sz w:val="28"/>
        </w:rPr>
        <w:t>
      елді мекендердің жері- 6 541,0 гектар;</w:t>
      </w:r>
    </w:p>
    <w:bookmarkEnd w:id="393"/>
    <w:bookmarkStart w:name="z608" w:id="394"/>
    <w:p>
      <w:pPr>
        <w:spacing w:after="0"/>
        <w:ind w:left="0"/>
        <w:jc w:val="both"/>
      </w:pPr>
      <w:r>
        <w:rPr>
          <w:rFonts w:ascii="Times New Roman"/>
          <w:b w:val="false"/>
          <w:i w:val="false"/>
          <w:color w:val="000000"/>
          <w:sz w:val="28"/>
        </w:rPr>
        <w:t>
      өнеркәсіп, бөгде, су қоры, босалқы жері-12 003,0 гектар;</w:t>
      </w:r>
    </w:p>
    <w:bookmarkEnd w:id="394"/>
    <w:bookmarkStart w:name="z609" w:id="395"/>
    <w:p>
      <w:pPr>
        <w:spacing w:after="0"/>
        <w:ind w:left="0"/>
        <w:jc w:val="both"/>
      </w:pPr>
      <w:r>
        <w:rPr>
          <w:rFonts w:ascii="Times New Roman"/>
          <w:b w:val="false"/>
          <w:i w:val="false"/>
          <w:color w:val="000000"/>
          <w:sz w:val="28"/>
        </w:rPr>
        <w:t>
      орман қорының жерлер- 117 733,0 гектар.</w:t>
      </w:r>
    </w:p>
    <w:bookmarkEnd w:id="395"/>
    <w:bookmarkStart w:name="z610" w:id="396"/>
    <w:p>
      <w:pPr>
        <w:spacing w:after="0"/>
        <w:ind w:left="0"/>
        <w:jc w:val="both"/>
      </w:pPr>
      <w:r>
        <w:rPr>
          <w:rFonts w:ascii="Times New Roman"/>
          <w:b w:val="false"/>
          <w:i w:val="false"/>
          <w:color w:val="000000"/>
          <w:sz w:val="28"/>
        </w:rPr>
        <w:t>
      Табиғи жағдайлар бойынша Мойынқұм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96"/>
    <w:bookmarkStart w:name="z611" w:id="397"/>
    <w:p>
      <w:pPr>
        <w:spacing w:after="0"/>
        <w:ind w:left="0"/>
        <w:jc w:val="both"/>
      </w:pPr>
      <w:r>
        <w:rPr>
          <w:rFonts w:ascii="Times New Roman"/>
          <w:b w:val="false"/>
          <w:i w:val="false"/>
          <w:color w:val="000000"/>
          <w:sz w:val="28"/>
        </w:rPr>
        <w:t>
      2022 жылдың 1 наурызына Мойынқұм ауылдық округінде (халықтың жеке ауласы және ЖШС, ШҚ) ірі қара 10749 бас, оның ішінде 2740 бас аналық мал, 28 736 бас ұсақ мал, 1 882 бас жылқы, 131 бас түйе бар.</w:t>
      </w:r>
    </w:p>
    <w:bookmarkEnd w:id="397"/>
    <w:bookmarkStart w:name="z612" w:id="398"/>
    <w:p>
      <w:pPr>
        <w:spacing w:after="0"/>
        <w:ind w:left="0"/>
        <w:jc w:val="both"/>
      </w:pPr>
      <w:r>
        <w:rPr>
          <w:rFonts w:ascii="Times New Roman"/>
          <w:b w:val="false"/>
          <w:i w:val="false"/>
          <w:color w:val="000000"/>
          <w:sz w:val="28"/>
        </w:rPr>
        <w:t>
      Елді мекен жерлерінің жайылым көлемі 5 399 гектарды құрайды.</w:t>
      </w:r>
    </w:p>
    <w:bookmarkEnd w:id="398"/>
    <w:bookmarkStart w:name="z613" w:id="399"/>
    <w:p>
      <w:pPr>
        <w:spacing w:after="0"/>
        <w:ind w:left="0"/>
        <w:jc w:val="both"/>
      </w:pPr>
      <w:r>
        <w:rPr>
          <w:rFonts w:ascii="Times New Roman"/>
          <w:b w:val="false"/>
          <w:i w:val="false"/>
          <w:color w:val="000000"/>
          <w:sz w:val="28"/>
        </w:rPr>
        <w:t>
      Мойынқұм ауылдық округінің ЖШС, шаруа және фермерлік қожалықтарындағы мал басы: ірі қара 9 619 бас, ұсақ мал 23 012 бас, 1 667 бас жылқы, 110 бас түйе бар.</w:t>
      </w:r>
    </w:p>
    <w:bookmarkEnd w:id="399"/>
    <w:bookmarkStart w:name="z614" w:id="400"/>
    <w:p>
      <w:pPr>
        <w:spacing w:after="0"/>
        <w:ind w:left="0"/>
        <w:jc w:val="both"/>
      </w:pPr>
      <w:r>
        <w:rPr>
          <w:rFonts w:ascii="Times New Roman"/>
          <w:b w:val="false"/>
          <w:i w:val="false"/>
          <w:color w:val="000000"/>
          <w:sz w:val="28"/>
        </w:rPr>
        <w:t>
      ЖШС, шаруа және фермер қожалықтарының жайылым алаңы 42 574,0 гектарды құрайды.</w:t>
      </w:r>
    </w:p>
    <w:bookmarkEnd w:id="400"/>
    <w:bookmarkStart w:name="z615" w:id="401"/>
    <w:p>
      <w:pPr>
        <w:spacing w:after="0"/>
        <w:ind w:left="0"/>
        <w:jc w:val="both"/>
      </w:pPr>
      <w:r>
        <w:rPr>
          <w:rFonts w:ascii="Times New Roman"/>
          <w:b w:val="false"/>
          <w:i w:val="false"/>
          <w:color w:val="000000"/>
          <w:sz w:val="28"/>
        </w:rPr>
        <w:t xml:space="preserve">
      Мойынқұм ауылдық округі бойынша ауылшаруашылығы малдарын қамтамасыз ету үшін барлығы 47 973,0 гектар жайылымдық жерлер бар. </w:t>
      </w:r>
    </w:p>
    <w:bookmarkEnd w:id="401"/>
    <w:bookmarkStart w:name="z616" w:id="40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(Мойынқұм ауылы) ауылшаруашылығы жануарларының аналық (сауын) мал басын ұстау бойынша 5399 га көлемінде, округ аумағында мал ұстауға және оны бағуға жайылым жер жетткілікті.</w:t>
      </w:r>
    </w:p>
    <w:bookmarkEnd w:id="402"/>
    <w:bookmarkStart w:name="z617" w:id="403"/>
    <w:p>
      <w:pPr>
        <w:spacing w:after="0"/>
        <w:ind w:left="0"/>
        <w:jc w:val="both"/>
      </w:pPr>
      <w:r>
        <w:rPr>
          <w:rFonts w:ascii="Times New Roman"/>
          <w:b w:val="false"/>
          <w:i w:val="false"/>
          <w:color w:val="000000"/>
          <w:sz w:val="28"/>
        </w:rPr>
        <w:t>
      Мойынқұм ауылдық округінде (халықтың жеке ауласы) бойынша</w:t>
      </w:r>
    </w:p>
    <w:bookmarkEnd w:id="403"/>
    <w:bookmarkStart w:name="z618" w:id="404"/>
    <w:p>
      <w:pPr>
        <w:spacing w:after="0"/>
        <w:ind w:left="0"/>
        <w:jc w:val="both"/>
      </w:pPr>
      <w:r>
        <w:rPr>
          <w:rFonts w:ascii="Times New Roman"/>
          <w:b w:val="false"/>
          <w:i w:val="false"/>
          <w:color w:val="000000"/>
          <w:sz w:val="28"/>
        </w:rPr>
        <w:t>
      МІҚ үшін -10749 бас*0,8*6га/бас=51595,2</w:t>
      </w:r>
    </w:p>
    <w:bookmarkEnd w:id="404"/>
    <w:bookmarkStart w:name="z619" w:id="405"/>
    <w:p>
      <w:pPr>
        <w:spacing w:after="0"/>
        <w:ind w:left="0"/>
        <w:jc w:val="both"/>
      </w:pPr>
      <w:r>
        <w:rPr>
          <w:rFonts w:ascii="Times New Roman"/>
          <w:b w:val="false"/>
          <w:i w:val="false"/>
          <w:color w:val="000000"/>
          <w:sz w:val="28"/>
        </w:rPr>
        <w:t>
      ұсақ мал-28736бас*0,1*6га/бас=17241,6га</w:t>
      </w:r>
    </w:p>
    <w:bookmarkEnd w:id="405"/>
    <w:bookmarkStart w:name="z620" w:id="406"/>
    <w:p>
      <w:pPr>
        <w:spacing w:after="0"/>
        <w:ind w:left="0"/>
        <w:jc w:val="both"/>
      </w:pPr>
      <w:r>
        <w:rPr>
          <w:rFonts w:ascii="Times New Roman"/>
          <w:b w:val="false"/>
          <w:i w:val="false"/>
          <w:color w:val="000000"/>
          <w:sz w:val="28"/>
        </w:rPr>
        <w:t>
      Жылқы-1882бас*1*6га/бас=11292.0га</w:t>
      </w:r>
    </w:p>
    <w:bookmarkEnd w:id="406"/>
    <w:bookmarkStart w:name="z621" w:id="407"/>
    <w:p>
      <w:pPr>
        <w:spacing w:after="0"/>
        <w:ind w:left="0"/>
        <w:jc w:val="both"/>
      </w:pPr>
      <w:r>
        <w:rPr>
          <w:rFonts w:ascii="Times New Roman"/>
          <w:b w:val="false"/>
          <w:i w:val="false"/>
          <w:color w:val="000000"/>
          <w:sz w:val="28"/>
        </w:rPr>
        <w:t>
      Түйе-131бас*1*6га/бас=786.0га</w:t>
      </w:r>
    </w:p>
    <w:bookmarkEnd w:id="407"/>
    <w:bookmarkStart w:name="z622" w:id="408"/>
    <w:p>
      <w:pPr>
        <w:spacing w:after="0"/>
        <w:ind w:left="0"/>
        <w:jc w:val="both"/>
      </w:pPr>
      <w:r>
        <w:rPr>
          <w:rFonts w:ascii="Times New Roman"/>
          <w:b w:val="false"/>
          <w:i w:val="false"/>
          <w:color w:val="000000"/>
          <w:sz w:val="28"/>
        </w:rPr>
        <w:t>
      Мойынқұм ауылдық округінде шаруа қожалықтар бойынша</w:t>
      </w:r>
    </w:p>
    <w:bookmarkEnd w:id="408"/>
    <w:bookmarkStart w:name="z623" w:id="409"/>
    <w:p>
      <w:pPr>
        <w:spacing w:after="0"/>
        <w:ind w:left="0"/>
        <w:jc w:val="both"/>
      </w:pPr>
      <w:r>
        <w:rPr>
          <w:rFonts w:ascii="Times New Roman"/>
          <w:b w:val="false"/>
          <w:i w:val="false"/>
          <w:color w:val="000000"/>
          <w:sz w:val="28"/>
        </w:rPr>
        <w:t>
      МІҚ үшін-9619бас*0,8*6га/бас=46171, 2.0 га</w:t>
      </w:r>
    </w:p>
    <w:bookmarkEnd w:id="409"/>
    <w:bookmarkStart w:name="z624" w:id="410"/>
    <w:p>
      <w:pPr>
        <w:spacing w:after="0"/>
        <w:ind w:left="0"/>
        <w:jc w:val="both"/>
      </w:pPr>
      <w:r>
        <w:rPr>
          <w:rFonts w:ascii="Times New Roman"/>
          <w:b w:val="false"/>
          <w:i w:val="false"/>
          <w:color w:val="000000"/>
          <w:sz w:val="28"/>
        </w:rPr>
        <w:t>
      ұсақмалүшін-23012бас*0,1*6 га/бас=13807,2га</w:t>
      </w:r>
    </w:p>
    <w:bookmarkEnd w:id="410"/>
    <w:bookmarkStart w:name="z625" w:id="411"/>
    <w:p>
      <w:pPr>
        <w:spacing w:after="0"/>
        <w:ind w:left="0"/>
        <w:jc w:val="both"/>
      </w:pPr>
      <w:r>
        <w:rPr>
          <w:rFonts w:ascii="Times New Roman"/>
          <w:b w:val="false"/>
          <w:i w:val="false"/>
          <w:color w:val="000000"/>
          <w:sz w:val="28"/>
        </w:rPr>
        <w:t>
      Жылқы-1667бас*1*6га/бас=10002,0га</w:t>
      </w:r>
    </w:p>
    <w:bookmarkEnd w:id="411"/>
    <w:bookmarkStart w:name="z626" w:id="412"/>
    <w:p>
      <w:pPr>
        <w:spacing w:after="0"/>
        <w:ind w:left="0"/>
        <w:jc w:val="both"/>
      </w:pPr>
      <w:r>
        <w:rPr>
          <w:rFonts w:ascii="Times New Roman"/>
          <w:b w:val="false"/>
          <w:i w:val="false"/>
          <w:color w:val="000000"/>
          <w:sz w:val="28"/>
        </w:rPr>
        <w:t>
      Түйе-110бас*1*6га/бас=660.0га</w:t>
      </w:r>
    </w:p>
    <w:bookmarkEnd w:id="412"/>
    <w:bookmarkStart w:name="z627" w:id="413"/>
    <w:p>
      <w:pPr>
        <w:spacing w:after="0"/>
        <w:ind w:left="0"/>
        <w:jc w:val="both"/>
      </w:pPr>
      <w:r>
        <w:rPr>
          <w:rFonts w:ascii="Times New Roman"/>
          <w:b w:val="false"/>
          <w:i w:val="false"/>
          <w:color w:val="000000"/>
          <w:sz w:val="28"/>
        </w:rPr>
        <w:t>
      МІҚ басына жүктеме нормасы 0,8*6га/бас, Ұсақ мал-01,-6га/бас, жылқы-1*6га/бас,Түйе-1*6га/бас</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округінде </w:t>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1-қосымша</w:t>
            </w:r>
          </w:p>
        </w:tc>
      </w:tr>
    </w:tbl>
    <w:bookmarkStart w:name="z632" w:id="414"/>
    <w:p>
      <w:pPr>
        <w:spacing w:after="0"/>
        <w:ind w:left="0"/>
        <w:jc w:val="left"/>
      </w:pPr>
      <w:r>
        <w:rPr>
          <w:rFonts w:ascii="Times New Roman"/>
          <w:b/>
          <w:i w:val="false"/>
          <w:color w:val="000000"/>
        </w:rPr>
        <w:t xml:space="preserve"> Мойынқұм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14"/>
    <w:bookmarkStart w:name="z633"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416"/>
    <w:p>
      <w:pPr>
        <w:spacing w:after="0"/>
        <w:ind w:left="0"/>
        <w:jc w:val="left"/>
      </w:pPr>
      <w:r>
        <w:rPr>
          <w:rFonts w:ascii="Times New Roman"/>
          <w:b/>
          <w:i w:val="false"/>
          <w:color w:val="000000"/>
        </w:rPr>
        <w:t xml:space="preserve"> Мойынқұм ауылдық округі аумағындағы жер учаскелерінің меншік иелері тізімі</w:t>
      </w:r>
    </w:p>
    <w:bookmarkEnd w:id="416"/>
    <w:bookmarkStart w:name="z635" w:id="417"/>
    <w:p>
      <w:pPr>
        <w:spacing w:after="0"/>
        <w:ind w:left="0"/>
        <w:jc w:val="both"/>
      </w:pPr>
      <w:r>
        <w:rPr>
          <w:rFonts w:ascii="Times New Roman"/>
          <w:b w:val="false"/>
          <w:i w:val="false"/>
          <w:color w:val="000000"/>
          <w:sz w:val="28"/>
        </w:rPr>
        <w:t>
      № 1 кесте</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18"/>
          <w:p>
            <w:pPr>
              <w:spacing w:after="20"/>
              <w:ind w:left="20"/>
              <w:jc w:val="both"/>
            </w:pPr>
            <w:r>
              <w:rPr>
                <w:rFonts w:ascii="Times New Roman"/>
                <w:b w:val="false"/>
                <w:i w:val="false"/>
                <w:color w:val="000000"/>
                <w:sz w:val="20"/>
              </w:rPr>
              <w:t>
Жайылымға қажеттілік нормасы 1</w:t>
            </w:r>
          </w:p>
          <w:bookmarkEnd w:id="418"/>
          <w:p>
            <w:pPr>
              <w:spacing w:after="20"/>
              <w:ind w:left="20"/>
              <w:jc w:val="both"/>
            </w:pPr>
            <w:r>
              <w:rPr>
                <w:rFonts w:ascii="Times New Roman"/>
                <w:b w:val="false"/>
                <w:i w:val="false"/>
                <w:color w:val="000000"/>
                <w:sz w:val="20"/>
              </w:rPr>
              <w:t>
бас,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ү й 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Сиязбай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1 0 9 9, 2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1 633, 8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19"/>
          <w:p>
            <w:pPr>
              <w:spacing w:after="20"/>
              <w:ind w:left="20"/>
              <w:jc w:val="both"/>
            </w:pPr>
            <w:r>
              <w:rPr>
                <w:rFonts w:ascii="Times New Roman"/>
                <w:b w:val="false"/>
                <w:i w:val="false"/>
                <w:color w:val="000000"/>
                <w:sz w:val="20"/>
              </w:rPr>
              <w:t>
-1</w:t>
            </w:r>
          </w:p>
          <w:bookmarkEnd w:id="419"/>
          <w:p>
            <w:pPr>
              <w:spacing w:after="20"/>
              <w:ind w:left="20"/>
              <w:jc w:val="both"/>
            </w:pPr>
            <w:r>
              <w:rPr>
                <w:rFonts w:ascii="Times New Roman"/>
                <w:b w:val="false"/>
                <w:i w:val="false"/>
                <w:color w:val="000000"/>
                <w:sz w:val="20"/>
              </w:rPr>
              <w:t>
547, 8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Асат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Шуылдакова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4 6 0 2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Сакен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Зиядилда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Жиенкулов Айдар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1 2 8 6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Джугебаев Кенжетай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Бакир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3 967, 4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3 6 5 8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2 6 5 9, 2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5 4 0 0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-1 432, 6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20"/>
          <w:p>
            <w:pPr>
              <w:spacing w:after="20"/>
              <w:ind w:left="20"/>
              <w:jc w:val="both"/>
            </w:pPr>
            <w:r>
              <w:rPr>
                <w:rFonts w:ascii="Times New Roman"/>
                <w:b w:val="false"/>
                <w:i w:val="false"/>
                <w:color w:val="000000"/>
                <w:sz w:val="20"/>
              </w:rPr>
              <w:t>
Жайылымға қажеттілік нормасы 1</w:t>
            </w:r>
          </w:p>
          <w:bookmarkEnd w:id="420"/>
          <w:p>
            <w:pPr>
              <w:spacing w:after="20"/>
              <w:ind w:left="20"/>
              <w:jc w:val="both"/>
            </w:pPr>
            <w:r>
              <w:rPr>
                <w:rFonts w:ascii="Times New Roman"/>
                <w:b w:val="false"/>
                <w:i w:val="false"/>
                <w:color w:val="000000"/>
                <w:sz w:val="20"/>
              </w:rPr>
              <w:t>
бас,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Бекен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Алменов Турдакул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Косыбаев Акжол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Алмухан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Амреева Асемкул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 Ермек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Асылхан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Турсынхан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21"/>
          <w:p>
            <w:pPr>
              <w:spacing w:after="20"/>
              <w:ind w:left="20"/>
              <w:jc w:val="both"/>
            </w:pPr>
            <w:r>
              <w:rPr>
                <w:rFonts w:ascii="Times New Roman"/>
                <w:b w:val="false"/>
                <w:i w:val="false"/>
                <w:color w:val="000000"/>
                <w:sz w:val="20"/>
              </w:rPr>
              <w:t>
Жайылымға қажеттілік нормасы 1 бас, (га)</w:t>
            </w:r>
          </w:p>
          <w:bookmarkEnd w:id="4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Абданбаев Нургали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Акбалаев Уалихан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Кырыкбай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7 1 0, 4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- 574,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Айдар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Антон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Нурлан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22"/>
          <w:p>
            <w:pPr>
              <w:spacing w:after="20"/>
              <w:ind w:left="20"/>
              <w:jc w:val="both"/>
            </w:pPr>
            <w:r>
              <w:rPr>
                <w:rFonts w:ascii="Times New Roman"/>
                <w:b w:val="false"/>
                <w:i w:val="false"/>
                <w:color w:val="000000"/>
                <w:sz w:val="20"/>
              </w:rPr>
              <w:t>
976,</w:t>
            </w:r>
          </w:p>
          <w:bookmarkEnd w:id="422"/>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Асат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Лайла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23"/>
          <w:p>
            <w:pPr>
              <w:spacing w:after="20"/>
              <w:ind w:left="20"/>
              <w:jc w:val="both"/>
            </w:pPr>
            <w:r>
              <w:rPr>
                <w:rFonts w:ascii="Times New Roman"/>
                <w:b w:val="false"/>
                <w:i w:val="false"/>
                <w:color w:val="000000"/>
                <w:sz w:val="20"/>
              </w:rPr>
              <w:t>
Жайылымға қажеттілік нормасы 1</w:t>
            </w:r>
          </w:p>
          <w:bookmarkEnd w:id="423"/>
          <w:p>
            <w:pPr>
              <w:spacing w:after="20"/>
              <w:ind w:left="20"/>
              <w:jc w:val="both"/>
            </w:pPr>
            <w:r>
              <w:rPr>
                <w:rFonts w:ascii="Times New Roman"/>
                <w:b w:val="false"/>
                <w:i w:val="false"/>
                <w:color w:val="000000"/>
                <w:sz w:val="20"/>
              </w:rPr>
              <w:t>
бас,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 т ы қ ж а й ы л ы м д а р, (г 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ү й 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 ы (г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Отыншиев Дуйсен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Амангали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1 9, 6</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Жумагали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3 0 3, 6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 2, 6</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Сарсеке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Мадия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-3 1 3, 6</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Бекболтаев Тлеубай</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Таубазаров Аскар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Торебек</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3 0 0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Джилкибаева Асемкул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24"/>
          <w:p>
            <w:pPr>
              <w:spacing w:after="20"/>
              <w:ind w:left="20"/>
              <w:jc w:val="both"/>
            </w:pPr>
            <w:r>
              <w:rPr>
                <w:rFonts w:ascii="Times New Roman"/>
                <w:b w:val="false"/>
                <w:i w:val="false"/>
                <w:color w:val="000000"/>
                <w:sz w:val="20"/>
              </w:rPr>
              <w:t>
Жайылымға қажеттілік нормасы 1 бас, (га)</w:t>
            </w:r>
          </w:p>
          <w:bookmarkEnd w:id="42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 т ы қ ж а й ы л ы м д а р, (г 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Джылкыбаева Катира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Жаксымбетов Алпысбай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Алимбек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Уйсинбай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Шекерхан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-3 5 8, 5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Саттаркул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Калымбетова Рая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-5 5 8, 4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Уркинбаев Ерген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-5 4 6, 2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Жетибаева Сыргаш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5 0 0</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25"/>
          <w:p>
            <w:pPr>
              <w:spacing w:after="20"/>
              <w:ind w:left="20"/>
              <w:jc w:val="both"/>
            </w:pPr>
            <w:r>
              <w:rPr>
                <w:rFonts w:ascii="Times New Roman"/>
                <w:b w:val="false"/>
                <w:i w:val="false"/>
                <w:color w:val="000000"/>
                <w:sz w:val="20"/>
              </w:rPr>
              <w:t>
Жайылымға қажеттілік нормасы 1 бас, (га)</w:t>
            </w:r>
          </w:p>
          <w:bookmarkEnd w:id="42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26"/>
          <w:p>
            <w:pPr>
              <w:spacing w:after="20"/>
              <w:ind w:left="20"/>
              <w:jc w:val="both"/>
            </w:pPr>
            <w:r>
              <w:rPr>
                <w:rFonts w:ascii="Times New Roman"/>
                <w:b w:val="false"/>
                <w:i w:val="false"/>
                <w:color w:val="000000"/>
                <w:sz w:val="20"/>
              </w:rPr>
              <w:t>
Тү</w:t>
            </w:r>
          </w:p>
          <w:bookmarkEnd w:id="426"/>
          <w:p>
            <w:pPr>
              <w:spacing w:after="20"/>
              <w:ind w:left="20"/>
              <w:jc w:val="both"/>
            </w:pPr>
            <w:r>
              <w:rPr>
                <w:rFonts w:ascii="Times New Roman"/>
                <w:b w:val="false"/>
                <w:i w:val="false"/>
                <w:color w:val="000000"/>
                <w:sz w:val="20"/>
              </w:rPr>
              <w:t>
йе</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Калкаманов Танатар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Акмарал ШҚ "Аяулым"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27"/>
          <w:p>
            <w:pPr>
              <w:spacing w:after="20"/>
              <w:ind w:left="20"/>
              <w:jc w:val="both"/>
            </w:pPr>
            <w:r>
              <w:rPr>
                <w:rFonts w:ascii="Times New Roman"/>
                <w:b w:val="false"/>
                <w:i w:val="false"/>
                <w:color w:val="000000"/>
                <w:sz w:val="20"/>
              </w:rPr>
              <w:t>
470</w:t>
            </w:r>
          </w:p>
          <w:bookmarkEnd w:id="427"/>
          <w:p>
            <w:pPr>
              <w:spacing w:after="20"/>
              <w:ind w:left="20"/>
              <w:jc w:val="both"/>
            </w:pPr>
            <w:r>
              <w:rPr>
                <w:rFonts w:ascii="Times New Roman"/>
                <w:b w:val="false"/>
                <w:i w:val="false"/>
                <w:color w:val="000000"/>
                <w:sz w:val="20"/>
              </w:rPr>
              <w:t>
Мал тіркелмеген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Токбергенов Саяжан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Тлекова Эльмира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Ерманат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Шиналиева Задагуль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Максат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Икеев Асылхан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Ахан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 йылы 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28"/>
          <w:p>
            <w:pPr>
              <w:spacing w:after="20"/>
              <w:ind w:left="20"/>
              <w:jc w:val="both"/>
            </w:pPr>
            <w:r>
              <w:rPr>
                <w:rFonts w:ascii="Times New Roman"/>
                <w:b w:val="false"/>
                <w:i w:val="false"/>
                <w:color w:val="000000"/>
                <w:sz w:val="20"/>
              </w:rPr>
              <w:t>
Жайылымға қажеттілік нормасы 1</w:t>
            </w:r>
          </w:p>
          <w:bookmarkEnd w:id="428"/>
          <w:p>
            <w:pPr>
              <w:spacing w:after="20"/>
              <w:ind w:left="20"/>
              <w:jc w:val="both"/>
            </w:pPr>
            <w:r>
              <w:rPr>
                <w:rFonts w:ascii="Times New Roman"/>
                <w:b w:val="false"/>
                <w:i w:val="false"/>
                <w:color w:val="000000"/>
                <w:sz w:val="20"/>
              </w:rPr>
              <w:t>
бас,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 қ 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Максат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Умит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Аралбеков 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Алибек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Нурманбаев Бакыт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Есенгали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Мамасейтов Кенжебек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Акбалаев Сейлхан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Беймбетов Казбек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29"/>
          <w:p>
            <w:pPr>
              <w:spacing w:after="20"/>
              <w:ind w:left="20"/>
              <w:jc w:val="both"/>
            </w:pPr>
            <w:r>
              <w:rPr>
                <w:rFonts w:ascii="Times New Roman"/>
                <w:b w:val="false"/>
                <w:i w:val="false"/>
                <w:color w:val="000000"/>
                <w:sz w:val="20"/>
              </w:rPr>
              <w:t>
Жайылымға қажеттілік нормасы 1</w:t>
            </w:r>
          </w:p>
          <w:bookmarkEnd w:id="429"/>
          <w:p>
            <w:pPr>
              <w:spacing w:after="20"/>
              <w:ind w:left="20"/>
              <w:jc w:val="both"/>
            </w:pPr>
            <w:r>
              <w:rPr>
                <w:rFonts w:ascii="Times New Roman"/>
                <w:b w:val="false"/>
                <w:i w:val="false"/>
                <w:color w:val="000000"/>
                <w:sz w:val="20"/>
              </w:rPr>
              <w:t>
бас,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 т ы қ ж а й ы л ы м д а р, (г 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Мухатаева Кайрат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1 2 0 0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-1 846, 0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Сабирбаева Гульзира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Кулпыбаев Жадырабай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Алмас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Талгат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8 2 0, 8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1 474, 2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Курабеков Муса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Тлеукул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Айбасов Алимкул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30"/>
          <w:p>
            <w:pPr>
              <w:spacing w:after="20"/>
              <w:ind w:left="20"/>
              <w:jc w:val="both"/>
            </w:pPr>
            <w:r>
              <w:rPr>
                <w:rFonts w:ascii="Times New Roman"/>
                <w:b w:val="false"/>
                <w:i w:val="false"/>
                <w:color w:val="000000"/>
                <w:sz w:val="20"/>
              </w:rPr>
              <w:t>
Жайылымға қажеттілік нормасы 1бас, (га)</w:t>
            </w:r>
          </w:p>
          <w:bookmarkEnd w:id="43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Айгерим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Копбергенов Нурлан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Айтбек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Мухтар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Копесбаев Бактияр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Акбалаев Темирхан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3 683, 8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Ержанат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4 7 0, 4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- 318,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Медешов Мухтар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Бекболтаев Серик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31"/>
          <w:p>
            <w:pPr>
              <w:spacing w:after="20"/>
              <w:ind w:left="20"/>
              <w:jc w:val="both"/>
            </w:pPr>
            <w:r>
              <w:rPr>
                <w:rFonts w:ascii="Times New Roman"/>
                <w:b w:val="false"/>
                <w:i w:val="false"/>
                <w:color w:val="000000"/>
                <w:sz w:val="20"/>
              </w:rPr>
              <w:t>
Жайылымға қажеттілік нормасы 1</w:t>
            </w:r>
          </w:p>
          <w:bookmarkEnd w:id="431"/>
          <w:p>
            <w:pPr>
              <w:spacing w:after="20"/>
              <w:ind w:left="20"/>
              <w:jc w:val="both"/>
            </w:pPr>
            <w:r>
              <w:rPr>
                <w:rFonts w:ascii="Times New Roman"/>
                <w:b w:val="false"/>
                <w:i w:val="false"/>
                <w:color w:val="000000"/>
                <w:sz w:val="20"/>
              </w:rPr>
              <w:t>
бас,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32"/>
          <w:p>
            <w:pPr>
              <w:spacing w:after="20"/>
              <w:ind w:left="20"/>
              <w:jc w:val="both"/>
            </w:pPr>
            <w:r>
              <w:rPr>
                <w:rFonts w:ascii="Times New Roman"/>
                <w:b w:val="false"/>
                <w:i w:val="false"/>
                <w:color w:val="000000"/>
                <w:sz w:val="20"/>
              </w:rPr>
              <w:t>
Ұ</w:t>
            </w:r>
          </w:p>
          <w:bookmarkEnd w:id="432"/>
          <w:p>
            <w:pPr>
              <w:spacing w:after="20"/>
              <w:ind w:left="20"/>
              <w:jc w:val="both"/>
            </w:pPr>
            <w:r>
              <w:rPr>
                <w:rFonts w:ascii="Times New Roman"/>
                <w:b w:val="false"/>
                <w:i w:val="false"/>
                <w:color w:val="000000"/>
                <w:sz w:val="20"/>
              </w:rPr>
              <w:t>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Оразбек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Мумеев 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Маштаева Турганай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Әбдрасілов Орманбай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w:t>
            </w:r>
          </w:p>
        </w:tc>
      </w:tr>
    </w:tbl>
    <w:bookmarkStart w:name="z651" w:id="433"/>
    <w:p>
      <w:pPr>
        <w:spacing w:after="0"/>
        <w:ind w:left="0"/>
        <w:jc w:val="left"/>
      </w:pPr>
      <w:r>
        <w:rPr>
          <w:rFonts w:ascii="Times New Roman"/>
          <w:b/>
          <w:i w:val="false"/>
          <w:color w:val="000000"/>
        </w:rPr>
        <w:t xml:space="preserve"> Мойынқұм ауылдық округі бойынша елді мекендер бөлінісінде</w:t>
      </w:r>
    </w:p>
    <w:bookmarkEnd w:id="433"/>
    <w:bookmarkStart w:name="z652" w:id="434"/>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4" w:id="435"/>
    <w:p>
      <w:pPr>
        <w:spacing w:after="0"/>
        <w:ind w:left="0"/>
        <w:jc w:val="both"/>
      </w:pPr>
      <w:r>
        <w:rPr>
          <w:rFonts w:ascii="Times New Roman"/>
          <w:b w:val="false"/>
          <w:i w:val="false"/>
          <w:color w:val="000000"/>
          <w:sz w:val="28"/>
        </w:rPr>
        <w:t>
      Ескертпе: сауын сиырларға арналған жайылымдық жерлердің жетіспейтін саны 6611 га жер кодексінің 84-бабы 2-тармағының 4-1) тармақшасына сәйкес мемлекет мұқтажы үшін сатып алу есебінен қамтамасыз етіледі.</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ауылдық округінде</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2-қосымша</w:t>
            </w:r>
          </w:p>
        </w:tc>
      </w:tr>
    </w:tbl>
    <w:bookmarkStart w:name="z659" w:id="436"/>
    <w:p>
      <w:pPr>
        <w:spacing w:after="0"/>
        <w:ind w:left="0"/>
        <w:jc w:val="left"/>
      </w:pPr>
      <w:r>
        <w:rPr>
          <w:rFonts w:ascii="Times New Roman"/>
          <w:b/>
          <w:i w:val="false"/>
          <w:color w:val="000000"/>
        </w:rPr>
        <w:t xml:space="preserve"> Жайылым айналымдарының қолайлы схемалары</w:t>
      </w:r>
    </w:p>
    <w:bookmarkEnd w:id="436"/>
    <w:bookmarkStart w:name="z660" w:id="437"/>
    <w:p>
      <w:pPr>
        <w:spacing w:after="0"/>
        <w:ind w:left="0"/>
        <w:jc w:val="left"/>
      </w:pPr>
      <w:r>
        <w:rPr>
          <w:rFonts w:ascii="Times New Roman"/>
          <w:b/>
          <w:i w:val="false"/>
          <w:color w:val="000000"/>
        </w:rPr>
        <w:t xml:space="preserve"> Мойынқұм ауылдық округі үшін қолайлы жайылым айналымдарының схемасы</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38"/>
          <w:p>
            <w:pPr>
              <w:spacing w:after="20"/>
              <w:ind w:left="20"/>
              <w:jc w:val="both"/>
            </w:pPr>
            <w:r>
              <w:rPr>
                <w:rFonts w:ascii="Times New Roman"/>
                <w:b w:val="false"/>
                <w:i w:val="false"/>
                <w:color w:val="000000"/>
                <w:sz w:val="20"/>
              </w:rPr>
              <w:t>
демалушы</w:t>
            </w:r>
          </w:p>
          <w:bookmarkEnd w:id="438"/>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bookmarkStart w:name="z666" w:id="439"/>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439"/>
    <w:bookmarkStart w:name="z667"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4-қосымша</w:t>
            </w:r>
          </w:p>
        </w:tc>
      </w:tr>
    </w:tbl>
    <w:bookmarkStart w:name="z672" w:id="4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41"/>
    <w:bookmarkStart w:name="z673" w:id="44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(Қазақстан Республикасының Әділет министрлігінде 2017 жылғы 24 ақпанда </w:t>
      </w:r>
      <w:r>
        <w:rPr>
          <w:rFonts w:ascii="Times New Roman"/>
          <w:b w:val="false"/>
          <w:i w:val="false"/>
          <w:color w:val="000000"/>
          <w:sz w:val="28"/>
        </w:rPr>
        <w:t>№ 14827</w:t>
      </w:r>
      <w:r>
        <w:rPr>
          <w:rFonts w:ascii="Times New Roman"/>
          <w:b w:val="false"/>
          <w:i w:val="false"/>
          <w:color w:val="000000"/>
          <w:sz w:val="28"/>
        </w:rPr>
        <w:t xml:space="preserve"> болып тіркелді) бекітілген.</w:t>
      </w:r>
    </w:p>
    <w:bookmarkEnd w:id="442"/>
    <w:bookmarkStart w:name="z674" w:id="443"/>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679" w:id="444"/>
    <w:p>
      <w:pPr>
        <w:spacing w:after="0"/>
        <w:ind w:left="0"/>
        <w:jc w:val="left"/>
      </w:pPr>
      <w:r>
        <w:rPr>
          <w:rFonts w:ascii="Times New Roman"/>
          <w:b/>
          <w:i w:val="false"/>
          <w:color w:val="000000"/>
        </w:rPr>
        <w:t xml:space="preserve"> Мойынқұм ауылдық округі-183380 гектар</w:t>
      </w:r>
    </w:p>
    <w:bookmarkEnd w:id="444"/>
    <w:bookmarkStart w:name="z680"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6- қосымша</w:t>
            </w:r>
          </w:p>
        </w:tc>
      </w:tr>
    </w:tbl>
    <w:bookmarkStart w:name="z685" w:id="446"/>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446"/>
    <w:bookmarkStart w:name="z686"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7- қосымша</w:t>
            </w:r>
          </w:p>
        </w:tc>
      </w:tr>
    </w:tbl>
    <w:bookmarkStart w:name="z690" w:id="44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жайымымдарды пайдалану жөніндегі күнтізбелік кестесі</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691" w:id="449"/>
    <w:p>
      <w:pPr>
        <w:spacing w:after="0"/>
        <w:ind w:left="0"/>
        <w:jc w:val="both"/>
      </w:pPr>
      <w:r>
        <w:rPr>
          <w:rFonts w:ascii="Times New Roman"/>
          <w:b w:val="false"/>
          <w:i w:val="false"/>
          <w:color w:val="000000"/>
          <w:sz w:val="28"/>
        </w:rPr>
        <w:t>
       Ескерту: аббревиатуралардың толық жазылуы:</w:t>
      </w:r>
    </w:p>
    <w:bookmarkEnd w:id="449"/>
    <w:bookmarkStart w:name="z692" w:id="450"/>
    <w:p>
      <w:pPr>
        <w:spacing w:after="0"/>
        <w:ind w:left="0"/>
        <w:jc w:val="both"/>
      </w:pPr>
      <w:r>
        <w:rPr>
          <w:rFonts w:ascii="Times New Roman"/>
          <w:b w:val="false"/>
          <w:i w:val="false"/>
          <w:color w:val="000000"/>
          <w:sz w:val="28"/>
        </w:rPr>
        <w:t>
      КЖМ – көктемгі-жазғы маусым;</w:t>
      </w:r>
    </w:p>
    <w:bookmarkEnd w:id="450"/>
    <w:bookmarkStart w:name="z693" w:id="451"/>
    <w:p>
      <w:pPr>
        <w:spacing w:after="0"/>
        <w:ind w:left="0"/>
        <w:jc w:val="both"/>
      </w:pPr>
      <w:r>
        <w:rPr>
          <w:rFonts w:ascii="Times New Roman"/>
          <w:b w:val="false"/>
          <w:i w:val="false"/>
          <w:color w:val="000000"/>
          <w:sz w:val="28"/>
        </w:rPr>
        <w:t>
      ЖКМ – жазғы-күзгі маусым;</w:t>
      </w:r>
    </w:p>
    <w:bookmarkEnd w:id="451"/>
    <w:bookmarkStart w:name="z694" w:id="452"/>
    <w:p>
      <w:pPr>
        <w:spacing w:after="0"/>
        <w:ind w:left="0"/>
        <w:jc w:val="both"/>
      </w:pPr>
      <w:r>
        <w:rPr>
          <w:rFonts w:ascii="Times New Roman"/>
          <w:b w:val="false"/>
          <w:i w:val="false"/>
          <w:color w:val="000000"/>
          <w:sz w:val="28"/>
        </w:rPr>
        <w:t>
      ЖМ – жазғы маусым;</w:t>
      </w:r>
    </w:p>
    <w:bookmarkEnd w:id="452"/>
    <w:bookmarkStart w:name="z695" w:id="453"/>
    <w:p>
      <w:pPr>
        <w:spacing w:after="0"/>
        <w:ind w:left="0"/>
        <w:jc w:val="both"/>
      </w:pPr>
      <w:r>
        <w:rPr>
          <w:rFonts w:ascii="Times New Roman"/>
          <w:b w:val="false"/>
          <w:i w:val="false"/>
          <w:color w:val="000000"/>
          <w:sz w:val="28"/>
        </w:rPr>
        <w:t>
      ДҚ – демалушы қоршау</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8 қосымша</w:t>
            </w:r>
          </w:p>
        </w:tc>
      </w:tr>
    </w:tbl>
    <w:bookmarkStart w:name="z699" w:id="454"/>
    <w:p>
      <w:pPr>
        <w:spacing w:after="0"/>
        <w:ind w:left="0"/>
        <w:jc w:val="left"/>
      </w:pPr>
      <w:r>
        <w:rPr>
          <w:rFonts w:ascii="Times New Roman"/>
          <w:b/>
          <w:i w:val="false"/>
          <w:color w:val="000000"/>
        </w:rPr>
        <w:t xml:space="preserve"> Қылышбай ауылдық округінде жайылымдарды басқару және оларды пайдалану жөніндегі 2022-2023 жылдарға арналған жоспар</w:t>
      </w:r>
    </w:p>
    <w:bookmarkEnd w:id="454"/>
    <w:bookmarkStart w:name="z700" w:id="455"/>
    <w:p>
      <w:pPr>
        <w:spacing w:after="0"/>
        <w:ind w:left="0"/>
        <w:jc w:val="both"/>
      </w:pPr>
      <w:r>
        <w:rPr>
          <w:rFonts w:ascii="Times New Roman"/>
          <w:b w:val="false"/>
          <w:i w:val="false"/>
          <w:color w:val="000000"/>
          <w:sz w:val="28"/>
        </w:rPr>
        <w:t>
      Осы Қылышбай ауылында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министірінің кейбір бұйрықтарына өзгерістер мен толықтыру енгізу туралы.</w:t>
      </w:r>
    </w:p>
    <w:bookmarkEnd w:id="455"/>
    <w:bookmarkStart w:name="z701" w:id="456"/>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жылдың 17 қаңтардағы №7 бұйрығы (Қазақстан Ресмпубликасының Әділет министірлігінде 2020 жылғы 20 қаңтарда №19893 болып тіркелді) Қазақстан Республикасының Ауыл шаруашылығы министрінің 2015 жылғы 14 сәуірдегі № 3-3/332 бұйрығы (Қазақстан Республикасының Әділет министірлігінде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456"/>
    <w:bookmarkStart w:name="z702" w:id="45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457"/>
    <w:bookmarkStart w:name="z703" w:id="458"/>
    <w:p>
      <w:pPr>
        <w:spacing w:after="0"/>
        <w:ind w:left="0"/>
        <w:jc w:val="both"/>
      </w:pPr>
      <w:r>
        <w:rPr>
          <w:rFonts w:ascii="Times New Roman"/>
          <w:b w:val="false"/>
          <w:i w:val="false"/>
          <w:color w:val="000000"/>
          <w:sz w:val="28"/>
        </w:rPr>
        <w:t>
      Жоспар құрамында:</w:t>
      </w:r>
    </w:p>
    <w:bookmarkEnd w:id="458"/>
    <w:bookmarkStart w:name="z704" w:id="459"/>
    <w:p>
      <w:pPr>
        <w:spacing w:after="0"/>
        <w:ind w:left="0"/>
        <w:jc w:val="both"/>
      </w:pPr>
      <w:r>
        <w:rPr>
          <w:rFonts w:ascii="Times New Roman"/>
          <w:b w:val="false"/>
          <w:i w:val="false"/>
          <w:color w:val="000000"/>
          <w:sz w:val="28"/>
        </w:rPr>
        <w:t>
      1) Құқық белгілейтін құжаттар негізінде Қылышбай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459"/>
    <w:bookmarkStart w:name="z705" w:id="460"/>
    <w:p>
      <w:pPr>
        <w:spacing w:after="0"/>
        <w:ind w:left="0"/>
        <w:jc w:val="both"/>
      </w:pPr>
      <w:r>
        <w:rPr>
          <w:rFonts w:ascii="Times New Roman"/>
          <w:b w:val="false"/>
          <w:i w:val="false"/>
          <w:color w:val="000000"/>
          <w:sz w:val="28"/>
        </w:rPr>
        <w:t>
      2) жайылым айналымдарының қолайлы схемалары (2-қосымша);</w:t>
      </w:r>
    </w:p>
    <w:bookmarkEnd w:id="460"/>
    <w:bookmarkStart w:name="z706" w:id="461"/>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461"/>
    <w:bookmarkStart w:name="z707" w:id="46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462"/>
    <w:bookmarkStart w:name="z708" w:id="463"/>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463"/>
    <w:bookmarkStart w:name="z709" w:id="464"/>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464"/>
    <w:bookmarkStart w:name="z710" w:id="465"/>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465"/>
    <w:bookmarkStart w:name="z711" w:id="46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466"/>
    <w:bookmarkStart w:name="z712" w:id="467"/>
    <w:p>
      <w:pPr>
        <w:spacing w:after="0"/>
        <w:ind w:left="0"/>
        <w:jc w:val="both"/>
      </w:pPr>
      <w:r>
        <w:rPr>
          <w:rFonts w:ascii="Times New Roman"/>
          <w:b w:val="false"/>
          <w:i w:val="false"/>
          <w:color w:val="000000"/>
          <w:sz w:val="28"/>
        </w:rPr>
        <w:t>
      Әкімшілік-аумақтық бөлініс бойынша Қылышбай ауылдық округінде 1 ауылдық елді мекен бар.</w:t>
      </w:r>
    </w:p>
    <w:bookmarkEnd w:id="467"/>
    <w:bookmarkStart w:name="z713" w:id="468"/>
    <w:p>
      <w:pPr>
        <w:spacing w:after="0"/>
        <w:ind w:left="0"/>
        <w:jc w:val="both"/>
      </w:pPr>
      <w:r>
        <w:rPr>
          <w:rFonts w:ascii="Times New Roman"/>
          <w:b w:val="false"/>
          <w:i w:val="false"/>
          <w:color w:val="000000"/>
          <w:sz w:val="28"/>
        </w:rPr>
        <w:t>
      Қылышбай ауылдық округі аумағының жалпы көлемі 341751,17 гектар, оның ішінде жайылым жерлері жалпы көлемі – 194910,171 гектар</w:t>
      </w:r>
    </w:p>
    <w:bookmarkEnd w:id="468"/>
    <w:bookmarkStart w:name="z714" w:id="469"/>
    <w:p>
      <w:pPr>
        <w:spacing w:after="0"/>
        <w:ind w:left="0"/>
        <w:jc w:val="both"/>
      </w:pPr>
      <w:r>
        <w:rPr>
          <w:rFonts w:ascii="Times New Roman"/>
          <w:b w:val="false"/>
          <w:i w:val="false"/>
          <w:color w:val="000000"/>
          <w:sz w:val="28"/>
        </w:rPr>
        <w:t>
      Жер санаттары бойынша:</w:t>
      </w:r>
    </w:p>
    <w:bookmarkEnd w:id="469"/>
    <w:bookmarkStart w:name="z715" w:id="470"/>
    <w:p>
      <w:pPr>
        <w:spacing w:after="0"/>
        <w:ind w:left="0"/>
        <w:jc w:val="both"/>
      </w:pPr>
      <w:r>
        <w:rPr>
          <w:rFonts w:ascii="Times New Roman"/>
          <w:b w:val="false"/>
          <w:i w:val="false"/>
          <w:color w:val="000000"/>
          <w:sz w:val="28"/>
        </w:rPr>
        <w:t>
      ауыл шаруашылығы мақсатындағы жерлер – 52660,3237 гектар;</w:t>
      </w:r>
    </w:p>
    <w:bookmarkEnd w:id="470"/>
    <w:bookmarkStart w:name="z716" w:id="471"/>
    <w:p>
      <w:pPr>
        <w:spacing w:after="0"/>
        <w:ind w:left="0"/>
        <w:jc w:val="both"/>
      </w:pPr>
      <w:r>
        <w:rPr>
          <w:rFonts w:ascii="Times New Roman"/>
          <w:b w:val="false"/>
          <w:i w:val="false"/>
          <w:color w:val="000000"/>
          <w:sz w:val="28"/>
        </w:rPr>
        <w:t>
      елді мекендердің жері- 2040,00 гектар;</w:t>
      </w:r>
    </w:p>
    <w:bookmarkEnd w:id="471"/>
    <w:bookmarkStart w:name="z717" w:id="47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3956 гектар</w:t>
      </w:r>
    </w:p>
    <w:bookmarkEnd w:id="472"/>
    <w:bookmarkStart w:name="z718" w:id="473"/>
    <w:p>
      <w:pPr>
        <w:spacing w:after="0"/>
        <w:ind w:left="0"/>
        <w:jc w:val="both"/>
      </w:pPr>
      <w:r>
        <w:rPr>
          <w:rFonts w:ascii="Times New Roman"/>
          <w:b w:val="false"/>
          <w:i w:val="false"/>
          <w:color w:val="000000"/>
          <w:sz w:val="28"/>
        </w:rPr>
        <w:t>
      қордағы жерлер- 106364 гектар.</w:t>
      </w:r>
    </w:p>
    <w:bookmarkEnd w:id="473"/>
    <w:bookmarkStart w:name="z719" w:id="474"/>
    <w:p>
      <w:pPr>
        <w:spacing w:after="0"/>
        <w:ind w:left="0"/>
        <w:jc w:val="both"/>
      </w:pPr>
      <w:r>
        <w:rPr>
          <w:rFonts w:ascii="Times New Roman"/>
          <w:b w:val="false"/>
          <w:i w:val="false"/>
          <w:color w:val="000000"/>
          <w:sz w:val="28"/>
        </w:rPr>
        <w:t>
      Табиғи жағдайлар бойынша Қылышбай ауылдық округінің аумағы дала аймағының шегінде және агроклиматтық көрсеткіштер бойынша екі агроклиматтық округте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 Топырағы солтүстігінде құмақ, құмайтты, тақыр және тақыр тәрізді топырақ, орталық бөлігінде құмақ.</w:t>
      </w:r>
    </w:p>
    <w:bookmarkEnd w:id="474"/>
    <w:bookmarkStart w:name="z720" w:id="475"/>
    <w:p>
      <w:pPr>
        <w:spacing w:after="0"/>
        <w:ind w:left="0"/>
        <w:jc w:val="both"/>
      </w:pPr>
      <w:r>
        <w:rPr>
          <w:rFonts w:ascii="Times New Roman"/>
          <w:b w:val="false"/>
          <w:i w:val="false"/>
          <w:color w:val="000000"/>
          <w:sz w:val="28"/>
        </w:rPr>
        <w:t>
      2022 жылдың 1 қаңтарынан Қылышбай ауылдық округінде (халықтың жеке ауласы). Ірі қара 1432 бас, оның ішінде 420 бас аналық мал, 4651бас ұсақ мал, Түйе - 32 бас. жылқы – 192 бас Жайылым жері - 194910,171 га</w:t>
      </w:r>
    </w:p>
    <w:bookmarkEnd w:id="475"/>
    <w:bookmarkStart w:name="z721" w:id="476"/>
    <w:p>
      <w:pPr>
        <w:spacing w:after="0"/>
        <w:ind w:left="0"/>
        <w:jc w:val="both"/>
      </w:pPr>
      <w:r>
        <w:rPr>
          <w:rFonts w:ascii="Times New Roman"/>
          <w:b w:val="false"/>
          <w:i w:val="false"/>
          <w:color w:val="000000"/>
          <w:sz w:val="28"/>
        </w:rPr>
        <w:t>
      Қылышбай ауылдық округінің шаруа және фермерлік қожалықтарындағы мал басы: Ірі қара 1168 бас, ұсақ мал - 1218 бас, 265 бас жылқы.</w:t>
      </w:r>
    </w:p>
    <w:bookmarkEnd w:id="476"/>
    <w:bookmarkStart w:name="z722" w:id="477"/>
    <w:p>
      <w:pPr>
        <w:spacing w:after="0"/>
        <w:ind w:left="0"/>
        <w:jc w:val="both"/>
      </w:pPr>
      <w:r>
        <w:rPr>
          <w:rFonts w:ascii="Times New Roman"/>
          <w:b w:val="false"/>
          <w:i w:val="false"/>
          <w:color w:val="000000"/>
          <w:sz w:val="28"/>
        </w:rPr>
        <w:t>
      Шаруа және фермер қожалықтарының жайылым алаңы 40141,12 гектарды құрайды.</w:t>
      </w:r>
    </w:p>
    <w:bookmarkEnd w:id="477"/>
    <w:bookmarkStart w:name="z723" w:id="478"/>
    <w:p>
      <w:pPr>
        <w:spacing w:after="0"/>
        <w:ind w:left="0"/>
        <w:jc w:val="both"/>
      </w:pPr>
      <w:r>
        <w:rPr>
          <w:rFonts w:ascii="Times New Roman"/>
          <w:b w:val="false"/>
          <w:i w:val="false"/>
          <w:color w:val="000000"/>
          <w:sz w:val="28"/>
        </w:rPr>
        <w:t>
      Қылышбай ауылдық округі бойынша ауыл шаруашылығы малдарын қамтамасыз ету үшін барлығы 40141,12 гектар жайылымдық жерлер бар. Елді мекен шегінде 1848,2 гектар жайылым бар.</w:t>
      </w:r>
    </w:p>
    <w:bookmarkEnd w:id="478"/>
    <w:bookmarkStart w:name="z724" w:id="479"/>
    <w:p>
      <w:pPr>
        <w:spacing w:after="0"/>
        <w:ind w:left="0"/>
        <w:jc w:val="both"/>
      </w:pPr>
      <w:r>
        <w:rPr>
          <w:rFonts w:ascii="Times New Roman"/>
          <w:b w:val="false"/>
          <w:i w:val="false"/>
          <w:color w:val="000000"/>
          <w:sz w:val="28"/>
        </w:rPr>
        <w:t>
      Қылышбай ауылдық округінде мал айдауға арналған сервитуттар орнатылмаған.</w:t>
      </w:r>
    </w:p>
    <w:bookmarkEnd w:id="479"/>
    <w:bookmarkStart w:name="z725" w:id="480"/>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480"/>
    <w:bookmarkStart w:name="z726" w:id="481"/>
    <w:p>
      <w:pPr>
        <w:spacing w:after="0"/>
        <w:ind w:left="0"/>
        <w:jc w:val="both"/>
      </w:pPr>
      <w:r>
        <w:rPr>
          <w:rFonts w:ascii="Times New Roman"/>
          <w:b w:val="false"/>
          <w:i w:val="false"/>
          <w:color w:val="000000"/>
          <w:sz w:val="28"/>
        </w:rPr>
        <w:t>
      ІҚМ басына жүктеме нормасы 0,8*6 га/бас, Ұсақ мал- 0,1*6 га/бас, жылқы – 1*6 га/бас, Түйе - 1*6 га/бас</w:t>
      </w:r>
    </w:p>
    <w:bookmarkEnd w:id="481"/>
    <w:bookmarkStart w:name="z727" w:id="482"/>
    <w:p>
      <w:pPr>
        <w:spacing w:after="0"/>
        <w:ind w:left="0"/>
        <w:jc w:val="both"/>
      </w:pPr>
      <w:r>
        <w:rPr>
          <w:rFonts w:ascii="Times New Roman"/>
          <w:b w:val="false"/>
          <w:i w:val="false"/>
          <w:color w:val="000000"/>
          <w:sz w:val="28"/>
        </w:rPr>
        <w:t>
      Қажеттілік:</w:t>
      </w:r>
    </w:p>
    <w:bookmarkEnd w:id="482"/>
    <w:bookmarkStart w:name="z728" w:id="483"/>
    <w:p>
      <w:pPr>
        <w:spacing w:after="0"/>
        <w:ind w:left="0"/>
        <w:jc w:val="both"/>
      </w:pPr>
      <w:r>
        <w:rPr>
          <w:rFonts w:ascii="Times New Roman"/>
          <w:b w:val="false"/>
          <w:i w:val="false"/>
          <w:color w:val="000000"/>
          <w:sz w:val="28"/>
        </w:rPr>
        <w:t>
      ІҚМ үшін -2600 бас*0,8*6 га/бас= 12480 га</w:t>
      </w:r>
    </w:p>
    <w:bookmarkEnd w:id="483"/>
    <w:bookmarkStart w:name="z729" w:id="484"/>
    <w:p>
      <w:pPr>
        <w:spacing w:after="0"/>
        <w:ind w:left="0"/>
        <w:jc w:val="both"/>
      </w:pPr>
      <w:r>
        <w:rPr>
          <w:rFonts w:ascii="Times New Roman"/>
          <w:b w:val="false"/>
          <w:i w:val="false"/>
          <w:color w:val="000000"/>
          <w:sz w:val="28"/>
        </w:rPr>
        <w:t>
      ҰҚМ- 5869*0,1*6 га= 3521,4 га</w:t>
      </w:r>
    </w:p>
    <w:bookmarkEnd w:id="484"/>
    <w:bookmarkStart w:name="z730" w:id="485"/>
    <w:p>
      <w:pPr>
        <w:spacing w:after="0"/>
        <w:ind w:left="0"/>
        <w:jc w:val="both"/>
      </w:pPr>
      <w:r>
        <w:rPr>
          <w:rFonts w:ascii="Times New Roman"/>
          <w:b w:val="false"/>
          <w:i w:val="false"/>
          <w:color w:val="000000"/>
          <w:sz w:val="28"/>
        </w:rPr>
        <w:t>
      Жылқы үшін – 457*1*6 га/бас= 2742 га</w:t>
      </w:r>
    </w:p>
    <w:bookmarkEnd w:id="485"/>
    <w:bookmarkStart w:name="z731" w:id="486"/>
    <w:p>
      <w:pPr>
        <w:spacing w:after="0"/>
        <w:ind w:left="0"/>
        <w:jc w:val="both"/>
      </w:pPr>
      <w:r>
        <w:rPr>
          <w:rFonts w:ascii="Times New Roman"/>
          <w:b w:val="false"/>
          <w:i w:val="false"/>
          <w:color w:val="000000"/>
          <w:sz w:val="28"/>
        </w:rPr>
        <w:t>
      12480+3521,4+2742= 18743,3 га</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1-қосымша</w:t>
            </w:r>
          </w:p>
        </w:tc>
      </w:tr>
    </w:tbl>
    <w:bookmarkStart w:name="z736" w:id="487"/>
    <w:p>
      <w:pPr>
        <w:spacing w:after="0"/>
        <w:ind w:left="0"/>
        <w:jc w:val="left"/>
      </w:pPr>
      <w:r>
        <w:rPr>
          <w:rFonts w:ascii="Times New Roman"/>
          <w:b/>
          <w:i w:val="false"/>
          <w:color w:val="000000"/>
        </w:rPr>
        <w:t xml:space="preserve"> Қылышбай ауылдық округінің аумағында жайылымдардың орналасу схемасы (картасы)</w:t>
      </w:r>
    </w:p>
    <w:bookmarkEnd w:id="487"/>
    <w:bookmarkStart w:name="z737"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489"/>
    <w:p>
      <w:pPr>
        <w:spacing w:after="0"/>
        <w:ind w:left="0"/>
        <w:jc w:val="left"/>
      </w:pPr>
      <w:r>
        <w:rPr>
          <w:rFonts w:ascii="Times New Roman"/>
          <w:b/>
          <w:i w:val="false"/>
          <w:color w:val="000000"/>
        </w:rPr>
        <w:t xml:space="preserve"> Қылышбай ауылдық округі бойынша елді мекендер бөлінісіде ІҚМ аналық (сауын) мал басын орналастыру үшін жайылымдарды бөлу жөніндегі мәліметтер</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9" w:id="490"/>
    <w:p>
      <w:pPr>
        <w:spacing w:after="0"/>
        <w:ind w:left="0"/>
        <w:jc w:val="both"/>
      </w:pPr>
      <w:r>
        <w:rPr>
          <w:rFonts w:ascii="Times New Roman"/>
          <w:b w:val="false"/>
          <w:i w:val="false"/>
          <w:color w:val="000000"/>
          <w:sz w:val="28"/>
        </w:rPr>
        <w:t>
      Ескертпе: сауын сиырларға арналған жайылымдық жерлердің жетіспейтін саны 167,8 га жер кодексінің 84-бабы 2-тармағының 4-1) тармақшасына сәйкес мемлекет мұқтажы үшін сатып алу есебінен қамтамасыз етіледі.</w:t>
      </w:r>
    </w:p>
    <w:bookmarkEnd w:id="490"/>
    <w:bookmarkStart w:name="z740" w:id="491"/>
    <w:p>
      <w:pPr>
        <w:spacing w:after="0"/>
        <w:ind w:left="0"/>
        <w:jc w:val="left"/>
      </w:pPr>
      <w:r>
        <w:rPr>
          <w:rFonts w:ascii="Times New Roman"/>
          <w:b/>
          <w:i w:val="false"/>
          <w:color w:val="000000"/>
        </w:rPr>
        <w:t xml:space="preserve"> Қылышбай ауылдық округі аумағындағы жер учаскелерінің меншік иелері тізімі</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492"/>
          <w:p>
            <w:pPr>
              <w:spacing w:after="20"/>
              <w:ind w:left="20"/>
              <w:jc w:val="both"/>
            </w:pPr>
            <w:r>
              <w:rPr>
                <w:rFonts w:ascii="Times New Roman"/>
                <w:b w:val="false"/>
                <w:i w:val="false"/>
                <w:color w:val="000000"/>
                <w:sz w:val="20"/>
              </w:rPr>
              <w:t>
Жиыны (га)</w:t>
            </w:r>
          </w:p>
          <w:bookmarkEnd w:id="492"/>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 Сабыралы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1 622, 4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Бейсен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Жазықбаев Айдар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Кайрат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Бакир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Маулен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 Күмісбек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Ардақ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Маштаева Турганай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Мақсат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Кошкинбаев Калибек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Жангелді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Жұман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 Ануарбек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Ұзақов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Тажигулов Алимхан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Жалгас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Пазил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Жаркынбеков Куанбек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Шікетаев Манарбек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Сабыр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Несипбаев Кызыралы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Азнабаев Толеген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Дуйсебаева Венера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Зада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Жайлаубеков Алихан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Алмас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Жолбасар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Дилдахан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Қалымбетова Рая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Акбалаев Расылхан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Диданбеков Куат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Аркабай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Тумакбаева Надия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Мұхтар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Жылыбаев Аманкуль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Сырымбетов Калдекул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Копбергенов 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Таткеев Мыңжасар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Амрекулов Олжас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Жангельды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Танкыбаева Күмүскүл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Кемелькулов Жиенкул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Исагали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Шуылдаков Жанузак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Таткеев Мыңжасар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Мухтар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 xml:space="preserve"> </w:t>
            </w:r>
            <w:r>
              <w:rPr>
                <w:rFonts w:ascii="Times New Roman"/>
                <w:b w:val="false"/>
                <w:i w:val="false"/>
                <w:color w:val="000000"/>
                <w:sz w:val="20"/>
              </w:rPr>
              <w:t>2-қосымша</w:t>
            </w:r>
          </w:p>
        </w:tc>
      </w:tr>
    </w:tbl>
    <w:bookmarkStart w:name="z747" w:id="493"/>
    <w:p>
      <w:pPr>
        <w:spacing w:after="0"/>
        <w:ind w:left="0"/>
        <w:jc w:val="left"/>
      </w:pPr>
      <w:r>
        <w:rPr>
          <w:rFonts w:ascii="Times New Roman"/>
          <w:b/>
          <w:i w:val="false"/>
          <w:color w:val="000000"/>
        </w:rPr>
        <w:t xml:space="preserve"> Жайылым айналымдарының қолайлы схемалары</w:t>
      </w:r>
    </w:p>
    <w:bookmarkEnd w:id="493"/>
    <w:bookmarkStart w:name="z748" w:id="494"/>
    <w:p>
      <w:pPr>
        <w:spacing w:after="0"/>
        <w:ind w:left="0"/>
        <w:jc w:val="left"/>
      </w:pPr>
      <w:r>
        <w:rPr>
          <w:rFonts w:ascii="Times New Roman"/>
          <w:b/>
          <w:i w:val="false"/>
          <w:color w:val="000000"/>
        </w:rPr>
        <w:t xml:space="preserve"> Қылышбай ауылдық округі үшін қолайлы жайылым айналымдарының схемасы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495"/>
          <w:p>
            <w:pPr>
              <w:spacing w:after="20"/>
              <w:ind w:left="20"/>
              <w:jc w:val="both"/>
            </w:pPr>
            <w:r>
              <w:rPr>
                <w:rFonts w:ascii="Times New Roman"/>
                <w:b w:val="false"/>
                <w:i w:val="false"/>
                <w:color w:val="000000"/>
                <w:sz w:val="20"/>
              </w:rPr>
              <w:t>
Демалушы қоршау</w:t>
            </w:r>
          </w:p>
          <w:bookmarkEnd w:id="4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bookmarkStart w:name="z754" w:id="496"/>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496"/>
    <w:bookmarkStart w:name="z755"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Қылышбай ауылдық округінде жайылымдарды</w:t>
            </w:r>
            <w:r>
              <w:rPr>
                <w:rFonts w:ascii="Times New Roman"/>
                <w:b w:val="false"/>
                <w:i w:val="false"/>
                <w:color w:val="000000"/>
                <w:sz w:val="20"/>
              </w:rPr>
              <w:t xml:space="preserve"> басқару және оларды пайдалану жөніндегі </w:t>
            </w:r>
            <w:r>
              <w:rPr>
                <w:rFonts w:ascii="Times New Roman"/>
                <w:b w:val="false"/>
                <w:i w:val="false"/>
                <w:color w:val="000000"/>
                <w:sz w:val="20"/>
              </w:rPr>
              <w:t xml:space="preserve">2022-2023 жылдарға арналған жоспарға </w:t>
            </w:r>
            <w:r>
              <w:rPr>
                <w:rFonts w:ascii="Times New Roman"/>
                <w:b w:val="false"/>
                <w:i w:val="false"/>
                <w:color w:val="000000"/>
                <w:sz w:val="20"/>
              </w:rPr>
              <w:t>4-қосымша</w:t>
            </w:r>
          </w:p>
        </w:tc>
      </w:tr>
    </w:tbl>
    <w:bookmarkStart w:name="z760" w:id="49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98"/>
    <w:bookmarkStart w:name="z761" w:id="49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499"/>
    <w:bookmarkStart w:name="z762" w:id="500"/>
    <w:p>
      <w:pPr>
        <w:spacing w:after="0"/>
        <w:ind w:left="0"/>
        <w:jc w:val="both"/>
      </w:pPr>
      <w:r>
        <w:rPr>
          <w:rFonts w:ascii="Times New Roman"/>
          <w:b w:val="false"/>
          <w:i w:val="false"/>
          <w:color w:val="000000"/>
          <w:sz w:val="28"/>
        </w:rPr>
        <w:t>
       Қылышбай ауылдық округінің аумағында суару немесе суландыру каналдары бар.</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5-қосымша</w:t>
            </w:r>
          </w:p>
        </w:tc>
      </w:tr>
    </w:tbl>
    <w:bookmarkStart w:name="z767" w:id="501"/>
    <w:p>
      <w:pPr>
        <w:spacing w:after="0"/>
        <w:ind w:left="0"/>
        <w:jc w:val="left"/>
      </w:pPr>
      <w:r>
        <w:rPr>
          <w:rFonts w:ascii="Times New Roman"/>
          <w:b/>
          <w:i w:val="false"/>
          <w:color w:val="000000"/>
        </w:rPr>
        <w:t xml:space="preserve"> Қылышбай ауылдық округі – 341751 гектар</w:t>
      </w:r>
    </w:p>
    <w:bookmarkEnd w:id="501"/>
    <w:bookmarkStart w:name="z768"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6-қосымша</w:t>
            </w:r>
          </w:p>
        </w:tc>
      </w:tr>
    </w:tbl>
    <w:bookmarkStart w:name="z773" w:id="503"/>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503"/>
    <w:bookmarkStart w:name="z774"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Қылышбай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7-қосымша</w:t>
            </w:r>
          </w:p>
        </w:tc>
      </w:tr>
    </w:tbl>
    <w:bookmarkStart w:name="z779" w:id="505"/>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780" w:id="506"/>
    <w:p>
      <w:pPr>
        <w:spacing w:after="0"/>
        <w:ind w:left="0"/>
        <w:jc w:val="both"/>
      </w:pPr>
      <w:r>
        <w:rPr>
          <w:rFonts w:ascii="Times New Roman"/>
          <w:b w:val="false"/>
          <w:i w:val="false"/>
          <w:color w:val="000000"/>
          <w:sz w:val="28"/>
        </w:rPr>
        <w:t>
      Ескерту: аббревиатуралардың толық жазылуы:</w:t>
      </w:r>
    </w:p>
    <w:bookmarkEnd w:id="506"/>
    <w:bookmarkStart w:name="z781" w:id="507"/>
    <w:p>
      <w:pPr>
        <w:spacing w:after="0"/>
        <w:ind w:left="0"/>
        <w:jc w:val="both"/>
      </w:pPr>
      <w:r>
        <w:rPr>
          <w:rFonts w:ascii="Times New Roman"/>
          <w:b w:val="false"/>
          <w:i w:val="false"/>
          <w:color w:val="000000"/>
          <w:sz w:val="28"/>
        </w:rPr>
        <w:t>
      КЖМ – көктемгі-жазғы маусым;</w:t>
      </w:r>
    </w:p>
    <w:bookmarkEnd w:id="507"/>
    <w:bookmarkStart w:name="z782" w:id="508"/>
    <w:p>
      <w:pPr>
        <w:spacing w:after="0"/>
        <w:ind w:left="0"/>
        <w:jc w:val="both"/>
      </w:pPr>
      <w:r>
        <w:rPr>
          <w:rFonts w:ascii="Times New Roman"/>
          <w:b w:val="false"/>
          <w:i w:val="false"/>
          <w:color w:val="000000"/>
          <w:sz w:val="28"/>
        </w:rPr>
        <w:t>
      ЖКМ – жазғы-күзгі маусым;</w:t>
      </w:r>
    </w:p>
    <w:bookmarkEnd w:id="508"/>
    <w:bookmarkStart w:name="z783" w:id="509"/>
    <w:p>
      <w:pPr>
        <w:spacing w:after="0"/>
        <w:ind w:left="0"/>
        <w:jc w:val="both"/>
      </w:pPr>
      <w:r>
        <w:rPr>
          <w:rFonts w:ascii="Times New Roman"/>
          <w:b w:val="false"/>
          <w:i w:val="false"/>
          <w:color w:val="000000"/>
          <w:sz w:val="28"/>
        </w:rPr>
        <w:t>
      ЖМ – жазғы маусым;</w:t>
      </w:r>
    </w:p>
    <w:bookmarkEnd w:id="509"/>
    <w:bookmarkStart w:name="z784" w:id="510"/>
    <w:p>
      <w:pPr>
        <w:spacing w:after="0"/>
        <w:ind w:left="0"/>
        <w:jc w:val="both"/>
      </w:pPr>
      <w:r>
        <w:rPr>
          <w:rFonts w:ascii="Times New Roman"/>
          <w:b w:val="false"/>
          <w:i w:val="false"/>
          <w:color w:val="000000"/>
          <w:sz w:val="28"/>
        </w:rPr>
        <w:t>
      ДҚ – демалушы қоршау</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аудандық</w:t>
            </w:r>
            <w:r>
              <w:br/>
            </w:r>
            <w:r>
              <w:rPr>
                <w:rFonts w:ascii="Times New Roman"/>
                <w:b w:val="false"/>
                <w:i w:val="false"/>
                <w:color w:val="000000"/>
                <w:sz w:val="20"/>
              </w:rPr>
              <w:t>мәслихатының</w:t>
            </w:r>
            <w:r>
              <w:rPr>
                <w:rFonts w:ascii="Times New Roman"/>
                <w:b w:val="false"/>
                <w:i w:val="false"/>
                <w:color w:val="000000"/>
                <w:sz w:val="20"/>
              </w:rPr>
              <w:t xml:space="preserve"> 2022 жылғы 13 </w:t>
            </w:r>
            <w:r>
              <w:br/>
            </w:r>
            <w:r>
              <w:rPr>
                <w:rFonts w:ascii="Times New Roman"/>
                <w:b w:val="false"/>
                <w:i w:val="false"/>
                <w:color w:val="000000"/>
                <w:sz w:val="20"/>
              </w:rPr>
              <w:t>шілдедегі №18-3</w:t>
            </w:r>
            <w:r>
              <w:rPr>
                <w:rFonts w:ascii="Times New Roman"/>
                <w:b w:val="false"/>
                <w:i w:val="false"/>
                <w:color w:val="000000"/>
                <w:sz w:val="20"/>
              </w:rPr>
              <w:t xml:space="preserve"> шешіміне </w:t>
            </w:r>
            <w:r>
              <w:br/>
            </w:r>
            <w:r>
              <w:rPr>
                <w:rFonts w:ascii="Times New Roman"/>
                <w:b w:val="false"/>
                <w:i w:val="false"/>
                <w:color w:val="000000"/>
                <w:sz w:val="20"/>
              </w:rPr>
              <w:t>9 қосымша</w:t>
            </w:r>
          </w:p>
        </w:tc>
      </w:tr>
    </w:tbl>
    <w:bookmarkStart w:name="z788" w:id="511"/>
    <w:p>
      <w:pPr>
        <w:spacing w:after="0"/>
        <w:ind w:left="0"/>
        <w:jc w:val="left"/>
      </w:pPr>
      <w:r>
        <w:rPr>
          <w:rFonts w:ascii="Times New Roman"/>
          <w:b/>
          <w:i w:val="false"/>
          <w:color w:val="000000"/>
        </w:rPr>
        <w:t xml:space="preserve"> Қарабөгет ауылдық округінде жайылымдарды басқару және оларды пайдалану жөніндегі 2022-2023 жылдарға арналған жоспар</w:t>
      </w:r>
    </w:p>
    <w:bookmarkEnd w:id="511"/>
    <w:bookmarkStart w:name="z789" w:id="512"/>
    <w:p>
      <w:pPr>
        <w:spacing w:after="0"/>
        <w:ind w:left="0"/>
        <w:jc w:val="both"/>
      </w:pPr>
      <w:r>
        <w:rPr>
          <w:rFonts w:ascii="Times New Roman"/>
          <w:b w:val="false"/>
          <w:i w:val="false"/>
          <w:color w:val="000000"/>
          <w:sz w:val="28"/>
        </w:rPr>
        <w:t>
      Осы Қарабөгет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министрінің кейбір бұйрықтарына өзгерістер мен толықтыру енгізу туралы.</w:t>
      </w:r>
    </w:p>
    <w:bookmarkEnd w:id="512"/>
    <w:bookmarkStart w:name="z790" w:id="513"/>
    <w:p>
      <w:pPr>
        <w:spacing w:after="0"/>
        <w:ind w:left="0"/>
        <w:jc w:val="both"/>
      </w:pPr>
      <w:r>
        <w:rPr>
          <w:rFonts w:ascii="Times New Roman"/>
          <w:b w:val="false"/>
          <w:i w:val="false"/>
          <w:color w:val="000000"/>
          <w:sz w:val="28"/>
        </w:rPr>
        <w:t xml:space="preserve">
      Қазақстан Республикасының Ауыл шаруашылығы министрінің 2020 жылдың 17 қаңтардағы № 7 бұйрығы (Қазақстан Республикасының Әділет министрлігінде 2020 жылғы 20 қаңтарда № 19893 болып тіркелді), Қазақстан Республикасының Ауыл шаруашылығы министрінің 2015 жылғы 14 сәуірдегі № 3-3/332 бұйрығы (Қазақстан Республикасының Әділет министрлігінде 2015 жылғы 15 мамырда </w:t>
      </w:r>
      <w:r>
        <w:rPr>
          <w:rFonts w:ascii="Times New Roman"/>
          <w:b w:val="false"/>
          <w:i w:val="false"/>
          <w:color w:val="000000"/>
          <w:sz w:val="28"/>
        </w:rPr>
        <w:t>№ 11064</w:t>
      </w:r>
      <w:r>
        <w:rPr>
          <w:rFonts w:ascii="Times New Roman"/>
          <w:b w:val="false"/>
          <w:i w:val="false"/>
          <w:color w:val="000000"/>
          <w:sz w:val="28"/>
        </w:rPr>
        <w:t xml:space="preserve"> болып тіркелді) сәйкес әзірленді.</w:t>
      </w:r>
    </w:p>
    <w:bookmarkEnd w:id="513"/>
    <w:bookmarkStart w:name="z791" w:id="51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14"/>
    <w:bookmarkStart w:name="z792" w:id="515"/>
    <w:p>
      <w:pPr>
        <w:spacing w:after="0"/>
        <w:ind w:left="0"/>
        <w:jc w:val="both"/>
      </w:pPr>
      <w:r>
        <w:rPr>
          <w:rFonts w:ascii="Times New Roman"/>
          <w:b w:val="false"/>
          <w:i w:val="false"/>
          <w:color w:val="000000"/>
          <w:sz w:val="28"/>
        </w:rPr>
        <w:t>
      Жоспар құрамында:</w:t>
      </w:r>
    </w:p>
    <w:bookmarkEnd w:id="515"/>
    <w:bookmarkStart w:name="z793" w:id="516"/>
    <w:p>
      <w:pPr>
        <w:spacing w:after="0"/>
        <w:ind w:left="0"/>
        <w:jc w:val="both"/>
      </w:pPr>
      <w:r>
        <w:rPr>
          <w:rFonts w:ascii="Times New Roman"/>
          <w:b w:val="false"/>
          <w:i w:val="false"/>
          <w:color w:val="000000"/>
          <w:sz w:val="28"/>
        </w:rPr>
        <w:t>
      1) Құқық белгілейтін құжаттар негізінде Қарабөгет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516"/>
    <w:bookmarkStart w:name="z794" w:id="517"/>
    <w:p>
      <w:pPr>
        <w:spacing w:after="0"/>
        <w:ind w:left="0"/>
        <w:jc w:val="both"/>
      </w:pPr>
      <w:r>
        <w:rPr>
          <w:rFonts w:ascii="Times New Roman"/>
          <w:b w:val="false"/>
          <w:i w:val="false"/>
          <w:color w:val="000000"/>
          <w:sz w:val="28"/>
        </w:rPr>
        <w:t>
      2) жайылым айналымдарының қолайлы схемалары (2-қосымша);</w:t>
      </w:r>
    </w:p>
    <w:bookmarkEnd w:id="517"/>
    <w:bookmarkStart w:name="z795" w:id="518"/>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518"/>
    <w:bookmarkStart w:name="z796" w:id="51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519"/>
    <w:bookmarkStart w:name="z797" w:id="520"/>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520"/>
    <w:bookmarkStart w:name="z798" w:id="521"/>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521"/>
    <w:bookmarkStart w:name="z799" w:id="522"/>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522"/>
    <w:bookmarkStart w:name="z800" w:id="52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23"/>
    <w:bookmarkStart w:name="z801" w:id="524"/>
    <w:p>
      <w:pPr>
        <w:spacing w:after="0"/>
        <w:ind w:left="0"/>
        <w:jc w:val="both"/>
      </w:pPr>
      <w:r>
        <w:rPr>
          <w:rFonts w:ascii="Times New Roman"/>
          <w:b w:val="false"/>
          <w:i w:val="false"/>
          <w:color w:val="000000"/>
          <w:sz w:val="28"/>
        </w:rPr>
        <w:t>
      Әкімшілік-аумақтық бөлініс бойынша Қарабөгет ауылдық округінде 3 ауылдық елді мекен бар.</w:t>
      </w:r>
    </w:p>
    <w:bookmarkEnd w:id="524"/>
    <w:bookmarkStart w:name="z802" w:id="525"/>
    <w:p>
      <w:pPr>
        <w:spacing w:after="0"/>
        <w:ind w:left="0"/>
        <w:jc w:val="both"/>
      </w:pPr>
      <w:r>
        <w:rPr>
          <w:rFonts w:ascii="Times New Roman"/>
          <w:b w:val="false"/>
          <w:i w:val="false"/>
          <w:color w:val="000000"/>
          <w:sz w:val="28"/>
        </w:rPr>
        <w:t>
      Қарабөгет ауылдық округі аумағының жалпы көлемі 965294,84 гектар, оның ішінде шабындық – 25252 га, жайылым жерлері – 505890 га.</w:t>
      </w:r>
    </w:p>
    <w:bookmarkEnd w:id="525"/>
    <w:bookmarkStart w:name="z803" w:id="526"/>
    <w:p>
      <w:pPr>
        <w:spacing w:after="0"/>
        <w:ind w:left="0"/>
        <w:jc w:val="both"/>
      </w:pPr>
      <w:r>
        <w:rPr>
          <w:rFonts w:ascii="Times New Roman"/>
          <w:b w:val="false"/>
          <w:i w:val="false"/>
          <w:color w:val="000000"/>
          <w:sz w:val="28"/>
        </w:rPr>
        <w:t xml:space="preserve">
      Жер санаттары бойынша: </w:t>
      </w:r>
    </w:p>
    <w:bookmarkEnd w:id="526"/>
    <w:bookmarkStart w:name="z804" w:id="527"/>
    <w:p>
      <w:pPr>
        <w:spacing w:after="0"/>
        <w:ind w:left="0"/>
        <w:jc w:val="both"/>
      </w:pPr>
      <w:r>
        <w:rPr>
          <w:rFonts w:ascii="Times New Roman"/>
          <w:b w:val="false"/>
          <w:i w:val="false"/>
          <w:color w:val="000000"/>
          <w:sz w:val="28"/>
        </w:rPr>
        <w:t>
      ауыл шаруашылығы мақсатындағы жерлер – 196119,45 гектар;</w:t>
      </w:r>
    </w:p>
    <w:bookmarkEnd w:id="527"/>
    <w:bookmarkStart w:name="z805" w:id="528"/>
    <w:p>
      <w:pPr>
        <w:spacing w:after="0"/>
        <w:ind w:left="0"/>
        <w:jc w:val="both"/>
      </w:pPr>
      <w:r>
        <w:rPr>
          <w:rFonts w:ascii="Times New Roman"/>
          <w:b w:val="false"/>
          <w:i w:val="false"/>
          <w:color w:val="000000"/>
          <w:sz w:val="28"/>
        </w:rPr>
        <w:t>
      елді мекендердің жері- 16526,15 гектар;</w:t>
      </w:r>
    </w:p>
    <w:bookmarkEnd w:id="528"/>
    <w:bookmarkStart w:name="z806" w:id="52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жер- 81,04 гектар;</w:t>
      </w:r>
    </w:p>
    <w:bookmarkEnd w:id="529"/>
    <w:bookmarkStart w:name="z807" w:id="530"/>
    <w:p>
      <w:pPr>
        <w:spacing w:after="0"/>
        <w:ind w:left="0"/>
        <w:jc w:val="both"/>
      </w:pPr>
      <w:r>
        <w:rPr>
          <w:rFonts w:ascii="Times New Roman"/>
          <w:b w:val="false"/>
          <w:i w:val="false"/>
          <w:color w:val="000000"/>
          <w:sz w:val="28"/>
        </w:rPr>
        <w:t>
      қордағы жерлер- 208875,19 гектар.</w:t>
      </w:r>
    </w:p>
    <w:bookmarkEnd w:id="530"/>
    <w:bookmarkStart w:name="z808" w:id="531"/>
    <w:p>
      <w:pPr>
        <w:spacing w:after="0"/>
        <w:ind w:left="0"/>
        <w:jc w:val="both"/>
      </w:pPr>
      <w:r>
        <w:rPr>
          <w:rFonts w:ascii="Times New Roman"/>
          <w:b w:val="false"/>
          <w:i w:val="false"/>
          <w:color w:val="000000"/>
          <w:sz w:val="28"/>
        </w:rPr>
        <w:t>
      Табиғи жағдайлар бойынша Қарабөгет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531"/>
    <w:bookmarkStart w:name="z809" w:id="532"/>
    <w:p>
      <w:pPr>
        <w:spacing w:after="0"/>
        <w:ind w:left="0"/>
        <w:jc w:val="both"/>
      </w:pPr>
      <w:r>
        <w:rPr>
          <w:rFonts w:ascii="Times New Roman"/>
          <w:b w:val="false"/>
          <w:i w:val="false"/>
          <w:color w:val="000000"/>
          <w:sz w:val="28"/>
        </w:rPr>
        <w:t>
      Топырақ негізінен қара топырақ Оңтүстік азгумусты ауыр көмірлі.</w:t>
      </w:r>
    </w:p>
    <w:bookmarkEnd w:id="532"/>
    <w:bookmarkStart w:name="z810" w:id="533"/>
    <w:p>
      <w:pPr>
        <w:spacing w:after="0"/>
        <w:ind w:left="0"/>
        <w:jc w:val="both"/>
      </w:pPr>
      <w:r>
        <w:rPr>
          <w:rFonts w:ascii="Times New Roman"/>
          <w:b w:val="false"/>
          <w:i w:val="false"/>
          <w:color w:val="000000"/>
          <w:sz w:val="28"/>
        </w:rPr>
        <w:t>
      2022 жылдың 1 қаңтарынан Қарабөгет ауылдық округінде (халықтың жеке ауласы және ЖШС, ШҚ) ірі қара 4003 бас, оның ішінде 1621 бас аналық мал, 10288 бас ұсақ мал, 1159 бас жылқы және 39 бас түйе бар. Округ бойынша барлық жайылым көлемі 505890 гектарды құрайды.</w:t>
      </w:r>
    </w:p>
    <w:bookmarkEnd w:id="533"/>
    <w:bookmarkStart w:name="z811" w:id="534"/>
    <w:p>
      <w:pPr>
        <w:spacing w:after="0"/>
        <w:ind w:left="0"/>
        <w:jc w:val="both"/>
      </w:pPr>
      <w:r>
        <w:rPr>
          <w:rFonts w:ascii="Times New Roman"/>
          <w:b w:val="false"/>
          <w:i w:val="false"/>
          <w:color w:val="000000"/>
          <w:sz w:val="28"/>
        </w:rPr>
        <w:t>
      МІҚ басынажүктеме нормасы 0,8*6 га/бас, Ұсақ мал – 0,1*6 га/бас, жылқы-1*6 га/бас, Түйе – 1*6 га/бас</w:t>
      </w:r>
    </w:p>
    <w:bookmarkEnd w:id="534"/>
    <w:bookmarkStart w:name="z812" w:id="535"/>
    <w:p>
      <w:pPr>
        <w:spacing w:after="0"/>
        <w:ind w:left="0"/>
        <w:jc w:val="both"/>
      </w:pPr>
      <w:r>
        <w:rPr>
          <w:rFonts w:ascii="Times New Roman"/>
          <w:b w:val="false"/>
          <w:i w:val="false"/>
          <w:color w:val="000000"/>
          <w:sz w:val="28"/>
        </w:rPr>
        <w:t>
      Қажеттілік:</w:t>
      </w:r>
    </w:p>
    <w:bookmarkEnd w:id="535"/>
    <w:bookmarkStart w:name="z813" w:id="536"/>
    <w:p>
      <w:pPr>
        <w:spacing w:after="0"/>
        <w:ind w:left="0"/>
        <w:jc w:val="both"/>
      </w:pPr>
      <w:r>
        <w:rPr>
          <w:rFonts w:ascii="Times New Roman"/>
          <w:b w:val="false"/>
          <w:i w:val="false"/>
          <w:color w:val="000000"/>
          <w:sz w:val="28"/>
        </w:rPr>
        <w:t>
      ІҚМ үшін-4003 бас. * 0,8*6 га/бас = 19214,4 га</w:t>
      </w:r>
    </w:p>
    <w:bookmarkEnd w:id="536"/>
    <w:bookmarkStart w:name="z814" w:id="537"/>
    <w:p>
      <w:pPr>
        <w:spacing w:after="0"/>
        <w:ind w:left="0"/>
        <w:jc w:val="both"/>
      </w:pPr>
      <w:r>
        <w:rPr>
          <w:rFonts w:ascii="Times New Roman"/>
          <w:b w:val="false"/>
          <w:i w:val="false"/>
          <w:color w:val="000000"/>
          <w:sz w:val="28"/>
        </w:rPr>
        <w:t>
      ұсақ мал үшін-10288 бас. * 0,1,*6 га/бас.= 6172,8 га;</w:t>
      </w:r>
    </w:p>
    <w:bookmarkEnd w:id="537"/>
    <w:bookmarkStart w:name="z815" w:id="538"/>
    <w:p>
      <w:pPr>
        <w:spacing w:after="0"/>
        <w:ind w:left="0"/>
        <w:jc w:val="both"/>
      </w:pPr>
      <w:r>
        <w:rPr>
          <w:rFonts w:ascii="Times New Roman"/>
          <w:b w:val="false"/>
          <w:i w:val="false"/>
          <w:color w:val="000000"/>
          <w:sz w:val="28"/>
        </w:rPr>
        <w:t>
      жылқы үшін-1159 бас. *1* 6 га /бас = 6954 га.</w:t>
      </w:r>
    </w:p>
    <w:bookmarkEnd w:id="538"/>
    <w:bookmarkStart w:name="z816" w:id="539"/>
    <w:p>
      <w:pPr>
        <w:spacing w:after="0"/>
        <w:ind w:left="0"/>
        <w:jc w:val="both"/>
      </w:pPr>
      <w:r>
        <w:rPr>
          <w:rFonts w:ascii="Times New Roman"/>
          <w:b w:val="false"/>
          <w:i w:val="false"/>
          <w:color w:val="000000"/>
          <w:sz w:val="28"/>
        </w:rPr>
        <w:t>
      түйе үшін-39 бас. *1* 6 га / бас = 234 га.</w:t>
      </w:r>
    </w:p>
    <w:bookmarkEnd w:id="539"/>
    <w:bookmarkStart w:name="z817" w:id="540"/>
    <w:p>
      <w:pPr>
        <w:spacing w:after="0"/>
        <w:ind w:left="0"/>
        <w:jc w:val="both"/>
      </w:pPr>
      <w:r>
        <w:rPr>
          <w:rFonts w:ascii="Times New Roman"/>
          <w:b w:val="false"/>
          <w:i w:val="false"/>
          <w:color w:val="000000"/>
          <w:sz w:val="28"/>
        </w:rPr>
        <w:t>
      19214,4+6172,8+6954+234=32575,2 га.</w:t>
      </w:r>
    </w:p>
    <w:bookmarkEnd w:id="540"/>
    <w:bookmarkStart w:name="z818" w:id="541"/>
    <w:p>
      <w:pPr>
        <w:spacing w:after="0"/>
        <w:ind w:left="0"/>
        <w:jc w:val="both"/>
      </w:pPr>
      <w:r>
        <w:rPr>
          <w:rFonts w:ascii="Times New Roman"/>
          <w:b w:val="false"/>
          <w:i w:val="false"/>
          <w:color w:val="000000"/>
          <w:sz w:val="28"/>
        </w:rPr>
        <w:t>
      Қарабөгет ауылдық округінің шаруа қожалықтарындағы мал басы: ірі қара 2011 бас, ұсақ мал 6143 бас, 828 бас жылқы және 19 бас түйе бар.</w:t>
      </w:r>
    </w:p>
    <w:bookmarkEnd w:id="541"/>
    <w:bookmarkStart w:name="z819" w:id="542"/>
    <w:p>
      <w:pPr>
        <w:spacing w:after="0"/>
        <w:ind w:left="0"/>
        <w:jc w:val="both"/>
      </w:pPr>
      <w:r>
        <w:rPr>
          <w:rFonts w:ascii="Times New Roman"/>
          <w:b w:val="false"/>
          <w:i w:val="false"/>
          <w:color w:val="000000"/>
          <w:sz w:val="28"/>
        </w:rPr>
        <w:t>
      ЖСШ, шаруа және фермер қожалықтарының жайылым алаңы 178734,7101 гектарды құрайды.</w:t>
      </w:r>
    </w:p>
    <w:bookmarkEnd w:id="542"/>
    <w:bookmarkStart w:name="z820" w:id="543"/>
    <w:p>
      <w:pPr>
        <w:spacing w:after="0"/>
        <w:ind w:left="0"/>
        <w:jc w:val="both"/>
      </w:pPr>
      <w:r>
        <w:rPr>
          <w:rFonts w:ascii="Times New Roman"/>
          <w:b w:val="false"/>
          <w:i w:val="false"/>
          <w:color w:val="000000"/>
          <w:sz w:val="28"/>
        </w:rPr>
        <w:t>
      Қарабөгет ауылдық округі бойынша ауылшаруашылығы малдарын қамтамасыз ету үшін барлығы 178734,7101 гектар жайылымдық жерлер бар. Елді мекен шегінде 16526,15 гектар жайылым бар.</w:t>
      </w:r>
    </w:p>
    <w:bookmarkEnd w:id="543"/>
    <w:bookmarkStart w:name="z821" w:id="544"/>
    <w:p>
      <w:pPr>
        <w:spacing w:after="0"/>
        <w:ind w:left="0"/>
        <w:jc w:val="both"/>
      </w:pPr>
      <w:r>
        <w:rPr>
          <w:rFonts w:ascii="Times New Roman"/>
          <w:b w:val="false"/>
          <w:i w:val="false"/>
          <w:color w:val="000000"/>
          <w:sz w:val="28"/>
        </w:rPr>
        <w:t>
      Қарабөгет ауылдық округінде мал айдауға арналған сервитуттар орнатылмаған.</w:t>
      </w:r>
    </w:p>
    <w:bookmarkEnd w:id="544"/>
    <w:bookmarkStart w:name="z822" w:id="545"/>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545"/>
    <w:bookmarkStart w:name="z823" w:id="546"/>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w:t>
      </w:r>
    </w:p>
    <w:bookmarkEnd w:id="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Қарабөгет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w:t>
            </w:r>
            <w:r>
              <w:rPr>
                <w:rFonts w:ascii="Times New Roman"/>
                <w:b w:val="false"/>
                <w:i w:val="false"/>
                <w:color w:val="000000"/>
                <w:sz w:val="20"/>
              </w:rPr>
              <w:t xml:space="preserve"> 1 – қосымша</w:t>
            </w:r>
          </w:p>
        </w:tc>
      </w:tr>
    </w:tbl>
    <w:bookmarkStart w:name="z828" w:id="547"/>
    <w:p>
      <w:pPr>
        <w:spacing w:after="0"/>
        <w:ind w:left="0"/>
        <w:jc w:val="left"/>
      </w:pPr>
      <w:r>
        <w:rPr>
          <w:rFonts w:ascii="Times New Roman"/>
          <w:b/>
          <w:i w:val="false"/>
          <w:color w:val="000000"/>
        </w:rPr>
        <w:t xml:space="preserve"> Қарабөгет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547"/>
    <w:bookmarkStart w:name="z829"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549"/>
    <w:p>
      <w:pPr>
        <w:spacing w:after="0"/>
        <w:ind w:left="0"/>
        <w:jc w:val="left"/>
      </w:pPr>
      <w:r>
        <w:rPr>
          <w:rFonts w:ascii="Times New Roman"/>
          <w:b/>
          <w:i w:val="false"/>
          <w:color w:val="000000"/>
        </w:rPr>
        <w:t xml:space="preserve"> Қарабөгет ауылдық округі аумағындағы жер учаскелерінің меншік иелері тізімі</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 қ 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и ы н ы (г 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 ШҚ Адилбеков Г</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4 1 7, 6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6 0 9 ,6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 Арыстанбеков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"Мақпал" ШҚ Арыстанбекова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"Кісеке" ШҚ Байжанов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"Нұрхат" ШҚ Бекбаев 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 Данияров Ж</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ШҚ Ердосов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50"/>
          <w:p>
            <w:pPr>
              <w:spacing w:after="20"/>
              <w:ind w:left="20"/>
              <w:jc w:val="both"/>
            </w:pPr>
            <w:r>
              <w:rPr>
                <w:rFonts w:ascii="Times New Roman"/>
                <w:b w:val="false"/>
                <w:i w:val="false"/>
                <w:color w:val="000000"/>
                <w:sz w:val="20"/>
              </w:rPr>
              <w:t>
181,</w:t>
            </w:r>
          </w:p>
          <w:bookmarkEnd w:id="550"/>
          <w:p>
            <w:pPr>
              <w:spacing w:after="20"/>
              <w:ind w:left="20"/>
              <w:jc w:val="both"/>
            </w:pPr>
            <w:r>
              <w:rPr>
                <w:rFonts w:ascii="Times New Roman"/>
                <w:b w:val="false"/>
                <w:i w:val="false"/>
                <w:color w:val="000000"/>
                <w:sz w:val="20"/>
              </w:rPr>
              <w:t>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ШҚ Жанысбаев Х</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51"/>
          <w:p>
            <w:pPr>
              <w:spacing w:after="20"/>
              <w:ind w:left="20"/>
              <w:jc w:val="both"/>
            </w:pPr>
            <w:r>
              <w:rPr>
                <w:rFonts w:ascii="Times New Roman"/>
                <w:b w:val="false"/>
                <w:i w:val="false"/>
                <w:color w:val="000000"/>
                <w:sz w:val="20"/>
              </w:rPr>
              <w:t>
0,1*</w:t>
            </w:r>
          </w:p>
          <w:bookmarkEnd w:id="551"/>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 Корпебаев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ШҚ Курмекбаева 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ШҚ Момынкулов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52"/>
          <w:p>
            <w:pPr>
              <w:spacing w:after="20"/>
              <w:ind w:left="20"/>
              <w:jc w:val="both"/>
            </w:pPr>
            <w:r>
              <w:rPr>
                <w:rFonts w:ascii="Times New Roman"/>
                <w:b w:val="false"/>
                <w:i w:val="false"/>
                <w:color w:val="000000"/>
                <w:sz w:val="20"/>
              </w:rPr>
              <w:t>
0,1*</w:t>
            </w:r>
          </w:p>
          <w:bookmarkEnd w:id="552"/>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 ШҚ Мухатаев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53"/>
          <w:p>
            <w:pPr>
              <w:spacing w:after="20"/>
              <w:ind w:left="20"/>
              <w:jc w:val="both"/>
            </w:pPr>
            <w:r>
              <w:rPr>
                <w:rFonts w:ascii="Times New Roman"/>
                <w:b w:val="false"/>
                <w:i w:val="false"/>
                <w:color w:val="000000"/>
                <w:sz w:val="20"/>
              </w:rPr>
              <w:t>
0,1*</w:t>
            </w:r>
          </w:p>
          <w:bookmarkEnd w:id="553"/>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"Алғатарт" ШҚ Нурланова 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4 5 1, 2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ШҚ Оспанова 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54"/>
          <w:p>
            <w:pPr>
              <w:spacing w:after="20"/>
              <w:ind w:left="20"/>
              <w:jc w:val="both"/>
            </w:pPr>
            <w:r>
              <w:rPr>
                <w:rFonts w:ascii="Times New Roman"/>
                <w:b w:val="false"/>
                <w:i w:val="false"/>
                <w:color w:val="000000"/>
                <w:sz w:val="20"/>
              </w:rPr>
              <w:t>
3</w:t>
            </w:r>
          </w:p>
          <w:bookmarkEnd w:id="554"/>
          <w:p>
            <w:pPr>
              <w:spacing w:after="20"/>
              <w:ind w:left="20"/>
              <w:jc w:val="both"/>
            </w:pPr>
            <w:r>
              <w:rPr>
                <w:rFonts w:ascii="Times New Roman"/>
                <w:b w:val="false"/>
                <w:i w:val="false"/>
                <w:color w:val="000000"/>
                <w:sz w:val="20"/>
              </w:rPr>
              <w:t>
6 0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 Рысов Бернекул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ШҚ Сатыпалдиева 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 ШҚ Саурыков 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"Құлатай БВК" ШҚ Бидайбеков 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ШҚ Коккозов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55"/>
          <w:p>
            <w:pPr>
              <w:spacing w:after="20"/>
              <w:ind w:left="20"/>
              <w:jc w:val="both"/>
            </w:pPr>
            <w:r>
              <w:rPr>
                <w:rFonts w:ascii="Times New Roman"/>
                <w:b w:val="false"/>
                <w:i w:val="false"/>
                <w:color w:val="000000"/>
                <w:sz w:val="20"/>
              </w:rPr>
              <w:t>
1</w:t>
            </w:r>
          </w:p>
          <w:bookmarkEnd w:id="555"/>
          <w:p>
            <w:pPr>
              <w:spacing w:after="20"/>
              <w:ind w:left="20"/>
              <w:jc w:val="both"/>
            </w:pPr>
            <w:r>
              <w:rPr>
                <w:rFonts w:ascii="Times New Roman"/>
                <w:b w:val="false"/>
                <w:i w:val="false"/>
                <w:color w:val="000000"/>
                <w:sz w:val="20"/>
              </w:rPr>
              <w:t>
126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4 7 5, 2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"Байсубай" ШҚ Кудайбергенов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56"/>
          <w:p>
            <w:pPr>
              <w:spacing w:after="20"/>
              <w:ind w:left="20"/>
              <w:jc w:val="both"/>
            </w:pPr>
            <w:r>
              <w:rPr>
                <w:rFonts w:ascii="Times New Roman"/>
                <w:b w:val="false"/>
                <w:i w:val="false"/>
                <w:color w:val="000000"/>
                <w:sz w:val="20"/>
              </w:rPr>
              <w:t>
0,1*</w:t>
            </w:r>
          </w:p>
          <w:bookmarkEnd w:id="556"/>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4 6 0, 8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-2 195, 4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"Жамшид" ШҚ Майкотов 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2 8 3, 2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 Оразалиев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 Шиныбекова 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 Жазылбеков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ШҚ Адашев 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ШҚ Ауесбеков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"Еркебек" ШҚ Ахметжанов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"Бернар" ШҚ Копекбаев 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 Нуркыдырова 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 Парманкулов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2 691, 5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ШҚ Парманкулов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"Айбике" ШҚ Нуркыдыров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1 327, 8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16 576, 5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9" w:id="557"/>
    <w:p>
      <w:pPr>
        <w:spacing w:after="0"/>
        <w:ind w:left="0"/>
        <w:jc w:val="left"/>
      </w:pPr>
      <w:r>
        <w:rPr>
          <w:rFonts w:ascii="Times New Roman"/>
          <w:b/>
          <w:i w:val="false"/>
          <w:color w:val="000000"/>
        </w:rPr>
        <w:t xml:space="preserve"> Қарабөгет ауылдық округі бойынша елді мекендер бөлінісінде</w:t>
      </w:r>
    </w:p>
    <w:bookmarkEnd w:id="557"/>
    <w:bookmarkStart w:name="z840" w:id="558"/>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Қарабөгет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8745,35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42" w:id="559"/>
    <w:p>
      <w:pPr>
        <w:spacing w:after="0"/>
        <w:ind w:left="0"/>
        <w:jc w:val="both"/>
      </w:pPr>
      <w:r>
        <w:rPr>
          <w:rFonts w:ascii="Times New Roman"/>
          <w:b w:val="false"/>
          <w:i w:val="false"/>
          <w:color w:val="000000"/>
          <w:sz w:val="28"/>
        </w:rPr>
        <w:t xml:space="preserve">
      Ескертпе: </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Қарабөгет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2-қосымша</w:t>
            </w:r>
          </w:p>
        </w:tc>
      </w:tr>
    </w:tbl>
    <w:bookmarkStart w:name="z848" w:id="560"/>
    <w:p>
      <w:pPr>
        <w:spacing w:after="0"/>
        <w:ind w:left="0"/>
        <w:jc w:val="left"/>
      </w:pPr>
      <w:r>
        <w:rPr>
          <w:rFonts w:ascii="Times New Roman"/>
          <w:b/>
          <w:i w:val="false"/>
          <w:color w:val="000000"/>
        </w:rPr>
        <w:t xml:space="preserve"> Жайылым айналымдарының қолайлы схемалары</w:t>
      </w:r>
    </w:p>
    <w:bookmarkEnd w:id="560"/>
    <w:bookmarkStart w:name="z849" w:id="561"/>
    <w:p>
      <w:pPr>
        <w:spacing w:after="0"/>
        <w:ind w:left="0"/>
        <w:jc w:val="left"/>
      </w:pPr>
      <w:r>
        <w:rPr>
          <w:rFonts w:ascii="Times New Roman"/>
          <w:b/>
          <w:i w:val="false"/>
          <w:color w:val="000000"/>
        </w:rPr>
        <w:t xml:space="preserve"> Қарабөгет ауылдық округі үшін қолайлы жайылым айналымдарының схемасы</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62"/>
          <w:p>
            <w:pPr>
              <w:spacing w:after="20"/>
              <w:ind w:left="20"/>
              <w:jc w:val="both"/>
            </w:pPr>
            <w:r>
              <w:rPr>
                <w:rFonts w:ascii="Times New Roman"/>
                <w:b w:val="false"/>
                <w:i w:val="false"/>
                <w:color w:val="000000"/>
                <w:sz w:val="20"/>
              </w:rPr>
              <w:t>
демалушықоршау</w:t>
            </w:r>
          </w:p>
          <w:bookmarkEnd w:id="5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Қарабөгет ауылдық округінде</w:t>
            </w:r>
            <w:r>
              <w:br/>
            </w:r>
            <w:r>
              <w:rPr>
                <w:rFonts w:ascii="Times New Roman"/>
                <w:b w:val="false"/>
                <w:i w:val="false"/>
                <w:color w:val="000000"/>
                <w:sz w:val="20"/>
              </w:rPr>
              <w:t xml:space="preserve">жайылымдарды </w:t>
            </w:r>
            <w:r>
              <w:rPr>
                <w:rFonts w:ascii="Times New Roman"/>
                <w:b w:val="false"/>
                <w:i w:val="false"/>
                <w:color w:val="000000"/>
                <w:sz w:val="20"/>
              </w:rPr>
              <w:t>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855" w:id="56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563"/>
    <w:bookmarkStart w:name="z856"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Қарабөгет ауылдық округінде</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2022-2023 жылдарға арналған</w:t>
            </w:r>
            <w:r>
              <w:br/>
            </w:r>
            <w:r>
              <w:rPr>
                <w:rFonts w:ascii="Times New Roman"/>
                <w:b w:val="false"/>
                <w:i w:val="false"/>
                <w:color w:val="000000"/>
                <w:sz w:val="20"/>
              </w:rPr>
              <w:t>жоспарға 4-қосымша</w:t>
            </w:r>
          </w:p>
        </w:tc>
      </w:tr>
    </w:tbl>
    <w:bookmarkStart w:name="z862" w:id="5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65"/>
    <w:bookmarkStart w:name="z863" w:id="56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566"/>
    <w:bookmarkStart w:name="z864" w:id="567"/>
    <w:p>
      <w:pPr>
        <w:spacing w:after="0"/>
        <w:ind w:left="0"/>
        <w:jc w:val="both"/>
      </w:pPr>
      <w:r>
        <w:rPr>
          <w:rFonts w:ascii="Times New Roman"/>
          <w:b w:val="false"/>
          <w:i w:val="false"/>
          <w:color w:val="000000"/>
          <w:sz w:val="28"/>
        </w:rPr>
        <w:t>
      Қарабөгет ауылдық округінің аумағында суару немесе суландыру каналдары бар.</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Қарабөгет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5-қосымша</w:t>
            </w:r>
          </w:p>
        </w:tc>
      </w:tr>
    </w:tbl>
    <w:bookmarkStart w:name="z870" w:id="568"/>
    <w:p>
      <w:pPr>
        <w:spacing w:after="0"/>
        <w:ind w:left="0"/>
        <w:jc w:val="left"/>
      </w:pPr>
      <w:r>
        <w:rPr>
          <w:rFonts w:ascii="Times New Roman"/>
          <w:b/>
          <w:i w:val="false"/>
          <w:color w:val="000000"/>
        </w:rPr>
        <w:t xml:space="preserve"> Қарабөгет ауылдық округі - 965294,84 гектар</w:t>
      </w:r>
    </w:p>
    <w:bookmarkEnd w:id="568"/>
    <w:bookmarkStart w:name="z871"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Қарабөгет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6-қосымша</w:t>
            </w:r>
          </w:p>
        </w:tc>
      </w:tr>
    </w:tbl>
    <w:bookmarkStart w:name="z877" w:id="570"/>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570"/>
    <w:bookmarkStart w:name="z878"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Қарабөгет ауылдық округінде</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7-қосымша</w:t>
            </w:r>
          </w:p>
        </w:tc>
      </w:tr>
    </w:tbl>
    <w:bookmarkStart w:name="z884" w:id="57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Қарабөгет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885" w:id="573"/>
    <w:p>
      <w:pPr>
        <w:spacing w:after="0"/>
        <w:ind w:left="0"/>
        <w:jc w:val="both"/>
      </w:pPr>
      <w:r>
        <w:rPr>
          <w:rFonts w:ascii="Times New Roman"/>
          <w:b w:val="false"/>
          <w:i w:val="false"/>
          <w:color w:val="000000"/>
          <w:sz w:val="28"/>
        </w:rPr>
        <w:t>
      Ескерту: аббревиатуралардың толық жазылуы:</w:t>
      </w:r>
    </w:p>
    <w:bookmarkEnd w:id="573"/>
    <w:bookmarkStart w:name="z886" w:id="574"/>
    <w:p>
      <w:pPr>
        <w:spacing w:after="0"/>
        <w:ind w:left="0"/>
        <w:jc w:val="both"/>
      </w:pPr>
      <w:r>
        <w:rPr>
          <w:rFonts w:ascii="Times New Roman"/>
          <w:b w:val="false"/>
          <w:i w:val="false"/>
          <w:color w:val="000000"/>
          <w:sz w:val="28"/>
        </w:rPr>
        <w:t>
      КЖМ –көктемгі-жазғы маусым;</w:t>
      </w:r>
    </w:p>
    <w:bookmarkEnd w:id="574"/>
    <w:bookmarkStart w:name="z887" w:id="575"/>
    <w:p>
      <w:pPr>
        <w:spacing w:after="0"/>
        <w:ind w:left="0"/>
        <w:jc w:val="both"/>
      </w:pPr>
      <w:r>
        <w:rPr>
          <w:rFonts w:ascii="Times New Roman"/>
          <w:b w:val="false"/>
          <w:i w:val="false"/>
          <w:color w:val="000000"/>
          <w:sz w:val="28"/>
        </w:rPr>
        <w:t>
      ЖКМ – жазғы-күзгі маусым;</w:t>
      </w:r>
    </w:p>
    <w:bookmarkEnd w:id="575"/>
    <w:bookmarkStart w:name="z888" w:id="576"/>
    <w:p>
      <w:pPr>
        <w:spacing w:after="0"/>
        <w:ind w:left="0"/>
        <w:jc w:val="both"/>
      </w:pPr>
      <w:r>
        <w:rPr>
          <w:rFonts w:ascii="Times New Roman"/>
          <w:b w:val="false"/>
          <w:i w:val="false"/>
          <w:color w:val="000000"/>
          <w:sz w:val="28"/>
        </w:rPr>
        <w:t>
      ЖМ – жазғы маусым;</w:t>
      </w:r>
    </w:p>
    <w:bookmarkEnd w:id="576"/>
    <w:bookmarkStart w:name="z889" w:id="577"/>
    <w:p>
      <w:pPr>
        <w:spacing w:after="0"/>
        <w:ind w:left="0"/>
        <w:jc w:val="both"/>
      </w:pPr>
      <w:r>
        <w:rPr>
          <w:rFonts w:ascii="Times New Roman"/>
          <w:b w:val="false"/>
          <w:i w:val="false"/>
          <w:color w:val="000000"/>
          <w:sz w:val="28"/>
        </w:rPr>
        <w:t>
      ДҚ – демалушы қоршау</w:t>
      </w:r>
    </w:p>
    <w:bookmarkEnd w:id="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10 қосымша</w:t>
            </w:r>
          </w:p>
        </w:tc>
      </w:tr>
    </w:tbl>
    <w:bookmarkStart w:name="z893" w:id="578"/>
    <w:p>
      <w:pPr>
        <w:spacing w:after="0"/>
        <w:ind w:left="0"/>
        <w:jc w:val="left"/>
      </w:pPr>
      <w:r>
        <w:rPr>
          <w:rFonts w:ascii="Times New Roman"/>
          <w:b/>
          <w:i w:val="false"/>
          <w:color w:val="000000"/>
        </w:rPr>
        <w:t xml:space="preserve"> Ұланбел ауылдық округінде жайылымдарды басқару және оларды пайдалану жөніндегі 2022-2023 жылдарға арналған жоспар</w:t>
      </w:r>
    </w:p>
    <w:bookmarkEnd w:id="578"/>
    <w:bookmarkStart w:name="z894" w:id="579"/>
    <w:p>
      <w:pPr>
        <w:spacing w:after="0"/>
        <w:ind w:left="0"/>
        <w:jc w:val="both"/>
      </w:pPr>
      <w:r>
        <w:rPr>
          <w:rFonts w:ascii="Times New Roman"/>
          <w:b w:val="false"/>
          <w:i w:val="false"/>
          <w:color w:val="000000"/>
          <w:sz w:val="28"/>
        </w:rPr>
        <w:t>
      Осы Ұланбел ауылында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министірінің кейбір бұйрықтарына өзгерістер мен толықтыру енгізу туралы.</w:t>
      </w:r>
    </w:p>
    <w:bookmarkEnd w:id="579"/>
    <w:bookmarkStart w:name="z895" w:id="580"/>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жылдың 17 қаңтардағы №7 бұйрығы (Қазақстан Ресмпубликасының Әділет министірлігінде 2020 жылғы 20 қаңтарда №19893 болып тіркелді) Қазақстан Республикасының Ауыл шаруашылығы министрінің 2015 жылғы 14 сәуірдегі № 3-3/332 бұйрығы (Қазақстан Республикасының Әділет министірлігінде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580"/>
    <w:bookmarkStart w:name="z896" w:id="58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81"/>
    <w:bookmarkStart w:name="z897" w:id="582"/>
    <w:p>
      <w:pPr>
        <w:spacing w:after="0"/>
        <w:ind w:left="0"/>
        <w:jc w:val="both"/>
      </w:pPr>
      <w:r>
        <w:rPr>
          <w:rFonts w:ascii="Times New Roman"/>
          <w:b w:val="false"/>
          <w:i w:val="false"/>
          <w:color w:val="000000"/>
          <w:sz w:val="28"/>
        </w:rPr>
        <w:t>
      Жоспар құрамында:</w:t>
      </w:r>
    </w:p>
    <w:bookmarkEnd w:id="582"/>
    <w:bookmarkStart w:name="z898" w:id="583"/>
    <w:p>
      <w:pPr>
        <w:spacing w:after="0"/>
        <w:ind w:left="0"/>
        <w:jc w:val="both"/>
      </w:pPr>
      <w:r>
        <w:rPr>
          <w:rFonts w:ascii="Times New Roman"/>
          <w:b w:val="false"/>
          <w:i w:val="false"/>
          <w:color w:val="000000"/>
          <w:sz w:val="28"/>
        </w:rPr>
        <w:t>
      1) Құқық белгілейтін құжаттар негізінде Ұланбел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583"/>
    <w:bookmarkStart w:name="z899" w:id="584"/>
    <w:p>
      <w:pPr>
        <w:spacing w:after="0"/>
        <w:ind w:left="0"/>
        <w:jc w:val="both"/>
      </w:pPr>
      <w:r>
        <w:rPr>
          <w:rFonts w:ascii="Times New Roman"/>
          <w:b w:val="false"/>
          <w:i w:val="false"/>
          <w:color w:val="000000"/>
          <w:sz w:val="28"/>
        </w:rPr>
        <w:t>
      2) жайылым айналымдарының қолайлы схемалары (2-қосымша);</w:t>
      </w:r>
    </w:p>
    <w:bookmarkEnd w:id="584"/>
    <w:bookmarkStart w:name="z900" w:id="58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585"/>
    <w:bookmarkStart w:name="z901" w:id="58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586"/>
    <w:bookmarkStart w:name="z902" w:id="58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587"/>
    <w:bookmarkStart w:name="z903" w:id="58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588"/>
    <w:bookmarkStart w:name="z904" w:id="58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589"/>
    <w:bookmarkStart w:name="z905" w:id="59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90"/>
    <w:bookmarkStart w:name="z906" w:id="591"/>
    <w:p>
      <w:pPr>
        <w:spacing w:after="0"/>
        <w:ind w:left="0"/>
        <w:jc w:val="both"/>
      </w:pPr>
      <w:r>
        <w:rPr>
          <w:rFonts w:ascii="Times New Roman"/>
          <w:b w:val="false"/>
          <w:i w:val="false"/>
          <w:color w:val="000000"/>
          <w:sz w:val="28"/>
        </w:rPr>
        <w:t>
      Әкімшілік-аумақтық бөлініс бойынша Ұланбел ауылдық округінде 1 ауылдық елді мекен бар.</w:t>
      </w:r>
    </w:p>
    <w:bookmarkEnd w:id="591"/>
    <w:bookmarkStart w:name="z907" w:id="592"/>
    <w:p>
      <w:pPr>
        <w:spacing w:after="0"/>
        <w:ind w:left="0"/>
        <w:jc w:val="both"/>
      </w:pPr>
      <w:r>
        <w:rPr>
          <w:rFonts w:ascii="Times New Roman"/>
          <w:b w:val="false"/>
          <w:i w:val="false"/>
          <w:color w:val="000000"/>
          <w:sz w:val="28"/>
        </w:rPr>
        <w:t>
      Ұланбел ауылдық округі аумағының жалпы көлемі 554306,2396 гектар, оның ішінде жайылым жерлері – 323629,4996 га.</w:t>
      </w:r>
    </w:p>
    <w:bookmarkEnd w:id="592"/>
    <w:bookmarkStart w:name="z908" w:id="593"/>
    <w:p>
      <w:pPr>
        <w:spacing w:after="0"/>
        <w:ind w:left="0"/>
        <w:jc w:val="both"/>
      </w:pPr>
      <w:r>
        <w:rPr>
          <w:rFonts w:ascii="Times New Roman"/>
          <w:b w:val="false"/>
          <w:i w:val="false"/>
          <w:color w:val="000000"/>
          <w:sz w:val="28"/>
        </w:rPr>
        <w:t>
      Жер санаттары бойынша:</w:t>
      </w:r>
    </w:p>
    <w:bookmarkEnd w:id="593"/>
    <w:bookmarkStart w:name="z909" w:id="594"/>
    <w:p>
      <w:pPr>
        <w:spacing w:after="0"/>
        <w:ind w:left="0"/>
        <w:jc w:val="both"/>
      </w:pPr>
      <w:r>
        <w:rPr>
          <w:rFonts w:ascii="Times New Roman"/>
          <w:b w:val="false"/>
          <w:i w:val="false"/>
          <w:color w:val="000000"/>
          <w:sz w:val="28"/>
        </w:rPr>
        <w:t>
      ауыл шаруашылығы мақсатындағы жерлер – 97666,8988 гектар;</w:t>
      </w:r>
    </w:p>
    <w:bookmarkEnd w:id="594"/>
    <w:bookmarkStart w:name="z910" w:id="595"/>
    <w:p>
      <w:pPr>
        <w:spacing w:after="0"/>
        <w:ind w:left="0"/>
        <w:jc w:val="both"/>
      </w:pPr>
      <w:r>
        <w:rPr>
          <w:rFonts w:ascii="Times New Roman"/>
          <w:b w:val="false"/>
          <w:i w:val="false"/>
          <w:color w:val="000000"/>
          <w:sz w:val="28"/>
        </w:rPr>
        <w:t>
      елді мекендердің жері- 3110 гектар;</w:t>
      </w:r>
    </w:p>
    <w:bookmarkEnd w:id="595"/>
    <w:bookmarkStart w:name="z911" w:id="59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360,8 гектар.</w:t>
      </w:r>
    </w:p>
    <w:bookmarkEnd w:id="596"/>
    <w:bookmarkStart w:name="z912" w:id="597"/>
    <w:p>
      <w:pPr>
        <w:spacing w:after="0"/>
        <w:ind w:left="0"/>
        <w:jc w:val="both"/>
      </w:pPr>
      <w:r>
        <w:rPr>
          <w:rFonts w:ascii="Times New Roman"/>
          <w:b w:val="false"/>
          <w:i w:val="false"/>
          <w:color w:val="000000"/>
          <w:sz w:val="28"/>
        </w:rPr>
        <w:t>
      Орман қоры жері- 384654 гектар.</w:t>
      </w:r>
    </w:p>
    <w:bookmarkEnd w:id="597"/>
    <w:bookmarkStart w:name="z913" w:id="598"/>
    <w:p>
      <w:pPr>
        <w:spacing w:after="0"/>
        <w:ind w:left="0"/>
        <w:jc w:val="both"/>
      </w:pPr>
      <w:r>
        <w:rPr>
          <w:rFonts w:ascii="Times New Roman"/>
          <w:b w:val="false"/>
          <w:i w:val="false"/>
          <w:color w:val="000000"/>
          <w:sz w:val="28"/>
        </w:rPr>
        <w:t>
      қордағы жерлер- 67714,5408 гектар.</w:t>
      </w:r>
    </w:p>
    <w:bookmarkEnd w:id="598"/>
    <w:bookmarkStart w:name="z914" w:id="599"/>
    <w:p>
      <w:pPr>
        <w:spacing w:after="0"/>
        <w:ind w:left="0"/>
        <w:jc w:val="both"/>
      </w:pPr>
      <w:r>
        <w:rPr>
          <w:rFonts w:ascii="Times New Roman"/>
          <w:b w:val="false"/>
          <w:i w:val="false"/>
          <w:color w:val="000000"/>
          <w:sz w:val="28"/>
        </w:rPr>
        <w:t>
      Табиғи жағдайлар бойынша Ұланбел ауылдық округінің аумағы дала аймағының шегінде және агроклиматтық көрсеткіштер бойынша екі агроклиматтық округте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599"/>
    <w:bookmarkStart w:name="z915" w:id="600"/>
    <w:p>
      <w:pPr>
        <w:spacing w:after="0"/>
        <w:ind w:left="0"/>
        <w:jc w:val="both"/>
      </w:pPr>
      <w:r>
        <w:rPr>
          <w:rFonts w:ascii="Times New Roman"/>
          <w:b w:val="false"/>
          <w:i w:val="false"/>
          <w:color w:val="000000"/>
          <w:sz w:val="28"/>
        </w:rPr>
        <w:t>
      Топырақ негізінен қара топырақ Оңтүстік азгумусты ауыр көмірлі.</w:t>
      </w:r>
    </w:p>
    <w:bookmarkEnd w:id="600"/>
    <w:bookmarkStart w:name="z916" w:id="601"/>
    <w:p>
      <w:pPr>
        <w:spacing w:after="0"/>
        <w:ind w:left="0"/>
        <w:jc w:val="both"/>
      </w:pPr>
      <w:r>
        <w:rPr>
          <w:rFonts w:ascii="Times New Roman"/>
          <w:b w:val="false"/>
          <w:i w:val="false"/>
          <w:color w:val="000000"/>
          <w:sz w:val="28"/>
        </w:rPr>
        <w:t>
      2022 жылдың 1 қаңтарынан Ұланбел ауылдық округінде (халықтың жеке ауласы және ЖШС, ШҚ) ірі қара 1135 бас, оның ішінде 706 бас аналық мал, 5800 бас ұсақ мал, Түйе – 108бас. Жайылым жері - 10351 га Жылқы - 150 бас. ІҚМ басына жүктеме нормасы 0,8*6 га/бас, Ұсақ мал- 0,1*6 га/бас, жылқы – 1*6 га/бас, Түйе - 1*6 га/бас.</w:t>
      </w:r>
    </w:p>
    <w:bookmarkEnd w:id="601"/>
    <w:bookmarkStart w:name="z917" w:id="602"/>
    <w:p>
      <w:pPr>
        <w:spacing w:after="0"/>
        <w:ind w:left="0"/>
        <w:jc w:val="both"/>
      </w:pPr>
      <w:r>
        <w:rPr>
          <w:rFonts w:ascii="Times New Roman"/>
          <w:b w:val="false"/>
          <w:i w:val="false"/>
          <w:color w:val="000000"/>
          <w:sz w:val="28"/>
        </w:rPr>
        <w:t>
      Қажеттілік:</w:t>
      </w:r>
    </w:p>
    <w:bookmarkEnd w:id="602"/>
    <w:bookmarkStart w:name="z918" w:id="603"/>
    <w:p>
      <w:pPr>
        <w:spacing w:after="0"/>
        <w:ind w:left="0"/>
        <w:jc w:val="both"/>
      </w:pPr>
      <w:r>
        <w:rPr>
          <w:rFonts w:ascii="Times New Roman"/>
          <w:b w:val="false"/>
          <w:i w:val="false"/>
          <w:color w:val="000000"/>
          <w:sz w:val="28"/>
        </w:rPr>
        <w:t>
      ІҚМ үшін -1135 бас*0,8*6 га/бас=5448 га</w:t>
      </w:r>
    </w:p>
    <w:bookmarkEnd w:id="603"/>
    <w:bookmarkStart w:name="z919" w:id="604"/>
    <w:p>
      <w:pPr>
        <w:spacing w:after="0"/>
        <w:ind w:left="0"/>
        <w:jc w:val="both"/>
      </w:pPr>
      <w:r>
        <w:rPr>
          <w:rFonts w:ascii="Times New Roman"/>
          <w:b w:val="false"/>
          <w:i w:val="false"/>
          <w:color w:val="000000"/>
          <w:sz w:val="28"/>
        </w:rPr>
        <w:t>
      ҰҚМ- 5800*0,1*6 га=3480 га</w:t>
      </w:r>
    </w:p>
    <w:bookmarkEnd w:id="604"/>
    <w:bookmarkStart w:name="z920" w:id="605"/>
    <w:p>
      <w:pPr>
        <w:spacing w:after="0"/>
        <w:ind w:left="0"/>
        <w:jc w:val="both"/>
      </w:pPr>
      <w:r>
        <w:rPr>
          <w:rFonts w:ascii="Times New Roman"/>
          <w:b w:val="false"/>
          <w:i w:val="false"/>
          <w:color w:val="000000"/>
          <w:sz w:val="28"/>
        </w:rPr>
        <w:t>
      Жылқы үшін –150*1*6 га/бас=900 га</w:t>
      </w:r>
    </w:p>
    <w:bookmarkEnd w:id="605"/>
    <w:bookmarkStart w:name="z921" w:id="606"/>
    <w:p>
      <w:pPr>
        <w:spacing w:after="0"/>
        <w:ind w:left="0"/>
        <w:jc w:val="both"/>
      </w:pPr>
      <w:r>
        <w:rPr>
          <w:rFonts w:ascii="Times New Roman"/>
          <w:b w:val="false"/>
          <w:i w:val="false"/>
          <w:color w:val="000000"/>
          <w:sz w:val="28"/>
        </w:rPr>
        <w:t>
      Түйе -108* 1*6 га/бас = 648 га</w:t>
      </w:r>
    </w:p>
    <w:bookmarkEnd w:id="606"/>
    <w:bookmarkStart w:name="z922" w:id="607"/>
    <w:p>
      <w:pPr>
        <w:spacing w:after="0"/>
        <w:ind w:left="0"/>
        <w:jc w:val="both"/>
      </w:pPr>
      <w:r>
        <w:rPr>
          <w:rFonts w:ascii="Times New Roman"/>
          <w:b w:val="false"/>
          <w:i w:val="false"/>
          <w:color w:val="000000"/>
          <w:sz w:val="28"/>
        </w:rPr>
        <w:t>
      5448+3480+900+648= 10476 га</w:t>
      </w:r>
    </w:p>
    <w:bookmarkEnd w:id="607"/>
    <w:bookmarkStart w:name="z923" w:id="608"/>
    <w:p>
      <w:pPr>
        <w:spacing w:after="0"/>
        <w:ind w:left="0"/>
        <w:jc w:val="both"/>
      </w:pPr>
      <w:r>
        <w:rPr>
          <w:rFonts w:ascii="Times New Roman"/>
          <w:b w:val="false"/>
          <w:i w:val="false"/>
          <w:color w:val="000000"/>
          <w:sz w:val="28"/>
        </w:rPr>
        <w:t>
      Ұланбел ауылдық округінің ЖШС, шаруа және фермерлік қожалықтарындағы мал басы: ірі қара 814 бас, ұсақ 4966 бас.</w:t>
      </w:r>
    </w:p>
    <w:bookmarkEnd w:id="608"/>
    <w:bookmarkStart w:name="z924" w:id="609"/>
    <w:p>
      <w:pPr>
        <w:spacing w:after="0"/>
        <w:ind w:left="0"/>
        <w:jc w:val="both"/>
      </w:pPr>
      <w:r>
        <w:rPr>
          <w:rFonts w:ascii="Times New Roman"/>
          <w:b w:val="false"/>
          <w:i w:val="false"/>
          <w:color w:val="000000"/>
          <w:sz w:val="28"/>
        </w:rPr>
        <w:t>
      ЖШС, шаруа және фермер қожалықтарының жайылым алаңы 83981,8435 га гектарды құрайды.</w:t>
      </w:r>
    </w:p>
    <w:bookmarkEnd w:id="609"/>
    <w:bookmarkStart w:name="z925" w:id="610"/>
    <w:p>
      <w:pPr>
        <w:spacing w:after="0"/>
        <w:ind w:left="0"/>
        <w:jc w:val="both"/>
      </w:pPr>
      <w:r>
        <w:rPr>
          <w:rFonts w:ascii="Times New Roman"/>
          <w:b w:val="false"/>
          <w:i w:val="false"/>
          <w:color w:val="000000"/>
          <w:sz w:val="28"/>
        </w:rPr>
        <w:t>
      Ұланбел ауылдық округі бойынша ауыл шаруашылығы малдарын қамтамасыз ету үшін барлығы 83981,8435 гектар жайылымдық жерлер бар. Елді мекен шегінде 2839 га гектар жайылым бар.</w:t>
      </w:r>
    </w:p>
    <w:bookmarkEnd w:id="610"/>
    <w:bookmarkStart w:name="z926" w:id="611"/>
    <w:p>
      <w:pPr>
        <w:spacing w:after="0"/>
        <w:ind w:left="0"/>
        <w:jc w:val="both"/>
      </w:pPr>
      <w:r>
        <w:rPr>
          <w:rFonts w:ascii="Times New Roman"/>
          <w:b w:val="false"/>
          <w:i w:val="false"/>
          <w:color w:val="000000"/>
          <w:sz w:val="28"/>
        </w:rPr>
        <w:t>
      Ұланбел ауылдық округінде мал айдауға арналған сервитуттар орнатылмаған.</w:t>
      </w:r>
    </w:p>
    <w:bookmarkEnd w:id="611"/>
    <w:bookmarkStart w:name="z927" w:id="612"/>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bookmarkEnd w:id="612"/>
    <w:bookmarkStart w:name="z928" w:id="61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w:t>
      </w:r>
    </w:p>
    <w:bookmarkEnd w:id="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Ұланбел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жоспарға</w:t>
            </w:r>
            <w:r>
              <w:rPr>
                <w:rFonts w:ascii="Times New Roman"/>
                <w:b w:val="false"/>
                <w:i w:val="false"/>
                <w:color w:val="000000"/>
                <w:sz w:val="20"/>
              </w:rPr>
              <w:t xml:space="preserve"> 1-қосымша</w:t>
            </w:r>
          </w:p>
        </w:tc>
      </w:tr>
    </w:tbl>
    <w:bookmarkStart w:name="z933" w:id="614"/>
    <w:p>
      <w:pPr>
        <w:spacing w:after="0"/>
        <w:ind w:left="0"/>
        <w:jc w:val="left"/>
      </w:pPr>
      <w:r>
        <w:rPr>
          <w:rFonts w:ascii="Times New Roman"/>
          <w:b/>
          <w:i w:val="false"/>
          <w:color w:val="000000"/>
        </w:rPr>
        <w:t xml:space="preserve"> Ұланбел ауылдық округінің аумағында жайылымдардың орналасу схемасы (картасы)</w:t>
      </w:r>
    </w:p>
    <w:bookmarkEnd w:id="614"/>
    <w:bookmarkStart w:name="z934"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5" w:id="616"/>
    <w:p>
      <w:pPr>
        <w:spacing w:after="0"/>
        <w:ind w:left="0"/>
        <w:jc w:val="left"/>
      </w:pPr>
      <w:r>
        <w:rPr>
          <w:rFonts w:ascii="Times New Roman"/>
          <w:b/>
          <w:i w:val="false"/>
          <w:color w:val="000000"/>
        </w:rPr>
        <w:t xml:space="preserve"> Ұланбел ауылдық округі бойынша елді мекендер бөлінісіде ІҚМ аналық (сауын) мал басын орналастыру үшін жайылымдарды бөлу жөніндегі мәліметтер</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Ұланбел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6" w:id="617"/>
    <w:p>
      <w:pPr>
        <w:spacing w:after="0"/>
        <w:ind w:left="0"/>
        <w:jc w:val="both"/>
      </w:pPr>
      <w:r>
        <w:rPr>
          <w:rFonts w:ascii="Times New Roman"/>
          <w:b w:val="false"/>
          <w:i w:val="false"/>
          <w:color w:val="000000"/>
          <w:sz w:val="28"/>
        </w:rPr>
        <w:t>
      Ескертпе:</w:t>
      </w:r>
    </w:p>
    <w:bookmarkEnd w:id="617"/>
    <w:bookmarkStart w:name="z937" w:id="618"/>
    <w:p>
      <w:pPr>
        <w:spacing w:after="0"/>
        <w:ind w:left="0"/>
        <w:jc w:val="left"/>
      </w:pPr>
      <w:r>
        <w:rPr>
          <w:rFonts w:ascii="Times New Roman"/>
          <w:b/>
          <w:i w:val="false"/>
          <w:color w:val="000000"/>
        </w:rPr>
        <w:t xml:space="preserve"> Ұланбел ауылдық округі аумағындағы жер учаскелерінің меншік иелері тізімі</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Ќарамергенов Серикбек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Ќарамергенов Серикбек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Мухтар Айтуганович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Алмасбек Дуйсебаевич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Шахабаев Абдрахман Бабаевич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Токонов Алимхан Алимович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Кадримбет Сержан Ордалиулы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Нурлан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Сабденов Ержан Мухамеджанович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Ерболат Заутбекович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Улан Ермекбаевич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Ерболат Молшылыкулы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367, 62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Малшылык Сагынтаевич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Адукадыров Серик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Шалкарбеков Ербол Женисович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Шакизада Нигметильдаевна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Жолшыбек Сагинбаевич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Токонов Бейсенбек Алимович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 Әбілқасым Кенжеұлы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Кармакбаев Абилкасым Утелбаевич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Пірімжан Асхат Қанатұлы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Абдукадыров Серик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10 351, 12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Ұланбел ауылдық округінде</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жоспарға </w:t>
            </w:r>
            <w:r>
              <w:rPr>
                <w:rFonts w:ascii="Times New Roman"/>
                <w:b w:val="false"/>
                <w:i w:val="false"/>
                <w:color w:val="000000"/>
                <w:sz w:val="20"/>
              </w:rPr>
              <w:t>2-қосымша</w:t>
            </w:r>
          </w:p>
        </w:tc>
      </w:tr>
    </w:tbl>
    <w:bookmarkStart w:name="z943" w:id="619"/>
    <w:p>
      <w:pPr>
        <w:spacing w:after="0"/>
        <w:ind w:left="0"/>
        <w:jc w:val="left"/>
      </w:pPr>
      <w:r>
        <w:rPr>
          <w:rFonts w:ascii="Times New Roman"/>
          <w:b/>
          <w:i w:val="false"/>
          <w:color w:val="000000"/>
        </w:rPr>
        <w:t xml:space="preserve"> Жайылым айналымдарының қолайлы схемалары</w:t>
      </w:r>
    </w:p>
    <w:bookmarkEnd w:id="619"/>
    <w:bookmarkStart w:name="z944" w:id="620"/>
    <w:p>
      <w:pPr>
        <w:spacing w:after="0"/>
        <w:ind w:left="0"/>
        <w:jc w:val="left"/>
      </w:pPr>
      <w:r>
        <w:rPr>
          <w:rFonts w:ascii="Times New Roman"/>
          <w:b/>
          <w:i w:val="false"/>
          <w:color w:val="000000"/>
        </w:rPr>
        <w:t xml:space="preserve"> Ұланбел ауылдық округі үшін қолайлы жайылым айналымдарының схемасы</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21"/>
          <w:p>
            <w:pPr>
              <w:spacing w:after="20"/>
              <w:ind w:left="20"/>
              <w:jc w:val="both"/>
            </w:pPr>
            <w:r>
              <w:rPr>
                <w:rFonts w:ascii="Times New Roman"/>
                <w:b w:val="false"/>
                <w:i w:val="false"/>
                <w:color w:val="000000"/>
                <w:sz w:val="20"/>
              </w:rPr>
              <w:t>
Демалушы қоршау</w:t>
            </w:r>
          </w:p>
          <w:bookmarkEnd w:id="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Ұланбел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950" w:id="62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622"/>
    <w:bookmarkStart w:name="z951"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Ұланбел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4-қосымша</w:t>
            </w:r>
          </w:p>
        </w:tc>
      </w:tr>
    </w:tbl>
    <w:bookmarkStart w:name="z956" w:id="6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24"/>
    <w:bookmarkStart w:name="z957" w:id="625"/>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625"/>
    <w:bookmarkStart w:name="z958" w:id="626"/>
    <w:p>
      <w:pPr>
        <w:spacing w:after="0"/>
        <w:ind w:left="0"/>
        <w:jc w:val="both"/>
      </w:pPr>
      <w:r>
        <w:rPr>
          <w:rFonts w:ascii="Times New Roman"/>
          <w:b w:val="false"/>
          <w:i w:val="false"/>
          <w:color w:val="000000"/>
          <w:sz w:val="28"/>
        </w:rPr>
        <w:t>
      Ұланбел ауылдық округінің аумағында суару немесе суландыру каналдары бар.</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Ұланбел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 жөніндегі 2022-2023 жылдарға</w:t>
            </w:r>
            <w:r>
              <w:br/>
            </w:r>
            <w:r>
              <w:rPr>
                <w:rFonts w:ascii="Times New Roman"/>
                <w:b w:val="false"/>
                <w:i w:val="false"/>
                <w:color w:val="000000"/>
                <w:sz w:val="20"/>
              </w:rPr>
              <w:t xml:space="preserve"> арналған жоспарға </w:t>
            </w:r>
            <w:r>
              <w:rPr>
                <w:rFonts w:ascii="Times New Roman"/>
                <w:b w:val="false"/>
                <w:i w:val="false"/>
                <w:color w:val="000000"/>
                <w:sz w:val="20"/>
              </w:rPr>
              <w:t>5-қосымша</w:t>
            </w:r>
          </w:p>
        </w:tc>
      </w:tr>
    </w:tbl>
    <w:bookmarkStart w:name="z963" w:id="627"/>
    <w:p>
      <w:pPr>
        <w:spacing w:after="0"/>
        <w:ind w:left="0"/>
        <w:jc w:val="left"/>
      </w:pPr>
      <w:r>
        <w:rPr>
          <w:rFonts w:ascii="Times New Roman"/>
          <w:b/>
          <w:i w:val="false"/>
          <w:color w:val="000000"/>
        </w:rPr>
        <w:t xml:space="preserve"> Ұланбел ауылдық округі - 554306 гектар</w:t>
      </w:r>
    </w:p>
    <w:bookmarkEnd w:id="627"/>
    <w:bookmarkStart w:name="z964"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Ұланбел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969" w:id="629"/>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629"/>
    <w:bookmarkStart w:name="z970"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Ұланбел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7-қосымша</w:t>
            </w:r>
          </w:p>
        </w:tc>
      </w:tr>
    </w:tbl>
    <w:bookmarkStart w:name="z975" w:id="63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Ұланбел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976" w:id="632"/>
    <w:p>
      <w:pPr>
        <w:spacing w:after="0"/>
        <w:ind w:left="0"/>
        <w:jc w:val="both"/>
      </w:pPr>
      <w:r>
        <w:rPr>
          <w:rFonts w:ascii="Times New Roman"/>
          <w:b w:val="false"/>
          <w:i w:val="false"/>
          <w:color w:val="000000"/>
          <w:sz w:val="28"/>
        </w:rPr>
        <w:t>
      Ескерту: аббревиатуралардың толық жазылуы:</w:t>
      </w:r>
    </w:p>
    <w:bookmarkEnd w:id="632"/>
    <w:bookmarkStart w:name="z977" w:id="633"/>
    <w:p>
      <w:pPr>
        <w:spacing w:after="0"/>
        <w:ind w:left="0"/>
        <w:jc w:val="both"/>
      </w:pPr>
      <w:r>
        <w:rPr>
          <w:rFonts w:ascii="Times New Roman"/>
          <w:b w:val="false"/>
          <w:i w:val="false"/>
          <w:color w:val="000000"/>
          <w:sz w:val="28"/>
        </w:rPr>
        <w:t>
      КЖМ –көктемгі-жазғы маусым;</w:t>
      </w:r>
    </w:p>
    <w:bookmarkEnd w:id="633"/>
    <w:bookmarkStart w:name="z978" w:id="634"/>
    <w:p>
      <w:pPr>
        <w:spacing w:after="0"/>
        <w:ind w:left="0"/>
        <w:jc w:val="both"/>
      </w:pPr>
      <w:r>
        <w:rPr>
          <w:rFonts w:ascii="Times New Roman"/>
          <w:b w:val="false"/>
          <w:i w:val="false"/>
          <w:color w:val="000000"/>
          <w:sz w:val="28"/>
        </w:rPr>
        <w:t>
      ЖКМ – жазғы-күзгі маусым;</w:t>
      </w:r>
    </w:p>
    <w:bookmarkEnd w:id="634"/>
    <w:bookmarkStart w:name="z979" w:id="635"/>
    <w:p>
      <w:pPr>
        <w:spacing w:after="0"/>
        <w:ind w:left="0"/>
        <w:jc w:val="both"/>
      </w:pPr>
      <w:r>
        <w:rPr>
          <w:rFonts w:ascii="Times New Roman"/>
          <w:b w:val="false"/>
          <w:i w:val="false"/>
          <w:color w:val="000000"/>
          <w:sz w:val="28"/>
        </w:rPr>
        <w:t>
      ЖМ – жазғы маусым</w:t>
      </w:r>
    </w:p>
    <w:bookmarkEnd w:id="635"/>
    <w:bookmarkStart w:name="z980" w:id="636"/>
    <w:p>
      <w:pPr>
        <w:spacing w:after="0"/>
        <w:ind w:left="0"/>
        <w:jc w:val="both"/>
      </w:pPr>
      <w:r>
        <w:rPr>
          <w:rFonts w:ascii="Times New Roman"/>
          <w:b w:val="false"/>
          <w:i w:val="false"/>
          <w:color w:val="000000"/>
          <w:sz w:val="28"/>
        </w:rPr>
        <w:t>
      ДҚ – демалушы қоршау</w:t>
      </w:r>
    </w:p>
    <w:bookmarkEnd w:id="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rPr>
                <w:rFonts w:ascii="Times New Roman"/>
                <w:b w:val="false"/>
                <w:i w:val="false"/>
                <w:color w:val="000000"/>
                <w:sz w:val="20"/>
              </w:rPr>
              <w:t xml:space="preserve"> 2022 жылғы 13 </w:t>
            </w:r>
            <w:r>
              <w:br/>
            </w:r>
            <w:r>
              <w:rPr>
                <w:rFonts w:ascii="Times New Roman"/>
                <w:b w:val="false"/>
                <w:i w:val="false"/>
                <w:color w:val="000000"/>
                <w:sz w:val="20"/>
              </w:rPr>
              <w:t>шілдедегі №18-3</w:t>
            </w:r>
            <w:r>
              <w:rPr>
                <w:rFonts w:ascii="Times New Roman"/>
                <w:b w:val="false"/>
                <w:i w:val="false"/>
                <w:color w:val="000000"/>
                <w:sz w:val="20"/>
              </w:rPr>
              <w:t xml:space="preserve"> шешіміне</w:t>
            </w:r>
            <w:r>
              <w:br/>
            </w:r>
            <w:r>
              <w:rPr>
                <w:rFonts w:ascii="Times New Roman"/>
                <w:b w:val="false"/>
                <w:i w:val="false"/>
                <w:color w:val="000000"/>
                <w:sz w:val="20"/>
              </w:rPr>
              <w:t xml:space="preserve"> 11 қосымша</w:t>
            </w:r>
          </w:p>
        </w:tc>
      </w:tr>
    </w:tbl>
    <w:bookmarkStart w:name="z984" w:id="637"/>
    <w:p>
      <w:pPr>
        <w:spacing w:after="0"/>
        <w:ind w:left="0"/>
        <w:jc w:val="left"/>
      </w:pPr>
      <w:r>
        <w:rPr>
          <w:rFonts w:ascii="Times New Roman"/>
          <w:b/>
          <w:i w:val="false"/>
          <w:color w:val="000000"/>
        </w:rPr>
        <w:t xml:space="preserve"> Хантау ауылдық округінде жайылымдарды басқару және оларды пайдалану жөніндегі 2022-2023 жылдарға арналған жоспар</w:t>
      </w:r>
    </w:p>
    <w:bookmarkEnd w:id="637"/>
    <w:bookmarkStart w:name="z985" w:id="638"/>
    <w:p>
      <w:pPr>
        <w:spacing w:after="0"/>
        <w:ind w:left="0"/>
        <w:jc w:val="both"/>
      </w:pPr>
      <w:r>
        <w:rPr>
          <w:rFonts w:ascii="Times New Roman"/>
          <w:b w:val="false"/>
          <w:i w:val="false"/>
          <w:color w:val="000000"/>
          <w:sz w:val="28"/>
        </w:rPr>
        <w:t>
      Мойынқұм ауданында жайылымдарды басқару және оларды пайдалану жөніндегі 2022-2023 жылдарға арналған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 Қазақстан Республикасы Ауыл шаруашылығы министрінің 2020 жылғы 17 қаңтардағы № 7 бұйрығы ( Қазақстан Республикасының Әділет министрлігінде 2020 жылғы 20 қаңтарда № 19893 болып тіркелді), Қазақстан Республикасы Ауыл шаруашылығы министрінің 2015 жылғы 14 сәуірдегі № 3-3/332 бұйрығы (Қазақстан Республикасының Әділет министрлігінде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638"/>
    <w:bookmarkStart w:name="z986" w:id="639"/>
    <w:p>
      <w:pPr>
        <w:spacing w:after="0"/>
        <w:ind w:left="0"/>
        <w:jc w:val="both"/>
      </w:pPr>
      <w:r>
        <w:rPr>
          <w:rFonts w:ascii="Times New Roman"/>
          <w:b w:val="false"/>
          <w:i w:val="false"/>
          <w:color w:val="000000"/>
          <w:sz w:val="28"/>
        </w:rPr>
        <w:t>
      Жоспар жайылымдарды ұтымды пайдалану және жайылымдардың тозуын болдырмау мақсатында қабылданады.</w:t>
      </w:r>
    </w:p>
    <w:bookmarkEnd w:id="639"/>
    <w:bookmarkStart w:name="z987" w:id="640"/>
    <w:p>
      <w:pPr>
        <w:spacing w:after="0"/>
        <w:ind w:left="0"/>
        <w:jc w:val="both"/>
      </w:pPr>
      <w:r>
        <w:rPr>
          <w:rFonts w:ascii="Times New Roman"/>
          <w:b w:val="false"/>
          <w:i w:val="false"/>
          <w:color w:val="000000"/>
          <w:sz w:val="28"/>
        </w:rPr>
        <w:t>
      Жоспар құрамында:</w:t>
      </w:r>
    </w:p>
    <w:bookmarkEnd w:id="640"/>
    <w:bookmarkStart w:name="z988" w:id="64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641"/>
    <w:bookmarkStart w:name="z989" w:id="642"/>
    <w:p>
      <w:pPr>
        <w:spacing w:after="0"/>
        <w:ind w:left="0"/>
        <w:jc w:val="both"/>
      </w:pPr>
      <w:r>
        <w:rPr>
          <w:rFonts w:ascii="Times New Roman"/>
          <w:b w:val="false"/>
          <w:i w:val="false"/>
          <w:color w:val="000000"/>
          <w:sz w:val="28"/>
        </w:rPr>
        <w:t>
      2) жайылым айналымдарының қолайлы схемаларын;</w:t>
      </w:r>
    </w:p>
    <w:bookmarkEnd w:id="642"/>
    <w:bookmarkStart w:name="z990" w:id="64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643"/>
    <w:bookmarkStart w:name="z991" w:id="64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644"/>
    <w:bookmarkStart w:name="z992" w:id="64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645"/>
    <w:bookmarkStart w:name="z993" w:id="646"/>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646"/>
    <w:bookmarkStart w:name="z994" w:id="64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647"/>
    <w:bookmarkStart w:name="z995" w:id="648"/>
    <w:p>
      <w:pPr>
        <w:spacing w:after="0"/>
        <w:ind w:left="0"/>
        <w:jc w:val="both"/>
      </w:pPr>
      <w:r>
        <w:rPr>
          <w:rFonts w:ascii="Times New Roman"/>
          <w:b w:val="false"/>
          <w:i w:val="false"/>
          <w:color w:val="000000"/>
          <w:sz w:val="28"/>
        </w:rPr>
        <w:t>
      Жоспардағы жайылымдарды геоботаникалық тексеруден жай-күйі туралы мәліметтерді, ветеринариялық-санитариялық объектілер туралы мәліметтерді ,ауыл шаруашылығы жануарлардың мал басының саны туралы деректерді , олардың иелерін көрсете отырып қабылданды және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саны туралы деректерді, шалғайдағы жайылымдарды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және мемлекеттік органдар, жеке және(немесе) заңды тұлғалар берген.</w:t>
      </w:r>
    </w:p>
    <w:bookmarkEnd w:id="648"/>
    <w:bookmarkStart w:name="z996" w:id="649"/>
    <w:p>
      <w:pPr>
        <w:spacing w:after="0"/>
        <w:ind w:left="0"/>
        <w:jc w:val="both"/>
      </w:pPr>
      <w:r>
        <w:rPr>
          <w:rFonts w:ascii="Times New Roman"/>
          <w:b w:val="false"/>
          <w:i w:val="false"/>
          <w:color w:val="000000"/>
          <w:sz w:val="28"/>
        </w:rPr>
        <w:t>
      Әкімшілік-аумақтық бөлініс бойынша Хантау ауылдық округінде 2 ауылдық елді мекен бар.</w:t>
      </w:r>
    </w:p>
    <w:bookmarkEnd w:id="649"/>
    <w:bookmarkStart w:name="z997" w:id="650"/>
    <w:p>
      <w:pPr>
        <w:spacing w:after="0"/>
        <w:ind w:left="0"/>
        <w:jc w:val="both"/>
      </w:pPr>
      <w:r>
        <w:rPr>
          <w:rFonts w:ascii="Times New Roman"/>
          <w:b w:val="false"/>
          <w:i w:val="false"/>
          <w:color w:val="000000"/>
          <w:sz w:val="28"/>
        </w:rPr>
        <w:t>
      елді мекендердің жері- 2240,10га,</w:t>
      </w:r>
    </w:p>
    <w:bookmarkEnd w:id="650"/>
    <w:bookmarkStart w:name="z998" w:id="651"/>
    <w:p>
      <w:pPr>
        <w:spacing w:after="0"/>
        <w:ind w:left="0"/>
        <w:jc w:val="both"/>
      </w:pPr>
      <w:r>
        <w:rPr>
          <w:rFonts w:ascii="Times New Roman"/>
          <w:b w:val="false"/>
          <w:i w:val="false"/>
          <w:color w:val="000000"/>
          <w:sz w:val="28"/>
        </w:rPr>
        <w:t>
      жайылымдар – 2004,10 га</w:t>
      </w:r>
    </w:p>
    <w:bookmarkEnd w:id="651"/>
    <w:bookmarkStart w:name="z999" w:id="652"/>
    <w:p>
      <w:pPr>
        <w:spacing w:after="0"/>
        <w:ind w:left="0"/>
        <w:jc w:val="both"/>
      </w:pPr>
      <w:r>
        <w:rPr>
          <w:rFonts w:ascii="Times New Roman"/>
          <w:b w:val="false"/>
          <w:i w:val="false"/>
          <w:color w:val="000000"/>
          <w:sz w:val="28"/>
        </w:rPr>
        <w:t>
      Табиғи жағдайлар бойынша Хантау ауылдық округінің аумағы дала аймағының шегінде және агроклиматтық көрсеткіштер бойынша құрғақ ауыспалы, климаттық жағдайы қатаң-континенталды. Қыста ауа температурасы -30 градусқа дейін, жазда +35 градусқа дейін жетеді, 25 м/с асатын дауылды желдер тән.</w:t>
      </w:r>
    </w:p>
    <w:bookmarkEnd w:id="652"/>
    <w:bookmarkStart w:name="z1000" w:id="653"/>
    <w:p>
      <w:pPr>
        <w:spacing w:after="0"/>
        <w:ind w:left="0"/>
        <w:jc w:val="both"/>
      </w:pPr>
      <w:r>
        <w:rPr>
          <w:rFonts w:ascii="Times New Roman"/>
          <w:b w:val="false"/>
          <w:i w:val="false"/>
          <w:color w:val="000000"/>
          <w:sz w:val="28"/>
        </w:rPr>
        <w:t>
      Топырақ негізінен жартылай шөл, сортаң және құмды шөл топырақтарының қоңыр топырақтары.</w:t>
      </w:r>
    </w:p>
    <w:bookmarkEnd w:id="653"/>
    <w:bookmarkStart w:name="z1001" w:id="654"/>
    <w:p>
      <w:pPr>
        <w:spacing w:after="0"/>
        <w:ind w:left="0"/>
        <w:jc w:val="both"/>
      </w:pPr>
      <w:r>
        <w:rPr>
          <w:rFonts w:ascii="Times New Roman"/>
          <w:b w:val="false"/>
          <w:i w:val="false"/>
          <w:color w:val="000000"/>
          <w:sz w:val="28"/>
        </w:rPr>
        <w:t>
      2022 жылдың қаңтар айына Хантау ауылдық округінде (халықтың жеке ауласы) ірі қара 92бас, оның ішінде 45 аналық мал, 3051 бас ұсақ мал, 96 бас жылқы бар.</w:t>
      </w:r>
    </w:p>
    <w:bookmarkEnd w:id="654"/>
    <w:bookmarkStart w:name="z1002" w:id="655"/>
    <w:p>
      <w:pPr>
        <w:spacing w:after="0"/>
        <w:ind w:left="0"/>
        <w:jc w:val="both"/>
      </w:pPr>
      <w:r>
        <w:rPr>
          <w:rFonts w:ascii="Times New Roman"/>
          <w:b w:val="false"/>
          <w:i w:val="false"/>
          <w:color w:val="000000"/>
          <w:sz w:val="28"/>
        </w:rPr>
        <w:t>
      Хантау ауылдық округінің елді мекен шегінде 2004,10 га жайлым бар.</w:t>
      </w:r>
    </w:p>
    <w:bookmarkEnd w:id="655"/>
    <w:bookmarkStart w:name="z1003" w:id="656"/>
    <w:p>
      <w:pPr>
        <w:spacing w:after="0"/>
        <w:ind w:left="0"/>
        <w:jc w:val="both"/>
      </w:pPr>
      <w:r>
        <w:rPr>
          <w:rFonts w:ascii="Times New Roman"/>
          <w:b w:val="false"/>
          <w:i w:val="false"/>
          <w:color w:val="000000"/>
          <w:sz w:val="28"/>
        </w:rPr>
        <w:t>
      Хантау ауылдық округінде мал айдауға арналған сервитуттар орнатылмаған.</w:t>
      </w:r>
    </w:p>
    <w:bookmarkEnd w:id="656"/>
    <w:bookmarkStart w:name="z1004" w:id="657"/>
    <w:p>
      <w:pPr>
        <w:spacing w:after="0"/>
        <w:ind w:left="0"/>
        <w:jc w:val="both"/>
      </w:pPr>
      <w:r>
        <w:rPr>
          <w:rFonts w:ascii="Times New Roman"/>
          <w:b w:val="false"/>
          <w:i w:val="false"/>
          <w:color w:val="000000"/>
          <w:sz w:val="28"/>
        </w:rPr>
        <w:t>
      ІҚМ басына жүктеме нормасы 0,8*6 га/бас, Ұсақ мал- 0,1*6 га/бас, жылқы – 1*6 га/бас,</w:t>
      </w:r>
    </w:p>
    <w:bookmarkEnd w:id="657"/>
    <w:bookmarkStart w:name="z1005" w:id="658"/>
    <w:p>
      <w:pPr>
        <w:spacing w:after="0"/>
        <w:ind w:left="0"/>
        <w:jc w:val="both"/>
      </w:pPr>
      <w:r>
        <w:rPr>
          <w:rFonts w:ascii="Times New Roman"/>
          <w:b w:val="false"/>
          <w:i w:val="false"/>
          <w:color w:val="000000"/>
          <w:sz w:val="28"/>
        </w:rPr>
        <w:t>
      Қажеттілік:</w:t>
      </w:r>
    </w:p>
    <w:bookmarkEnd w:id="658"/>
    <w:bookmarkStart w:name="z1006" w:id="659"/>
    <w:p>
      <w:pPr>
        <w:spacing w:after="0"/>
        <w:ind w:left="0"/>
        <w:jc w:val="both"/>
      </w:pPr>
      <w:r>
        <w:rPr>
          <w:rFonts w:ascii="Times New Roman"/>
          <w:b w:val="false"/>
          <w:i w:val="false"/>
          <w:color w:val="000000"/>
          <w:sz w:val="28"/>
        </w:rPr>
        <w:t>
      ІҚМ үшін -92бас*08*6га/бас=441,6га</w:t>
      </w:r>
    </w:p>
    <w:bookmarkEnd w:id="659"/>
    <w:bookmarkStart w:name="z1007" w:id="660"/>
    <w:p>
      <w:pPr>
        <w:spacing w:after="0"/>
        <w:ind w:left="0"/>
        <w:jc w:val="both"/>
      </w:pPr>
      <w:r>
        <w:rPr>
          <w:rFonts w:ascii="Times New Roman"/>
          <w:b w:val="false"/>
          <w:i w:val="false"/>
          <w:color w:val="000000"/>
          <w:sz w:val="28"/>
        </w:rPr>
        <w:t>
      ҰҚМ- 6057*0,1*6га/бас=1836,6</w:t>
      </w:r>
    </w:p>
    <w:bookmarkEnd w:id="660"/>
    <w:bookmarkStart w:name="z1008" w:id="661"/>
    <w:p>
      <w:pPr>
        <w:spacing w:after="0"/>
        <w:ind w:left="0"/>
        <w:jc w:val="both"/>
      </w:pPr>
      <w:r>
        <w:rPr>
          <w:rFonts w:ascii="Times New Roman"/>
          <w:b w:val="false"/>
          <w:i w:val="false"/>
          <w:color w:val="000000"/>
          <w:sz w:val="28"/>
        </w:rPr>
        <w:t>
      Жылқы үшін –96*1*6га/бас=576</w:t>
      </w:r>
    </w:p>
    <w:bookmarkEnd w:id="661"/>
    <w:bookmarkStart w:name="z1009" w:id="662"/>
    <w:p>
      <w:pPr>
        <w:spacing w:after="0"/>
        <w:ind w:left="0"/>
        <w:jc w:val="both"/>
      </w:pPr>
      <w:r>
        <w:rPr>
          <w:rFonts w:ascii="Times New Roman"/>
          <w:b w:val="false"/>
          <w:i w:val="false"/>
          <w:color w:val="000000"/>
          <w:sz w:val="28"/>
        </w:rPr>
        <w:t>
      441,6+1836,6+576= 2854,2</w:t>
      </w:r>
    </w:p>
    <w:bookmarkEnd w:id="662"/>
    <w:bookmarkStart w:name="z1010" w:id="663"/>
    <w:p>
      <w:pPr>
        <w:spacing w:after="0"/>
        <w:ind w:left="0"/>
        <w:jc w:val="both"/>
      </w:pPr>
      <w:r>
        <w:rPr>
          <w:rFonts w:ascii="Times New Roman"/>
          <w:b w:val="false"/>
          <w:i w:val="false"/>
          <w:color w:val="000000"/>
          <w:sz w:val="28"/>
        </w:rPr>
        <w:t>
      Ескертпе: Жайылымдықтарға 207,2га жер жетіспейді.</w:t>
      </w:r>
    </w:p>
    <w:bookmarkEnd w:id="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Хантау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1-қосымша</w:t>
            </w:r>
          </w:p>
        </w:tc>
      </w:tr>
    </w:tbl>
    <w:bookmarkStart w:name="z1015" w:id="664"/>
    <w:p>
      <w:pPr>
        <w:spacing w:after="0"/>
        <w:ind w:left="0"/>
        <w:jc w:val="left"/>
      </w:pPr>
      <w:r>
        <w:rPr>
          <w:rFonts w:ascii="Times New Roman"/>
          <w:b/>
          <w:i w:val="false"/>
          <w:color w:val="000000"/>
        </w:rPr>
        <w:t xml:space="preserve"> Хантау ауылдық округінің аумағында жайылымдардың орналасу схемасы (картасы)</w:t>
      </w:r>
    </w:p>
    <w:bookmarkEnd w:id="664"/>
    <w:bookmarkStart w:name="z1016"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666"/>
    <w:p>
      <w:pPr>
        <w:spacing w:after="0"/>
        <w:ind w:left="0"/>
        <w:jc w:val="left"/>
      </w:pPr>
      <w:r>
        <w:rPr>
          <w:rFonts w:ascii="Times New Roman"/>
          <w:b/>
          <w:i w:val="false"/>
          <w:color w:val="000000"/>
        </w:rPr>
        <w:t xml:space="preserve"> Хантау ауылдық округі бойынша елді мекендер бөлінісіде ІҚМ аналық (сауын) мал басын орналастыру үшін жайылымдарды бөлу жөніндегі мәліметтер</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1812,9</w:t>
            </w:r>
          </w:p>
        </w:tc>
      </w:tr>
    </w:tbl>
    <w:bookmarkStart w:name="z1018" w:id="667"/>
    <w:p>
      <w:pPr>
        <w:spacing w:after="0"/>
        <w:ind w:left="0"/>
        <w:jc w:val="both"/>
      </w:pPr>
      <w:r>
        <w:rPr>
          <w:rFonts w:ascii="Times New Roman"/>
          <w:b w:val="false"/>
          <w:i w:val="false"/>
          <w:color w:val="000000"/>
          <w:sz w:val="28"/>
        </w:rPr>
        <w:t>
      Ескертпе: ІҚМ аналықтарын жаю үшін Хантау ауылдық округі бойынша 1812,9 га артықшылық жерлер бар.</w:t>
      </w:r>
    </w:p>
    <w:bookmarkEnd w:id="667"/>
    <w:bookmarkStart w:name="z1019" w:id="668"/>
    <w:p>
      <w:pPr>
        <w:spacing w:after="0"/>
        <w:ind w:left="0"/>
        <w:jc w:val="left"/>
      </w:pPr>
      <w:r>
        <w:rPr>
          <w:rFonts w:ascii="Times New Roman"/>
          <w:b/>
          <w:i w:val="false"/>
          <w:color w:val="000000"/>
        </w:rPr>
        <w:t xml:space="preserve"> Хантау ауылдық округі бойынша елді мекендердің бөлігінде мал басын орналыстыру үшін жайылымдардың қажеттілігі жөнінде мәлімет</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Хантау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 оларды пайдалану жөніндегі</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2-қосымша</w:t>
            </w:r>
          </w:p>
        </w:tc>
      </w:tr>
    </w:tbl>
    <w:bookmarkStart w:name="z1024" w:id="669"/>
    <w:p>
      <w:pPr>
        <w:spacing w:after="0"/>
        <w:ind w:left="0"/>
        <w:jc w:val="left"/>
      </w:pPr>
      <w:r>
        <w:rPr>
          <w:rFonts w:ascii="Times New Roman"/>
          <w:b/>
          <w:i w:val="false"/>
          <w:color w:val="000000"/>
        </w:rPr>
        <w:t xml:space="preserve"> Жайылым айналымдарының қолайлы схемалары</w:t>
      </w:r>
    </w:p>
    <w:bookmarkEnd w:id="669"/>
    <w:bookmarkStart w:name="z1025" w:id="670"/>
    <w:p>
      <w:pPr>
        <w:spacing w:after="0"/>
        <w:ind w:left="0"/>
        <w:jc w:val="left"/>
      </w:pPr>
      <w:r>
        <w:rPr>
          <w:rFonts w:ascii="Times New Roman"/>
          <w:b/>
          <w:i w:val="false"/>
          <w:color w:val="000000"/>
        </w:rPr>
        <w:t xml:space="preserve">  Хантау ауылдық округі үшін қолайлы жайылым айналымдарының схемасы</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Хантау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030"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Хантау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4-қосымша</w:t>
            </w:r>
          </w:p>
        </w:tc>
      </w:tr>
    </w:tbl>
    <w:bookmarkStart w:name="z1035" w:id="6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72"/>
    <w:bookmarkStart w:name="z1036" w:id="67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673"/>
    <w:bookmarkStart w:name="z1037" w:id="674"/>
    <w:p>
      <w:pPr>
        <w:spacing w:after="0"/>
        <w:ind w:left="0"/>
        <w:jc w:val="both"/>
      </w:pPr>
      <w:r>
        <w:rPr>
          <w:rFonts w:ascii="Times New Roman"/>
          <w:b w:val="false"/>
          <w:i w:val="false"/>
          <w:color w:val="000000"/>
          <w:sz w:val="28"/>
        </w:rPr>
        <w:t>
      Хантау ауылдық округінің аумағында суару немесе суландыру каналдары бар.</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қойлар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Қойлардың 1 жылға дейінгі төлі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Хантау ауылдық округінде </w:t>
            </w:r>
            <w:r>
              <w:br/>
            </w:r>
            <w:r>
              <w:rPr>
                <w:rFonts w:ascii="Times New Roman"/>
                <w:b w:val="false"/>
                <w:i w:val="false"/>
                <w:color w:val="000000"/>
                <w:sz w:val="20"/>
              </w:rPr>
              <w:t xml:space="preserve">жайылымдарды </w:t>
            </w:r>
            <w:r>
              <w:rPr>
                <w:rFonts w:ascii="Times New Roman"/>
                <w:b w:val="false"/>
                <w:i w:val="false"/>
                <w:color w:val="000000"/>
                <w:sz w:val="20"/>
              </w:rPr>
              <w:t>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5-қосымша</w:t>
            </w:r>
          </w:p>
        </w:tc>
      </w:tr>
    </w:tbl>
    <w:bookmarkStart w:name="z1042"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Хантау ауылдық округінде</w:t>
            </w:r>
            <w:r>
              <w:br/>
            </w:r>
            <w:r>
              <w:rPr>
                <w:rFonts w:ascii="Times New Roman"/>
                <w:b w:val="false"/>
                <w:i w:val="false"/>
                <w:color w:val="000000"/>
                <w:sz w:val="20"/>
              </w:rPr>
              <w:t xml:space="preserve"> 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w:t>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1047" w:id="676"/>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676"/>
    <w:bookmarkStart w:name="z1048"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Хантау ауылдық округінде</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rPr>
                <w:rFonts w:ascii="Times New Roman"/>
                <w:b w:val="false"/>
                <w:i w:val="false"/>
                <w:color w:val="000000"/>
                <w:sz w:val="20"/>
              </w:rPr>
              <w:t>басқару жөніндегі</w:t>
            </w:r>
            <w:r>
              <w:br/>
            </w:r>
            <w:r>
              <w:rPr>
                <w:rFonts w:ascii="Times New Roman"/>
                <w:b w:val="false"/>
                <w:i w:val="false"/>
                <w:color w:val="000000"/>
                <w:sz w:val="20"/>
              </w:rPr>
              <w:t xml:space="preserve"> жоспарға</w:t>
            </w:r>
            <w:r>
              <w:rPr>
                <w:rFonts w:ascii="Times New Roman"/>
                <w:b w:val="false"/>
                <w:i w:val="false"/>
                <w:color w:val="000000"/>
                <w:sz w:val="20"/>
              </w:rPr>
              <w:t xml:space="preserve"> 7-қосымша</w:t>
            </w:r>
          </w:p>
        </w:tc>
      </w:tr>
    </w:tbl>
    <w:bookmarkStart w:name="z1054" w:id="6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055" w:id="679"/>
    <w:p>
      <w:pPr>
        <w:spacing w:after="0"/>
        <w:ind w:left="0"/>
        <w:jc w:val="both"/>
      </w:pPr>
      <w:r>
        <w:rPr>
          <w:rFonts w:ascii="Times New Roman"/>
          <w:b w:val="false"/>
          <w:i w:val="false"/>
          <w:color w:val="000000"/>
          <w:sz w:val="28"/>
        </w:rPr>
        <w:t>
       Ескерту: аббревиатуралардың толық жазылуы:</w:t>
      </w:r>
    </w:p>
    <w:bookmarkEnd w:id="679"/>
    <w:bookmarkStart w:name="z1056" w:id="680"/>
    <w:p>
      <w:pPr>
        <w:spacing w:after="0"/>
        <w:ind w:left="0"/>
        <w:jc w:val="both"/>
      </w:pPr>
      <w:r>
        <w:rPr>
          <w:rFonts w:ascii="Times New Roman"/>
          <w:b w:val="false"/>
          <w:i w:val="false"/>
          <w:color w:val="000000"/>
          <w:sz w:val="28"/>
        </w:rPr>
        <w:t>
      КЖМ - көктемгі-жазғы маусым</w:t>
      </w:r>
    </w:p>
    <w:bookmarkEnd w:id="680"/>
    <w:bookmarkStart w:name="z1057" w:id="681"/>
    <w:p>
      <w:pPr>
        <w:spacing w:after="0"/>
        <w:ind w:left="0"/>
        <w:jc w:val="both"/>
      </w:pPr>
      <w:r>
        <w:rPr>
          <w:rFonts w:ascii="Times New Roman"/>
          <w:b w:val="false"/>
          <w:i w:val="false"/>
          <w:color w:val="000000"/>
          <w:sz w:val="28"/>
        </w:rPr>
        <w:t>
      ЖКМ – жазғы –күзгі маусым</w:t>
      </w:r>
    </w:p>
    <w:bookmarkEnd w:id="681"/>
    <w:bookmarkStart w:name="z1058" w:id="682"/>
    <w:p>
      <w:pPr>
        <w:spacing w:after="0"/>
        <w:ind w:left="0"/>
        <w:jc w:val="both"/>
      </w:pPr>
      <w:r>
        <w:rPr>
          <w:rFonts w:ascii="Times New Roman"/>
          <w:b w:val="false"/>
          <w:i w:val="false"/>
          <w:color w:val="000000"/>
          <w:sz w:val="28"/>
        </w:rPr>
        <w:t>
      ЖМ – жазға маусым</w:t>
      </w:r>
    </w:p>
    <w:bookmarkEnd w:id="682"/>
    <w:bookmarkStart w:name="z1059" w:id="683"/>
    <w:p>
      <w:pPr>
        <w:spacing w:after="0"/>
        <w:ind w:left="0"/>
        <w:jc w:val="both"/>
      </w:pPr>
      <w:r>
        <w:rPr>
          <w:rFonts w:ascii="Times New Roman"/>
          <w:b w:val="false"/>
          <w:i w:val="false"/>
          <w:color w:val="000000"/>
          <w:sz w:val="28"/>
        </w:rPr>
        <w:t xml:space="preserve">
      ДҚ – демалушы қоршау </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Мойынқұм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12 қосымша</w:t>
            </w:r>
          </w:p>
        </w:tc>
      </w:tr>
    </w:tbl>
    <w:bookmarkStart w:name="z1063" w:id="684"/>
    <w:p>
      <w:pPr>
        <w:spacing w:after="0"/>
        <w:ind w:left="0"/>
        <w:jc w:val="left"/>
      </w:pPr>
      <w:r>
        <w:rPr>
          <w:rFonts w:ascii="Times New Roman"/>
          <w:b/>
          <w:i w:val="false"/>
          <w:color w:val="000000"/>
        </w:rPr>
        <w:t xml:space="preserve"> Мирный ауылында жайылымдарды басқару және оларды пайдалану жөніндегі 2021-2023 жылдарға арналған жоспар</w:t>
      </w:r>
    </w:p>
    <w:bookmarkEnd w:id="684"/>
    <w:bookmarkStart w:name="z1064" w:id="685"/>
    <w:p>
      <w:pPr>
        <w:spacing w:after="0"/>
        <w:ind w:left="0"/>
        <w:jc w:val="both"/>
      </w:pPr>
      <w:r>
        <w:rPr>
          <w:rFonts w:ascii="Times New Roman"/>
          <w:b w:val="false"/>
          <w:i w:val="false"/>
          <w:color w:val="000000"/>
          <w:sz w:val="28"/>
        </w:rPr>
        <w:t>
      Мирный ауылында жайылымдарды басқару және оларды пайдалану жөніндегі 2022-2023 жылдарға арналған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 ауыл шаруашылығы мақсатындағы жерлерді ұтымды пайдалану қағидаларын бекіту және Қазақстан Республикасы Ауыл шаруашылығы министрінің кейбір бұйрықтарына өзгерістер мен толықтыру енгізу туралы Қазақстан Республикасы Ауыл шаруашылығы министрінің 2020 жылғы 17 қаңтардағы № 7 бұйрығы ( Қазақстан Республикасының Әділет министрлігінде 2020 жылғы 20 қаңтарда № 19893 болып тіркелді), Қазақстан Республикасы Ауыл шаруашылығы министрінің 2015 жылғы 14 сәуірдегі № 3-3/332 бұйрығы (Қазақстан Республикасының Әділет министрлігінде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685"/>
    <w:bookmarkStart w:name="z1065" w:id="686"/>
    <w:p>
      <w:pPr>
        <w:spacing w:after="0"/>
        <w:ind w:left="0"/>
        <w:jc w:val="both"/>
      </w:pPr>
      <w:r>
        <w:rPr>
          <w:rFonts w:ascii="Times New Roman"/>
          <w:b w:val="false"/>
          <w:i w:val="false"/>
          <w:color w:val="000000"/>
          <w:sz w:val="28"/>
        </w:rPr>
        <w:t>
      Жоспар жайылымдарды ұтымды пайдалану және жайылымдардың тозуын болдырмау мақсатында қабылданады.</w:t>
      </w:r>
    </w:p>
    <w:bookmarkEnd w:id="686"/>
    <w:bookmarkStart w:name="z1066" w:id="687"/>
    <w:p>
      <w:pPr>
        <w:spacing w:after="0"/>
        <w:ind w:left="0"/>
        <w:jc w:val="both"/>
      </w:pPr>
      <w:r>
        <w:rPr>
          <w:rFonts w:ascii="Times New Roman"/>
          <w:b w:val="false"/>
          <w:i w:val="false"/>
          <w:color w:val="000000"/>
          <w:sz w:val="28"/>
        </w:rPr>
        <w:t>
      Жоспар құрамында:</w:t>
      </w:r>
    </w:p>
    <w:bookmarkEnd w:id="687"/>
    <w:bookmarkStart w:name="z1067" w:id="68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688"/>
    <w:bookmarkStart w:name="z1068" w:id="689"/>
    <w:p>
      <w:pPr>
        <w:spacing w:after="0"/>
        <w:ind w:left="0"/>
        <w:jc w:val="both"/>
      </w:pPr>
      <w:r>
        <w:rPr>
          <w:rFonts w:ascii="Times New Roman"/>
          <w:b w:val="false"/>
          <w:i w:val="false"/>
          <w:color w:val="000000"/>
          <w:sz w:val="28"/>
        </w:rPr>
        <w:t>
      2) жайылым айналымдарының қолайлы схемаларын;</w:t>
      </w:r>
    </w:p>
    <w:bookmarkEnd w:id="689"/>
    <w:bookmarkStart w:name="z1069" w:id="69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690"/>
    <w:bookmarkStart w:name="z1070" w:id="69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691"/>
    <w:bookmarkStart w:name="z1071" w:id="69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692"/>
    <w:bookmarkStart w:name="z1072" w:id="693"/>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693"/>
    <w:bookmarkStart w:name="z1073" w:id="69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694"/>
    <w:bookmarkStart w:name="z1074" w:id="695"/>
    <w:p>
      <w:pPr>
        <w:spacing w:after="0"/>
        <w:ind w:left="0"/>
        <w:jc w:val="both"/>
      </w:pPr>
      <w:r>
        <w:rPr>
          <w:rFonts w:ascii="Times New Roman"/>
          <w:b w:val="false"/>
          <w:i w:val="false"/>
          <w:color w:val="000000"/>
          <w:sz w:val="28"/>
        </w:rPr>
        <w:t>
      Жоспардағы жайылымдарды геоботаникалық тексеруден жай-күйі туралы мәліметтерді, ветеринариялық-санитариялық объектілер туралы мәліметтерді ,ауыл шаруашылығы жануарлардың мал басының саны туралы деректерді , олардың иелерін көрсете отырып қабылданды және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және мемлекеттік органдар, жеке және(немесе) заңды тұлғалар берген.</w:t>
      </w:r>
    </w:p>
    <w:bookmarkEnd w:id="695"/>
    <w:bookmarkStart w:name="z1075" w:id="696"/>
    <w:p>
      <w:pPr>
        <w:spacing w:after="0"/>
        <w:ind w:left="0"/>
        <w:jc w:val="both"/>
      </w:pPr>
      <w:r>
        <w:rPr>
          <w:rFonts w:ascii="Times New Roman"/>
          <w:b w:val="false"/>
          <w:i w:val="false"/>
          <w:color w:val="000000"/>
          <w:sz w:val="28"/>
        </w:rPr>
        <w:t>
      Әкімшілік-аумақтық бөлініс бойынша Мирный ауылында 1 ауылдық елді мекен бар: Мирный.</w:t>
      </w:r>
    </w:p>
    <w:bookmarkEnd w:id="696"/>
    <w:bookmarkStart w:name="z1076" w:id="697"/>
    <w:p>
      <w:pPr>
        <w:spacing w:after="0"/>
        <w:ind w:left="0"/>
        <w:jc w:val="both"/>
      </w:pPr>
      <w:r>
        <w:rPr>
          <w:rFonts w:ascii="Times New Roman"/>
          <w:b w:val="false"/>
          <w:i w:val="false"/>
          <w:color w:val="000000"/>
          <w:sz w:val="28"/>
        </w:rPr>
        <w:t>
      елді мекендердің жері- 205 га</w:t>
      </w:r>
    </w:p>
    <w:bookmarkEnd w:id="697"/>
    <w:bookmarkStart w:name="z1077" w:id="698"/>
    <w:p>
      <w:pPr>
        <w:spacing w:after="0"/>
        <w:ind w:left="0"/>
        <w:jc w:val="both"/>
      </w:pPr>
      <w:r>
        <w:rPr>
          <w:rFonts w:ascii="Times New Roman"/>
          <w:b w:val="false"/>
          <w:i w:val="false"/>
          <w:color w:val="000000"/>
          <w:sz w:val="28"/>
        </w:rPr>
        <w:t>
      Табиғи жағдайлар бойынша Мирный ауылы аумағы дала аймағының шегінде және агроклиматтық көрсеткіштер бойынша құрғақ ауыспалы, климаттық жағдайы қатаң-континенталды. Қыста ауа температурасы -30 градусқа дейін, жазда +35 градусқа дейін жетеді, 25 м/с асатын дауылды желдер тән.</w:t>
      </w:r>
    </w:p>
    <w:bookmarkEnd w:id="698"/>
    <w:bookmarkStart w:name="z1078" w:id="699"/>
    <w:p>
      <w:pPr>
        <w:spacing w:after="0"/>
        <w:ind w:left="0"/>
        <w:jc w:val="both"/>
      </w:pPr>
      <w:r>
        <w:rPr>
          <w:rFonts w:ascii="Times New Roman"/>
          <w:b w:val="false"/>
          <w:i w:val="false"/>
          <w:color w:val="000000"/>
          <w:sz w:val="28"/>
        </w:rPr>
        <w:t>
      Топырақ негізінен жартылай шөл, сортаң және құмды шөл топырақтарының қоңыр топырақтары.</w:t>
      </w:r>
    </w:p>
    <w:bookmarkEnd w:id="699"/>
    <w:bookmarkStart w:name="z1079" w:id="700"/>
    <w:p>
      <w:pPr>
        <w:spacing w:after="0"/>
        <w:ind w:left="0"/>
        <w:jc w:val="both"/>
      </w:pPr>
      <w:r>
        <w:rPr>
          <w:rFonts w:ascii="Times New Roman"/>
          <w:b w:val="false"/>
          <w:i w:val="false"/>
          <w:color w:val="000000"/>
          <w:sz w:val="28"/>
        </w:rPr>
        <w:t>
      2022 жылдың қаңтар айына Мирный ауылында (халықтың жеке ауласы) ірі қара 63 бас, оның ішінде 20 аналық мал, 105 бас ұсақ мал, 15 бас жылқы бар.</w:t>
      </w:r>
    </w:p>
    <w:bookmarkEnd w:id="700"/>
    <w:bookmarkStart w:name="z1080" w:id="701"/>
    <w:p>
      <w:pPr>
        <w:spacing w:after="0"/>
        <w:ind w:left="0"/>
        <w:jc w:val="both"/>
      </w:pPr>
      <w:r>
        <w:rPr>
          <w:rFonts w:ascii="Times New Roman"/>
          <w:b w:val="false"/>
          <w:i w:val="false"/>
          <w:color w:val="000000"/>
          <w:sz w:val="28"/>
        </w:rPr>
        <w:t>
      Елді мекен шегінде 205 га жайылым бар.</w:t>
      </w:r>
    </w:p>
    <w:bookmarkEnd w:id="701"/>
    <w:bookmarkStart w:name="z1081" w:id="702"/>
    <w:p>
      <w:pPr>
        <w:spacing w:after="0"/>
        <w:ind w:left="0"/>
        <w:jc w:val="both"/>
      </w:pPr>
      <w:r>
        <w:rPr>
          <w:rFonts w:ascii="Times New Roman"/>
          <w:b w:val="false"/>
          <w:i w:val="false"/>
          <w:color w:val="000000"/>
          <w:sz w:val="28"/>
        </w:rPr>
        <w:t>
      Мирный ауылында мал айдауға арналған сервитуттар орнатылмаған.</w:t>
      </w:r>
    </w:p>
    <w:bookmarkEnd w:id="702"/>
    <w:bookmarkStart w:name="z1082" w:id="703"/>
    <w:p>
      <w:pPr>
        <w:spacing w:after="0"/>
        <w:ind w:left="0"/>
        <w:jc w:val="both"/>
      </w:pPr>
      <w:r>
        <w:rPr>
          <w:rFonts w:ascii="Times New Roman"/>
          <w:b w:val="false"/>
          <w:i w:val="false"/>
          <w:color w:val="000000"/>
          <w:sz w:val="28"/>
        </w:rPr>
        <w:t>
      ІҚМ басына жүктеме нормасы 0,8*6 га/бас, Ұсақ мал- 0,1*6 га/бас, жылқы – 1*6 га/бас</w:t>
      </w:r>
    </w:p>
    <w:bookmarkEnd w:id="703"/>
    <w:bookmarkStart w:name="z1083" w:id="704"/>
    <w:p>
      <w:pPr>
        <w:spacing w:after="0"/>
        <w:ind w:left="0"/>
        <w:jc w:val="both"/>
      </w:pPr>
      <w:r>
        <w:rPr>
          <w:rFonts w:ascii="Times New Roman"/>
          <w:b w:val="false"/>
          <w:i w:val="false"/>
          <w:color w:val="000000"/>
          <w:sz w:val="28"/>
        </w:rPr>
        <w:t>
      Қажеттілік:</w:t>
      </w:r>
    </w:p>
    <w:bookmarkEnd w:id="704"/>
    <w:bookmarkStart w:name="z1084" w:id="705"/>
    <w:p>
      <w:pPr>
        <w:spacing w:after="0"/>
        <w:ind w:left="0"/>
        <w:jc w:val="both"/>
      </w:pPr>
      <w:r>
        <w:rPr>
          <w:rFonts w:ascii="Times New Roman"/>
          <w:b w:val="false"/>
          <w:i w:val="false"/>
          <w:color w:val="000000"/>
          <w:sz w:val="28"/>
        </w:rPr>
        <w:t>
      ІҚМ үшін -63бас*0,8*6га/бас=302,4га</w:t>
      </w:r>
    </w:p>
    <w:bookmarkEnd w:id="705"/>
    <w:bookmarkStart w:name="z1085" w:id="706"/>
    <w:p>
      <w:pPr>
        <w:spacing w:after="0"/>
        <w:ind w:left="0"/>
        <w:jc w:val="both"/>
      </w:pPr>
      <w:r>
        <w:rPr>
          <w:rFonts w:ascii="Times New Roman"/>
          <w:b w:val="false"/>
          <w:i w:val="false"/>
          <w:color w:val="000000"/>
          <w:sz w:val="28"/>
        </w:rPr>
        <w:t>
      ҰҚМ- 105*0,1*6=63 га</w:t>
      </w:r>
    </w:p>
    <w:bookmarkEnd w:id="706"/>
    <w:bookmarkStart w:name="z1086" w:id="707"/>
    <w:p>
      <w:pPr>
        <w:spacing w:after="0"/>
        <w:ind w:left="0"/>
        <w:jc w:val="both"/>
      </w:pPr>
      <w:r>
        <w:rPr>
          <w:rFonts w:ascii="Times New Roman"/>
          <w:b w:val="false"/>
          <w:i w:val="false"/>
          <w:color w:val="000000"/>
          <w:sz w:val="28"/>
        </w:rPr>
        <w:t>
      Жылқы үшін –15*1*6га/бас=90 га</w:t>
      </w:r>
    </w:p>
    <w:bookmarkEnd w:id="707"/>
    <w:bookmarkStart w:name="z1087" w:id="708"/>
    <w:p>
      <w:pPr>
        <w:spacing w:after="0"/>
        <w:ind w:left="0"/>
        <w:jc w:val="both"/>
      </w:pPr>
      <w:r>
        <w:rPr>
          <w:rFonts w:ascii="Times New Roman"/>
          <w:b w:val="false"/>
          <w:i w:val="false"/>
          <w:color w:val="000000"/>
          <w:sz w:val="28"/>
        </w:rPr>
        <w:t>
      302,4+63+90 = 455,4 га</w:t>
      </w:r>
    </w:p>
    <w:bookmarkEnd w:id="708"/>
    <w:bookmarkStart w:name="z1088" w:id="709"/>
    <w:p>
      <w:pPr>
        <w:spacing w:after="0"/>
        <w:ind w:left="0"/>
        <w:jc w:val="both"/>
      </w:pPr>
      <w:r>
        <w:rPr>
          <w:rFonts w:ascii="Times New Roman"/>
          <w:b w:val="false"/>
          <w:i w:val="false"/>
          <w:color w:val="000000"/>
          <w:sz w:val="28"/>
        </w:rPr>
        <w:t>
      Ескертпе: Жайылымдық жерлердің жетіспейтін саны 250,4 га</w:t>
      </w:r>
    </w:p>
    <w:bookmarkEnd w:id="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 xml:space="preserve">жайылымдарды </w:t>
            </w:r>
            <w:r>
              <w:rPr>
                <w:rFonts w:ascii="Times New Roman"/>
                <w:b w:val="false"/>
                <w:i w:val="false"/>
                <w:color w:val="000000"/>
                <w:sz w:val="20"/>
              </w:rPr>
              <w:t xml:space="preserve">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1-қосымша</w:t>
            </w:r>
          </w:p>
        </w:tc>
      </w:tr>
    </w:tbl>
    <w:bookmarkStart w:name="z1093" w:id="710"/>
    <w:p>
      <w:pPr>
        <w:spacing w:after="0"/>
        <w:ind w:left="0"/>
        <w:jc w:val="left"/>
      </w:pPr>
      <w:r>
        <w:rPr>
          <w:rFonts w:ascii="Times New Roman"/>
          <w:b/>
          <w:i w:val="false"/>
          <w:color w:val="000000"/>
        </w:rPr>
        <w:t xml:space="preserve"> Мирный ауылы аумағында жайылымдардың орналасу схемасы (картасы)</w:t>
      </w:r>
    </w:p>
    <w:bookmarkEnd w:id="710"/>
    <w:bookmarkStart w:name="z1094"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712"/>
    <w:p>
      <w:pPr>
        <w:spacing w:after="0"/>
        <w:ind w:left="0"/>
        <w:jc w:val="left"/>
      </w:pPr>
      <w:r>
        <w:rPr>
          <w:rFonts w:ascii="Times New Roman"/>
          <w:b/>
          <w:i w:val="false"/>
          <w:color w:val="000000"/>
        </w:rPr>
        <w:t xml:space="preserve"> Мирный ауылы бойынша елді мекендер бөлінісіде ІҚМ аналық (сауын) мал басын орналастыру үшін жайылымдарды бөлу жөніндегі мәліметтер</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bl>
    <w:bookmarkStart w:name="z1096" w:id="713"/>
    <w:p>
      <w:pPr>
        <w:spacing w:after="0"/>
        <w:ind w:left="0"/>
        <w:jc w:val="both"/>
      </w:pPr>
      <w:r>
        <w:rPr>
          <w:rFonts w:ascii="Times New Roman"/>
          <w:b w:val="false"/>
          <w:i w:val="false"/>
          <w:color w:val="000000"/>
          <w:sz w:val="28"/>
        </w:rPr>
        <w:t>
      Ескертпе: ІҚМ аналықтарын жаю үшін Мирный ауылында жайылымдық жерлер жеткілікті</w:t>
      </w:r>
    </w:p>
    <w:bookmarkEnd w:id="713"/>
    <w:bookmarkStart w:name="z1097" w:id="714"/>
    <w:p>
      <w:pPr>
        <w:spacing w:after="0"/>
        <w:ind w:left="0"/>
        <w:jc w:val="left"/>
      </w:pPr>
      <w:r>
        <w:rPr>
          <w:rFonts w:ascii="Times New Roman"/>
          <w:b/>
          <w:i w:val="false"/>
          <w:color w:val="000000"/>
        </w:rPr>
        <w:t xml:space="preserve"> Мирный ауылы бойынша елді мекендердің бөлігінде мал басын орналыстыру үшін жайылымдардың қажеттілігі жөнінде мәлімет</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2-қосымша</w:t>
            </w:r>
          </w:p>
        </w:tc>
      </w:tr>
    </w:tbl>
    <w:bookmarkStart w:name="z1102" w:id="715"/>
    <w:p>
      <w:pPr>
        <w:spacing w:after="0"/>
        <w:ind w:left="0"/>
        <w:jc w:val="left"/>
      </w:pPr>
      <w:r>
        <w:rPr>
          <w:rFonts w:ascii="Times New Roman"/>
          <w:b/>
          <w:i w:val="false"/>
          <w:color w:val="000000"/>
        </w:rPr>
        <w:t xml:space="preserve"> Жайылым айналымдарының қолайлы схемалары</w:t>
      </w:r>
    </w:p>
    <w:bookmarkEnd w:id="715"/>
    <w:bookmarkStart w:name="z1103" w:id="716"/>
    <w:p>
      <w:pPr>
        <w:spacing w:after="0"/>
        <w:ind w:left="0"/>
        <w:jc w:val="left"/>
      </w:pPr>
      <w:r>
        <w:rPr>
          <w:rFonts w:ascii="Times New Roman"/>
          <w:b/>
          <w:i w:val="false"/>
          <w:color w:val="000000"/>
        </w:rPr>
        <w:t xml:space="preserve">  Мирный ауылы үшін қолайлы жайылым айналымдарының схемасы</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108"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4-қосымша</w:t>
            </w:r>
          </w:p>
        </w:tc>
      </w:tr>
    </w:tbl>
    <w:bookmarkStart w:name="z1113" w:id="7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718"/>
    <w:bookmarkStart w:name="z1114" w:id="71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(Қазақстан Республикасының Әділет министрлігінде 2017 жылғы 24 ақпанда </w:t>
      </w:r>
      <w:r>
        <w:rPr>
          <w:rFonts w:ascii="Times New Roman"/>
          <w:b w:val="false"/>
          <w:i w:val="false"/>
          <w:color w:val="000000"/>
          <w:sz w:val="28"/>
        </w:rPr>
        <w:t>№ 14827</w:t>
      </w:r>
      <w:r>
        <w:rPr>
          <w:rFonts w:ascii="Times New Roman"/>
          <w:b w:val="false"/>
          <w:i w:val="false"/>
          <w:color w:val="000000"/>
          <w:sz w:val="28"/>
        </w:rPr>
        <w:t xml:space="preserve"> болып тіркелді) бекітілген.</w:t>
      </w:r>
    </w:p>
    <w:bookmarkEnd w:id="719"/>
    <w:bookmarkStart w:name="z1115" w:id="720"/>
    <w:p>
      <w:pPr>
        <w:spacing w:after="0"/>
        <w:ind w:left="0"/>
        <w:jc w:val="both"/>
      </w:pPr>
      <w:r>
        <w:rPr>
          <w:rFonts w:ascii="Times New Roman"/>
          <w:b w:val="false"/>
          <w:i w:val="false"/>
          <w:color w:val="000000"/>
          <w:sz w:val="28"/>
        </w:rPr>
        <w:t>
      Мирный ауылының аумағы шығыс жақ беті Балқаш көлімен, батыс жақ бөлігі Хантау тауымен іргелес.</w:t>
      </w:r>
    </w:p>
    <w:bookmarkEnd w:id="720"/>
    <w:bookmarkStart w:name="z1116" w:id="721"/>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қойлар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Қойлардың 1 жылға дейінгі төлі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 xml:space="preserve">жайылымдарды </w:t>
            </w:r>
            <w:r>
              <w:rPr>
                <w:rFonts w:ascii="Times New Roman"/>
                <w:b w:val="false"/>
                <w:i w:val="false"/>
                <w:color w:val="000000"/>
                <w:sz w:val="20"/>
              </w:rPr>
              <w:t xml:space="preserve">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5-қосымша</w:t>
            </w:r>
          </w:p>
        </w:tc>
      </w:tr>
    </w:tbl>
    <w:bookmarkStart w:name="z1121"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Мирный ауылында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1126" w:id="723"/>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723"/>
    <w:bookmarkStart w:name="z1127"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Мирный ауылында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және оларды</w:t>
            </w:r>
            <w:r>
              <w:br/>
            </w:r>
            <w:r>
              <w:rPr>
                <w:rFonts w:ascii="Times New Roman"/>
                <w:b w:val="false"/>
                <w:i w:val="false"/>
                <w:color w:val="000000"/>
                <w:sz w:val="20"/>
              </w:rPr>
              <w:t xml:space="preserve"> пайдалану </w:t>
            </w:r>
            <w:r>
              <w:rPr>
                <w:rFonts w:ascii="Times New Roman"/>
                <w:b w:val="false"/>
                <w:i w:val="false"/>
                <w:color w:val="000000"/>
                <w:sz w:val="20"/>
              </w:rPr>
              <w:t xml:space="preserve">басқару жөніндегі </w:t>
            </w:r>
            <w:r>
              <w:br/>
            </w:r>
            <w:r>
              <w:rPr>
                <w:rFonts w:ascii="Times New Roman"/>
                <w:b w:val="false"/>
                <w:i w:val="false"/>
                <w:color w:val="000000"/>
                <w:sz w:val="20"/>
              </w:rPr>
              <w:t>жоспарға</w:t>
            </w:r>
            <w:r>
              <w:rPr>
                <w:rFonts w:ascii="Times New Roman"/>
                <w:b w:val="false"/>
                <w:i w:val="false"/>
                <w:color w:val="000000"/>
                <w:sz w:val="20"/>
              </w:rPr>
              <w:t xml:space="preserve"> 7-қосымша</w:t>
            </w:r>
          </w:p>
        </w:tc>
      </w:tr>
    </w:tbl>
    <w:bookmarkStart w:name="z1133" w:id="7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134" w:id="726"/>
    <w:p>
      <w:pPr>
        <w:spacing w:after="0"/>
        <w:ind w:left="0"/>
        <w:jc w:val="both"/>
      </w:pPr>
      <w:r>
        <w:rPr>
          <w:rFonts w:ascii="Times New Roman"/>
          <w:b w:val="false"/>
          <w:i w:val="false"/>
          <w:color w:val="000000"/>
          <w:sz w:val="28"/>
        </w:rPr>
        <w:t>
       Ескерту: аббревиатуралардың толық жазылуы:</w:t>
      </w:r>
    </w:p>
    <w:bookmarkEnd w:id="726"/>
    <w:bookmarkStart w:name="z1135" w:id="727"/>
    <w:p>
      <w:pPr>
        <w:spacing w:after="0"/>
        <w:ind w:left="0"/>
        <w:jc w:val="both"/>
      </w:pPr>
      <w:r>
        <w:rPr>
          <w:rFonts w:ascii="Times New Roman"/>
          <w:b w:val="false"/>
          <w:i w:val="false"/>
          <w:color w:val="000000"/>
          <w:sz w:val="28"/>
        </w:rPr>
        <w:t>
      КЖМ - көктемгі-жазғы маусым</w:t>
      </w:r>
    </w:p>
    <w:bookmarkEnd w:id="727"/>
    <w:bookmarkStart w:name="z1136" w:id="728"/>
    <w:p>
      <w:pPr>
        <w:spacing w:after="0"/>
        <w:ind w:left="0"/>
        <w:jc w:val="both"/>
      </w:pPr>
      <w:r>
        <w:rPr>
          <w:rFonts w:ascii="Times New Roman"/>
          <w:b w:val="false"/>
          <w:i w:val="false"/>
          <w:color w:val="000000"/>
          <w:sz w:val="28"/>
        </w:rPr>
        <w:t>
      ЖКМ – жазғы –күзгі маусым</w:t>
      </w:r>
    </w:p>
    <w:bookmarkEnd w:id="728"/>
    <w:bookmarkStart w:name="z1137" w:id="729"/>
    <w:p>
      <w:pPr>
        <w:spacing w:after="0"/>
        <w:ind w:left="0"/>
        <w:jc w:val="both"/>
      </w:pPr>
      <w:r>
        <w:rPr>
          <w:rFonts w:ascii="Times New Roman"/>
          <w:b w:val="false"/>
          <w:i w:val="false"/>
          <w:color w:val="000000"/>
          <w:sz w:val="28"/>
        </w:rPr>
        <w:t>
      ЖМ – жазға маусым</w:t>
      </w:r>
    </w:p>
    <w:bookmarkEnd w:id="729"/>
    <w:bookmarkStart w:name="z1138" w:id="730"/>
    <w:p>
      <w:pPr>
        <w:spacing w:after="0"/>
        <w:ind w:left="0"/>
        <w:jc w:val="both"/>
      </w:pPr>
      <w:r>
        <w:rPr>
          <w:rFonts w:ascii="Times New Roman"/>
          <w:b w:val="false"/>
          <w:i w:val="false"/>
          <w:color w:val="000000"/>
          <w:sz w:val="28"/>
        </w:rPr>
        <w:t xml:space="preserve">
      ДҚ – демалушы қоршау </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13 қосымша</w:t>
            </w:r>
          </w:p>
        </w:tc>
      </w:tr>
    </w:tbl>
    <w:bookmarkStart w:name="z1142" w:id="731"/>
    <w:p>
      <w:pPr>
        <w:spacing w:after="0"/>
        <w:ind w:left="0"/>
        <w:jc w:val="left"/>
      </w:pPr>
      <w:r>
        <w:rPr>
          <w:rFonts w:ascii="Times New Roman"/>
          <w:b/>
          <w:i w:val="false"/>
          <w:color w:val="000000"/>
        </w:rPr>
        <w:t xml:space="preserve"> Ақбақай ауылының жайылымдарды басқару және оларды пайдалану жөніндегі 2021-2023 жылдарға арналған жоспар</w:t>
      </w:r>
    </w:p>
    <w:bookmarkEnd w:id="731"/>
    <w:bookmarkStart w:name="z1143" w:id="732"/>
    <w:p>
      <w:pPr>
        <w:spacing w:after="0"/>
        <w:ind w:left="0"/>
        <w:jc w:val="both"/>
      </w:pPr>
      <w:r>
        <w:rPr>
          <w:rFonts w:ascii="Times New Roman"/>
          <w:b w:val="false"/>
          <w:i w:val="false"/>
          <w:color w:val="000000"/>
          <w:sz w:val="28"/>
        </w:rPr>
        <w:t>
      Мойынқұм ауданында жайылымдарды басқару және оларды пайдалану жөніндегі 2022-2023 жылдарға арналған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министрінің кейбір бұйрықтарына өзгерістер мен толықтыру енгізу туралы</w:t>
      </w:r>
    </w:p>
    <w:bookmarkEnd w:id="732"/>
    <w:bookmarkStart w:name="z1144" w:id="733"/>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жылғы 17 қаңтардағы № 7 бұйрығы (Қазақстан Республикасының Әділет министрлігінде 2020 жылғы 20 қаңтарда № 19893 болып тіркелді), Қазақстан Республикасы Ауыл шаруашылығы министрінің 2015 жылғы 14 сәуірдегі № 3-3/332 бұйрығы (Қазақстан Республикасының Әділет министрлігінде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733"/>
    <w:bookmarkStart w:name="z1145" w:id="734"/>
    <w:p>
      <w:pPr>
        <w:spacing w:after="0"/>
        <w:ind w:left="0"/>
        <w:jc w:val="both"/>
      </w:pPr>
      <w:r>
        <w:rPr>
          <w:rFonts w:ascii="Times New Roman"/>
          <w:b w:val="false"/>
          <w:i w:val="false"/>
          <w:color w:val="000000"/>
          <w:sz w:val="28"/>
        </w:rPr>
        <w:t>
      Жоспар жайылымдарды ұтымды пайдалану және жайылымдардың тозуын болдырмау мақсатында қабылданады.</w:t>
      </w:r>
    </w:p>
    <w:bookmarkEnd w:id="734"/>
    <w:bookmarkStart w:name="z1146" w:id="735"/>
    <w:p>
      <w:pPr>
        <w:spacing w:after="0"/>
        <w:ind w:left="0"/>
        <w:jc w:val="both"/>
      </w:pPr>
      <w:r>
        <w:rPr>
          <w:rFonts w:ascii="Times New Roman"/>
          <w:b w:val="false"/>
          <w:i w:val="false"/>
          <w:color w:val="000000"/>
          <w:sz w:val="28"/>
        </w:rPr>
        <w:t>
      Жоспар құрамында:</w:t>
      </w:r>
    </w:p>
    <w:bookmarkEnd w:id="735"/>
    <w:bookmarkStart w:name="z1147" w:id="73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36"/>
    <w:bookmarkStart w:name="z1148" w:id="737"/>
    <w:p>
      <w:pPr>
        <w:spacing w:after="0"/>
        <w:ind w:left="0"/>
        <w:jc w:val="both"/>
      </w:pPr>
      <w:r>
        <w:rPr>
          <w:rFonts w:ascii="Times New Roman"/>
          <w:b w:val="false"/>
          <w:i w:val="false"/>
          <w:color w:val="000000"/>
          <w:sz w:val="28"/>
        </w:rPr>
        <w:t>
      2) жайылым айналымдарының қолайлы схемаларын;</w:t>
      </w:r>
    </w:p>
    <w:bookmarkEnd w:id="737"/>
    <w:bookmarkStart w:name="z1149" w:id="73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38"/>
    <w:bookmarkStart w:name="z1150" w:id="73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739"/>
    <w:bookmarkStart w:name="z1151" w:id="74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740"/>
    <w:bookmarkStart w:name="z1152" w:id="74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741"/>
    <w:bookmarkStart w:name="z1153" w:id="74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742"/>
    <w:bookmarkStart w:name="z1154" w:id="743"/>
    <w:p>
      <w:pPr>
        <w:spacing w:after="0"/>
        <w:ind w:left="0"/>
        <w:jc w:val="both"/>
      </w:pPr>
      <w:r>
        <w:rPr>
          <w:rFonts w:ascii="Times New Roman"/>
          <w:b w:val="false"/>
          <w:i w:val="false"/>
          <w:color w:val="000000"/>
          <w:sz w:val="28"/>
        </w:rPr>
        <w:t>
      Жоспардағы жайылымдарды геоботаникалық тексеруден жай-күйі туралы мәліметтерді, ветеринариялық-санитариялық объектілер туралы мәліметтерді ,ауыл шаруашылығы жануарлардың мал басының саны туралы деректерді , олардың иелерін көрсете отырып қабылданды және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және мемлекеттік органдар, жеке және(немесе) заңды тұлғалар берген.</w:t>
      </w:r>
    </w:p>
    <w:bookmarkEnd w:id="743"/>
    <w:bookmarkStart w:name="z1155" w:id="744"/>
    <w:p>
      <w:pPr>
        <w:spacing w:after="0"/>
        <w:ind w:left="0"/>
        <w:jc w:val="both"/>
      </w:pPr>
      <w:r>
        <w:rPr>
          <w:rFonts w:ascii="Times New Roman"/>
          <w:b w:val="false"/>
          <w:i w:val="false"/>
          <w:color w:val="000000"/>
          <w:sz w:val="28"/>
        </w:rPr>
        <w:t>
      Әкімшілік-аумақтық бөлініс бойынша Ақбақай ауылы 1 елді мекен бар:</w:t>
      </w:r>
    </w:p>
    <w:bookmarkEnd w:id="744"/>
    <w:bookmarkStart w:name="z1156" w:id="745"/>
    <w:p>
      <w:pPr>
        <w:spacing w:after="0"/>
        <w:ind w:left="0"/>
        <w:jc w:val="both"/>
      </w:pPr>
      <w:r>
        <w:rPr>
          <w:rFonts w:ascii="Times New Roman"/>
          <w:b w:val="false"/>
          <w:i w:val="false"/>
          <w:color w:val="000000"/>
          <w:sz w:val="28"/>
        </w:rPr>
        <w:t>
      елді мекендердің жері- 1201,02га,</w:t>
      </w:r>
    </w:p>
    <w:bookmarkEnd w:id="745"/>
    <w:bookmarkStart w:name="z1157" w:id="746"/>
    <w:p>
      <w:pPr>
        <w:spacing w:after="0"/>
        <w:ind w:left="0"/>
        <w:jc w:val="both"/>
      </w:pPr>
      <w:r>
        <w:rPr>
          <w:rFonts w:ascii="Times New Roman"/>
          <w:b w:val="false"/>
          <w:i w:val="false"/>
          <w:color w:val="000000"/>
          <w:sz w:val="28"/>
        </w:rPr>
        <w:t>
      жайылымдар – 1004 га</w:t>
      </w:r>
    </w:p>
    <w:bookmarkEnd w:id="746"/>
    <w:bookmarkStart w:name="z1158" w:id="747"/>
    <w:p>
      <w:pPr>
        <w:spacing w:after="0"/>
        <w:ind w:left="0"/>
        <w:jc w:val="both"/>
      </w:pPr>
      <w:r>
        <w:rPr>
          <w:rFonts w:ascii="Times New Roman"/>
          <w:b w:val="false"/>
          <w:i w:val="false"/>
          <w:color w:val="000000"/>
          <w:sz w:val="28"/>
        </w:rPr>
        <w:t>
      бөгде жерлер -192,02</w:t>
      </w:r>
    </w:p>
    <w:bookmarkEnd w:id="747"/>
    <w:bookmarkStart w:name="z1159" w:id="748"/>
    <w:p>
      <w:pPr>
        <w:spacing w:after="0"/>
        <w:ind w:left="0"/>
        <w:jc w:val="both"/>
      </w:pPr>
      <w:r>
        <w:rPr>
          <w:rFonts w:ascii="Times New Roman"/>
          <w:b w:val="false"/>
          <w:i w:val="false"/>
          <w:color w:val="000000"/>
          <w:sz w:val="28"/>
        </w:rPr>
        <w:t>
      Табиғи жағдайлар бойынша Ақбақай ауылы аумағы дала аймағының шегінде және агроклиматтық көрсеткіштер бойынша құрғақ ауыспалы, климаттық жағдайы қатаң-континенталды. Қыста ауа температурасы -40 градусқа дейін, жазда +42 градусқа дейін жетеді, 28 м/с асатын дауылды желдер тән.</w:t>
      </w:r>
    </w:p>
    <w:bookmarkEnd w:id="748"/>
    <w:bookmarkStart w:name="z1160" w:id="749"/>
    <w:p>
      <w:pPr>
        <w:spacing w:after="0"/>
        <w:ind w:left="0"/>
        <w:jc w:val="both"/>
      </w:pPr>
      <w:r>
        <w:rPr>
          <w:rFonts w:ascii="Times New Roman"/>
          <w:b w:val="false"/>
          <w:i w:val="false"/>
          <w:color w:val="000000"/>
          <w:sz w:val="28"/>
        </w:rPr>
        <w:t>
      Топырақ негізінен жартылай шөл, сортаң және құмды шөл топырақтарының қоңыр топырақтары.</w:t>
      </w:r>
    </w:p>
    <w:bookmarkEnd w:id="749"/>
    <w:bookmarkStart w:name="z1161" w:id="750"/>
    <w:p>
      <w:pPr>
        <w:spacing w:after="0"/>
        <w:ind w:left="0"/>
        <w:jc w:val="both"/>
      </w:pPr>
      <w:r>
        <w:rPr>
          <w:rFonts w:ascii="Times New Roman"/>
          <w:b w:val="false"/>
          <w:i w:val="false"/>
          <w:color w:val="000000"/>
          <w:sz w:val="28"/>
        </w:rPr>
        <w:t>
      2022 жылдың қаңтар айына Ақбақай ауылы (халықтың жеке ауласы) ірі қара 28 бас, оның ішінде 7 аналық мал,160 бас жылқы оның ішінде аналық 30 бас бар.</w:t>
      </w:r>
    </w:p>
    <w:bookmarkEnd w:id="750"/>
    <w:bookmarkStart w:name="z1162" w:id="751"/>
    <w:p>
      <w:pPr>
        <w:spacing w:after="0"/>
        <w:ind w:left="0"/>
        <w:jc w:val="both"/>
      </w:pPr>
      <w:r>
        <w:rPr>
          <w:rFonts w:ascii="Times New Roman"/>
          <w:b w:val="false"/>
          <w:i w:val="false"/>
          <w:color w:val="000000"/>
          <w:sz w:val="28"/>
        </w:rPr>
        <w:t>
      Ақбақай ауылында:</w:t>
      </w:r>
    </w:p>
    <w:bookmarkEnd w:id="751"/>
    <w:bookmarkStart w:name="z1163" w:id="752"/>
    <w:p>
      <w:pPr>
        <w:spacing w:after="0"/>
        <w:ind w:left="0"/>
        <w:jc w:val="both"/>
      </w:pPr>
      <w:r>
        <w:rPr>
          <w:rFonts w:ascii="Times New Roman"/>
          <w:b w:val="false"/>
          <w:i w:val="false"/>
          <w:color w:val="000000"/>
          <w:sz w:val="28"/>
        </w:rPr>
        <w:t>
      ірі қара мал -28 бас, оның ішінде аналық мал -7 бас, жылқы – 160 оның ішінде аналық 30 бас.</w:t>
      </w:r>
    </w:p>
    <w:bookmarkEnd w:id="752"/>
    <w:bookmarkStart w:name="z1164" w:id="753"/>
    <w:p>
      <w:pPr>
        <w:spacing w:after="0"/>
        <w:ind w:left="0"/>
        <w:jc w:val="both"/>
      </w:pPr>
      <w:r>
        <w:rPr>
          <w:rFonts w:ascii="Times New Roman"/>
          <w:b w:val="false"/>
          <w:i w:val="false"/>
          <w:color w:val="000000"/>
          <w:sz w:val="28"/>
        </w:rPr>
        <w:t>
      жайылым көлемі -1004га</w:t>
      </w:r>
    </w:p>
    <w:bookmarkEnd w:id="753"/>
    <w:bookmarkStart w:name="z1165" w:id="754"/>
    <w:p>
      <w:pPr>
        <w:spacing w:after="0"/>
        <w:ind w:left="0"/>
        <w:jc w:val="both"/>
      </w:pPr>
      <w:r>
        <w:rPr>
          <w:rFonts w:ascii="Times New Roman"/>
          <w:b w:val="false"/>
          <w:i w:val="false"/>
          <w:color w:val="000000"/>
          <w:sz w:val="28"/>
        </w:rPr>
        <w:t>
      Ақбақай ауылында мал айдауға арналған сервитуттар орнатылмаған.</w:t>
      </w:r>
    </w:p>
    <w:bookmarkEnd w:id="754"/>
    <w:bookmarkStart w:name="z1166" w:id="755"/>
    <w:p>
      <w:pPr>
        <w:spacing w:after="0"/>
        <w:ind w:left="0"/>
        <w:jc w:val="both"/>
      </w:pPr>
      <w:r>
        <w:rPr>
          <w:rFonts w:ascii="Times New Roman"/>
          <w:b w:val="false"/>
          <w:i w:val="false"/>
          <w:color w:val="000000"/>
          <w:sz w:val="28"/>
        </w:rPr>
        <w:t>
      ІҚМ басына жүктеме нормасы 0,8*6 га/бас, жылқы – 1*6 га/бас</w:t>
      </w:r>
    </w:p>
    <w:bookmarkEnd w:id="755"/>
    <w:bookmarkStart w:name="z1167" w:id="756"/>
    <w:p>
      <w:pPr>
        <w:spacing w:after="0"/>
        <w:ind w:left="0"/>
        <w:jc w:val="both"/>
      </w:pPr>
      <w:r>
        <w:rPr>
          <w:rFonts w:ascii="Times New Roman"/>
          <w:b w:val="false"/>
          <w:i w:val="false"/>
          <w:color w:val="000000"/>
          <w:sz w:val="28"/>
        </w:rPr>
        <w:t>
      Қажеттілік:</w:t>
      </w:r>
    </w:p>
    <w:bookmarkEnd w:id="756"/>
    <w:bookmarkStart w:name="z1168" w:id="757"/>
    <w:p>
      <w:pPr>
        <w:spacing w:after="0"/>
        <w:ind w:left="0"/>
        <w:jc w:val="both"/>
      </w:pPr>
      <w:r>
        <w:rPr>
          <w:rFonts w:ascii="Times New Roman"/>
          <w:b w:val="false"/>
          <w:i w:val="false"/>
          <w:color w:val="000000"/>
          <w:sz w:val="28"/>
        </w:rPr>
        <w:t>
      ІҚМ үшін -28 бас*0,8*6 га/бас=134,4 га</w:t>
      </w:r>
    </w:p>
    <w:bookmarkEnd w:id="757"/>
    <w:bookmarkStart w:name="z1169" w:id="758"/>
    <w:p>
      <w:pPr>
        <w:spacing w:after="0"/>
        <w:ind w:left="0"/>
        <w:jc w:val="both"/>
      </w:pPr>
      <w:r>
        <w:rPr>
          <w:rFonts w:ascii="Times New Roman"/>
          <w:b w:val="false"/>
          <w:i w:val="false"/>
          <w:color w:val="000000"/>
          <w:sz w:val="28"/>
        </w:rPr>
        <w:t>
      Жылқы үшін –160*1*6 га/бас=960</w:t>
      </w:r>
    </w:p>
    <w:bookmarkEnd w:id="758"/>
    <w:bookmarkStart w:name="z1170" w:id="759"/>
    <w:p>
      <w:pPr>
        <w:spacing w:after="0"/>
        <w:ind w:left="0"/>
        <w:jc w:val="both"/>
      </w:pPr>
      <w:r>
        <w:rPr>
          <w:rFonts w:ascii="Times New Roman"/>
          <w:b w:val="false"/>
          <w:i w:val="false"/>
          <w:color w:val="000000"/>
          <w:sz w:val="28"/>
        </w:rPr>
        <w:t>
      134,4+960 = 1094,4га</w:t>
      </w:r>
    </w:p>
    <w:bookmarkEnd w:id="759"/>
    <w:bookmarkStart w:name="z1171" w:id="760"/>
    <w:p>
      <w:pPr>
        <w:spacing w:after="0"/>
        <w:ind w:left="0"/>
        <w:jc w:val="both"/>
      </w:pPr>
      <w:r>
        <w:rPr>
          <w:rFonts w:ascii="Times New Roman"/>
          <w:b w:val="false"/>
          <w:i w:val="false"/>
          <w:color w:val="000000"/>
          <w:sz w:val="28"/>
        </w:rPr>
        <w:t>
      Ескертпе: Жайылымдық жерлердің жетіспейтін саны 90,4 га</w:t>
      </w:r>
    </w:p>
    <w:bookmarkEnd w:id="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Ақбақай ауылының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1-қосымша</w:t>
            </w:r>
          </w:p>
        </w:tc>
      </w:tr>
    </w:tbl>
    <w:bookmarkStart w:name="z1176" w:id="761"/>
    <w:p>
      <w:pPr>
        <w:spacing w:after="0"/>
        <w:ind w:left="0"/>
        <w:jc w:val="left"/>
      </w:pPr>
      <w:r>
        <w:rPr>
          <w:rFonts w:ascii="Times New Roman"/>
          <w:b/>
          <w:i w:val="false"/>
          <w:color w:val="000000"/>
        </w:rPr>
        <w:t xml:space="preserve"> Ақбақай ауылы аумағында жайылымдардың орналасу схемасы (картасы)</w:t>
      </w:r>
    </w:p>
    <w:bookmarkEnd w:id="761"/>
    <w:bookmarkStart w:name="z1177"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 w:id="763"/>
    <w:p>
      <w:pPr>
        <w:spacing w:after="0"/>
        <w:ind w:left="0"/>
        <w:jc w:val="left"/>
      </w:pPr>
      <w:r>
        <w:rPr>
          <w:rFonts w:ascii="Times New Roman"/>
          <w:b/>
          <w:i w:val="false"/>
          <w:color w:val="000000"/>
        </w:rPr>
        <w:t xml:space="preserve"> Ақбақай ауылы бойынша елді мекендер бөлінісіде ІҚМ аналық (сауын) мал басын орналастыру үшін жайылымдарды бөлу жөніндегі мәліметтер</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Ақбақай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r>
    </w:tbl>
    <w:bookmarkStart w:name="z1179" w:id="764"/>
    <w:p>
      <w:pPr>
        <w:spacing w:after="0"/>
        <w:ind w:left="0"/>
        <w:jc w:val="left"/>
      </w:pPr>
      <w:r>
        <w:rPr>
          <w:rFonts w:ascii="Times New Roman"/>
          <w:b/>
          <w:i w:val="false"/>
          <w:color w:val="000000"/>
        </w:rPr>
        <w:t xml:space="preserve"> Ақбақай ауылы бойынша елді мекендердің бөлігінде мал басын орналыстыру үшін жайылымдардың қажеттілігі жөнінде мәлімет</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Ақбақай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Ақбақай ауылының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2-қосымша</w:t>
            </w:r>
          </w:p>
        </w:tc>
      </w:tr>
    </w:tbl>
    <w:bookmarkStart w:name="z1184" w:id="765"/>
    <w:p>
      <w:pPr>
        <w:spacing w:after="0"/>
        <w:ind w:left="0"/>
        <w:jc w:val="left"/>
      </w:pPr>
      <w:r>
        <w:rPr>
          <w:rFonts w:ascii="Times New Roman"/>
          <w:b/>
          <w:i w:val="false"/>
          <w:color w:val="000000"/>
        </w:rPr>
        <w:t xml:space="preserve"> Жайылым айналымдарының қолайлы схемалары</w:t>
      </w:r>
    </w:p>
    <w:bookmarkEnd w:id="765"/>
    <w:bookmarkStart w:name="z1185" w:id="766"/>
    <w:p>
      <w:pPr>
        <w:spacing w:after="0"/>
        <w:ind w:left="0"/>
        <w:jc w:val="left"/>
      </w:pPr>
      <w:r>
        <w:rPr>
          <w:rFonts w:ascii="Times New Roman"/>
          <w:b/>
          <w:i w:val="false"/>
          <w:color w:val="000000"/>
        </w:rPr>
        <w:t xml:space="preserve"> Ақбақай ауылы үшін қолайлы жайылым айналымдарының схемасы</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Ақбақай ауылының </w:t>
            </w:r>
            <w:r>
              <w:br/>
            </w:r>
            <w:r>
              <w:rPr>
                <w:rFonts w:ascii="Times New Roman"/>
                <w:b w:val="false"/>
                <w:i w:val="false"/>
                <w:color w:val="000000"/>
                <w:sz w:val="20"/>
              </w:rPr>
              <w:t xml:space="preserve">жайылымдарды </w:t>
            </w:r>
            <w:r>
              <w:rPr>
                <w:rFonts w:ascii="Times New Roman"/>
                <w:b w:val="false"/>
                <w:i w:val="false"/>
                <w:color w:val="000000"/>
                <w:sz w:val="20"/>
              </w:rPr>
              <w:t xml:space="preserve">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190" w:id="76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767"/>
    <w:bookmarkStart w:name="z1191"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Ақбақай ауылы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 жөніндегі </w:t>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1196" w:id="7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769"/>
    <w:bookmarkStart w:name="z1197" w:id="77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(Қазақстан Республикасының Әділет министрлігінде 2017 жылғы 24 ақпанда </w:t>
      </w:r>
      <w:r>
        <w:rPr>
          <w:rFonts w:ascii="Times New Roman"/>
          <w:b w:val="false"/>
          <w:i w:val="false"/>
          <w:color w:val="000000"/>
          <w:sz w:val="28"/>
        </w:rPr>
        <w:t>№ 14827</w:t>
      </w:r>
      <w:r>
        <w:rPr>
          <w:rFonts w:ascii="Times New Roman"/>
          <w:b w:val="false"/>
          <w:i w:val="false"/>
          <w:color w:val="000000"/>
          <w:sz w:val="28"/>
        </w:rPr>
        <w:t xml:space="preserve"> болып тіркелді) бекітілген.</w:t>
      </w:r>
    </w:p>
    <w:bookmarkEnd w:id="770"/>
    <w:bookmarkStart w:name="z1198" w:id="771"/>
    <w:p>
      <w:pPr>
        <w:spacing w:after="0"/>
        <w:ind w:left="0"/>
        <w:jc w:val="both"/>
      </w:pPr>
      <w:r>
        <w:rPr>
          <w:rFonts w:ascii="Times New Roman"/>
          <w:b w:val="false"/>
          <w:i w:val="false"/>
          <w:color w:val="000000"/>
          <w:sz w:val="28"/>
        </w:rPr>
        <w:t>
      Шығанақ ауылдық округінің аумағы Балқаш көлімен іргелес.</w:t>
      </w:r>
    </w:p>
    <w:bookmarkEnd w:id="771"/>
    <w:bookmarkStart w:name="z1199" w:id="772"/>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Ақбақай ауылының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5-қосымша</w:t>
            </w:r>
          </w:p>
        </w:tc>
      </w:tr>
    </w:tbl>
    <w:bookmarkStart w:name="z1204" w:id="773"/>
    <w:p>
      <w:pPr>
        <w:spacing w:after="0"/>
        <w:ind w:left="0"/>
        <w:jc w:val="left"/>
      </w:pPr>
      <w:r>
        <w:rPr>
          <w:rFonts w:ascii="Times New Roman"/>
          <w:b/>
          <w:i w:val="false"/>
          <w:color w:val="000000"/>
        </w:rPr>
        <w:t xml:space="preserve"> Ақбақай ауылы-1201,02 гектар</w:t>
      </w:r>
    </w:p>
    <w:bookmarkEnd w:id="773"/>
    <w:bookmarkStart w:name="z1205"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Ақбақай ауылының</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1210" w:id="775"/>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775"/>
    <w:bookmarkStart w:name="z1211"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Ақбақай ауылында</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rPr>
                <w:rFonts w:ascii="Times New Roman"/>
                <w:b w:val="false"/>
                <w:i w:val="false"/>
                <w:color w:val="000000"/>
                <w:sz w:val="20"/>
              </w:rPr>
              <w:t xml:space="preserve">басқару жөніндегі </w:t>
            </w:r>
            <w:r>
              <w:br/>
            </w:r>
            <w:r>
              <w:rPr>
                <w:rFonts w:ascii="Times New Roman"/>
                <w:b w:val="false"/>
                <w:i w:val="false"/>
                <w:color w:val="000000"/>
                <w:sz w:val="20"/>
              </w:rPr>
              <w:t>жоспарға</w:t>
            </w:r>
            <w:r>
              <w:rPr>
                <w:rFonts w:ascii="Times New Roman"/>
                <w:b w:val="false"/>
                <w:i w:val="false"/>
                <w:color w:val="000000"/>
                <w:sz w:val="20"/>
              </w:rPr>
              <w:t xml:space="preserve"> 7-қосымша</w:t>
            </w:r>
          </w:p>
        </w:tc>
      </w:tr>
    </w:tbl>
    <w:bookmarkStart w:name="z1217" w:id="77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218" w:id="778"/>
    <w:p>
      <w:pPr>
        <w:spacing w:after="0"/>
        <w:ind w:left="0"/>
        <w:jc w:val="both"/>
      </w:pPr>
      <w:r>
        <w:rPr>
          <w:rFonts w:ascii="Times New Roman"/>
          <w:b w:val="false"/>
          <w:i w:val="false"/>
          <w:color w:val="000000"/>
          <w:sz w:val="28"/>
        </w:rPr>
        <w:t>
       Ескерту: аббревиатуралардың толық жазылуы:</w:t>
      </w:r>
    </w:p>
    <w:bookmarkEnd w:id="778"/>
    <w:bookmarkStart w:name="z1219" w:id="779"/>
    <w:p>
      <w:pPr>
        <w:spacing w:after="0"/>
        <w:ind w:left="0"/>
        <w:jc w:val="both"/>
      </w:pPr>
      <w:r>
        <w:rPr>
          <w:rFonts w:ascii="Times New Roman"/>
          <w:b w:val="false"/>
          <w:i w:val="false"/>
          <w:color w:val="000000"/>
          <w:sz w:val="28"/>
        </w:rPr>
        <w:t>
      КЖМ - көктемгі-жазғы маусым</w:t>
      </w:r>
    </w:p>
    <w:bookmarkEnd w:id="779"/>
    <w:bookmarkStart w:name="z1220" w:id="780"/>
    <w:p>
      <w:pPr>
        <w:spacing w:after="0"/>
        <w:ind w:left="0"/>
        <w:jc w:val="both"/>
      </w:pPr>
      <w:r>
        <w:rPr>
          <w:rFonts w:ascii="Times New Roman"/>
          <w:b w:val="false"/>
          <w:i w:val="false"/>
          <w:color w:val="000000"/>
          <w:sz w:val="28"/>
        </w:rPr>
        <w:t>
      ЖКМ – жазғы –күзгі маусым</w:t>
      </w:r>
    </w:p>
    <w:bookmarkEnd w:id="780"/>
    <w:bookmarkStart w:name="z1221" w:id="781"/>
    <w:p>
      <w:pPr>
        <w:spacing w:after="0"/>
        <w:ind w:left="0"/>
        <w:jc w:val="both"/>
      </w:pPr>
      <w:r>
        <w:rPr>
          <w:rFonts w:ascii="Times New Roman"/>
          <w:b w:val="false"/>
          <w:i w:val="false"/>
          <w:color w:val="000000"/>
          <w:sz w:val="28"/>
        </w:rPr>
        <w:t>
      ЖМ – жазға маусым</w:t>
      </w:r>
    </w:p>
    <w:bookmarkEnd w:id="781"/>
    <w:bookmarkStart w:name="z1222" w:id="782"/>
    <w:p>
      <w:pPr>
        <w:spacing w:after="0"/>
        <w:ind w:left="0"/>
        <w:jc w:val="both"/>
      </w:pPr>
      <w:r>
        <w:rPr>
          <w:rFonts w:ascii="Times New Roman"/>
          <w:b w:val="false"/>
          <w:i w:val="false"/>
          <w:color w:val="000000"/>
          <w:sz w:val="28"/>
        </w:rPr>
        <w:t xml:space="preserve">
      ДҚ – демалушы қоршау </w:t>
      </w:r>
    </w:p>
    <w:bookmarkEnd w:id="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br/>
            </w:r>
            <w:r>
              <w:rPr>
                <w:rFonts w:ascii="Times New Roman"/>
                <w:b w:val="false"/>
                <w:i w:val="false"/>
                <w:color w:val="000000"/>
                <w:sz w:val="20"/>
              </w:rPr>
              <w:t>2022 жылғы 13 шілдедегі №18-3</w:t>
            </w:r>
            <w:r>
              <w:br/>
            </w:r>
            <w:r>
              <w:rPr>
                <w:rFonts w:ascii="Times New Roman"/>
                <w:b w:val="false"/>
                <w:i w:val="false"/>
                <w:color w:val="000000"/>
                <w:sz w:val="20"/>
              </w:rPr>
              <w:t>шешіміне 14 қосымша</w:t>
            </w:r>
          </w:p>
        </w:tc>
      </w:tr>
    </w:tbl>
    <w:bookmarkStart w:name="z1226" w:id="783"/>
    <w:p>
      <w:pPr>
        <w:spacing w:after="0"/>
        <w:ind w:left="0"/>
        <w:jc w:val="left"/>
      </w:pPr>
      <w:r>
        <w:rPr>
          <w:rFonts w:ascii="Times New Roman"/>
          <w:b/>
          <w:i w:val="false"/>
          <w:color w:val="000000"/>
        </w:rPr>
        <w:t xml:space="preserve"> Ақсүйек ауылындағы жайылымдарды басқару және оларды пайдалану жөніндегі 2022-2023 жылдарға арналған жоспар</w:t>
      </w:r>
    </w:p>
    <w:bookmarkEnd w:id="783"/>
    <w:bookmarkStart w:name="z1227" w:id="784"/>
    <w:p>
      <w:pPr>
        <w:spacing w:after="0"/>
        <w:ind w:left="0"/>
        <w:jc w:val="both"/>
      </w:pPr>
      <w:r>
        <w:rPr>
          <w:rFonts w:ascii="Times New Roman"/>
          <w:b w:val="false"/>
          <w:i w:val="false"/>
          <w:color w:val="000000"/>
          <w:sz w:val="28"/>
        </w:rPr>
        <w:t>
      Осы Ақсүйек ауылында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ауыл шаруашылығы мақсатындағы жерлерді ұтымды пайдалану қағидаларын бекіту және Қазақстан Республикасы Ауыл шаруашылығы министірінің кейбір бұйрықтарына өзгерістер мен толықтыру енгізу туралы.</w:t>
      </w:r>
    </w:p>
    <w:bookmarkEnd w:id="784"/>
    <w:bookmarkStart w:name="z1228" w:id="785"/>
    <w:p>
      <w:pPr>
        <w:spacing w:after="0"/>
        <w:ind w:left="0"/>
        <w:jc w:val="both"/>
      </w:pPr>
      <w:r>
        <w:rPr>
          <w:rFonts w:ascii="Times New Roman"/>
          <w:b w:val="false"/>
          <w:i w:val="false"/>
          <w:color w:val="000000"/>
          <w:sz w:val="28"/>
        </w:rPr>
        <w:t xml:space="preserve">
      Қазақстан Республикасы Ауыл шаруашылығы министрінің 2020 жылдың 17 қаңтардағы №7 бұйрығы (Қазақстан Ресмпубликасының Әділет министірлігінде 2020 жылғы 20 қаңтарда №19893 болып тіркелді) Қазақстан Республикасының Ауыл шаруашылығы министрінің 2015 жылғы 14 сәуірдегі № 3-3/332 бұйрығы (Қазақстан Республикасының Әділет министірлігінде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785"/>
    <w:bookmarkStart w:name="z1229" w:id="78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786"/>
    <w:bookmarkStart w:name="z1230" w:id="787"/>
    <w:p>
      <w:pPr>
        <w:spacing w:after="0"/>
        <w:ind w:left="0"/>
        <w:jc w:val="both"/>
      </w:pPr>
      <w:r>
        <w:rPr>
          <w:rFonts w:ascii="Times New Roman"/>
          <w:b w:val="false"/>
          <w:i w:val="false"/>
          <w:color w:val="000000"/>
          <w:sz w:val="28"/>
        </w:rPr>
        <w:t>
      Жоспар құрамында:</w:t>
      </w:r>
    </w:p>
    <w:bookmarkEnd w:id="787"/>
    <w:bookmarkStart w:name="z1231" w:id="788"/>
    <w:p>
      <w:pPr>
        <w:spacing w:after="0"/>
        <w:ind w:left="0"/>
        <w:jc w:val="both"/>
      </w:pPr>
      <w:r>
        <w:rPr>
          <w:rFonts w:ascii="Times New Roman"/>
          <w:b w:val="false"/>
          <w:i w:val="false"/>
          <w:color w:val="000000"/>
          <w:sz w:val="28"/>
        </w:rPr>
        <w:t>
      1) Құқық белгілейтін құжаттар негізінде Ақсүйек ауылы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788"/>
    <w:bookmarkStart w:name="z1232" w:id="789"/>
    <w:p>
      <w:pPr>
        <w:spacing w:after="0"/>
        <w:ind w:left="0"/>
        <w:jc w:val="both"/>
      </w:pPr>
      <w:r>
        <w:rPr>
          <w:rFonts w:ascii="Times New Roman"/>
          <w:b w:val="false"/>
          <w:i w:val="false"/>
          <w:color w:val="000000"/>
          <w:sz w:val="28"/>
        </w:rPr>
        <w:t>
      2) жайылым айналымдарының қолайлы схемалары (2-қосымша);</w:t>
      </w:r>
    </w:p>
    <w:bookmarkEnd w:id="789"/>
    <w:bookmarkStart w:name="z1233" w:id="79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790"/>
    <w:bookmarkStart w:name="z1234" w:id="79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791"/>
    <w:bookmarkStart w:name="z1235" w:id="79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792"/>
    <w:bookmarkStart w:name="z1236" w:id="79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793"/>
    <w:bookmarkStart w:name="z1237" w:id="79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794"/>
    <w:bookmarkStart w:name="z1238" w:id="79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795"/>
    <w:bookmarkStart w:name="z1239" w:id="796"/>
    <w:p>
      <w:pPr>
        <w:spacing w:after="0"/>
        <w:ind w:left="0"/>
        <w:jc w:val="both"/>
      </w:pPr>
      <w:r>
        <w:rPr>
          <w:rFonts w:ascii="Times New Roman"/>
          <w:b w:val="false"/>
          <w:i w:val="false"/>
          <w:color w:val="000000"/>
          <w:sz w:val="28"/>
        </w:rPr>
        <w:t>
      Әкімшілік-аумақтық бөлініс бойынша Ақсүйек ауылында 1 ауылдық елді мекен бар.</w:t>
      </w:r>
    </w:p>
    <w:bookmarkEnd w:id="796"/>
    <w:bookmarkStart w:name="z1240" w:id="797"/>
    <w:p>
      <w:pPr>
        <w:spacing w:after="0"/>
        <w:ind w:left="0"/>
        <w:jc w:val="both"/>
      </w:pPr>
      <w:r>
        <w:rPr>
          <w:rFonts w:ascii="Times New Roman"/>
          <w:b w:val="false"/>
          <w:i w:val="false"/>
          <w:color w:val="000000"/>
          <w:sz w:val="28"/>
        </w:rPr>
        <w:t>
      Ақсүйек ауылы аумағының жалпы көлемі 2182 гектар, оның ішінде жайылым жерлері – 1884 га.</w:t>
      </w:r>
    </w:p>
    <w:bookmarkEnd w:id="797"/>
    <w:bookmarkStart w:name="z1241" w:id="798"/>
    <w:p>
      <w:pPr>
        <w:spacing w:after="0"/>
        <w:ind w:left="0"/>
        <w:jc w:val="both"/>
      </w:pPr>
      <w:r>
        <w:rPr>
          <w:rFonts w:ascii="Times New Roman"/>
          <w:b w:val="false"/>
          <w:i w:val="false"/>
          <w:color w:val="000000"/>
          <w:sz w:val="28"/>
        </w:rPr>
        <w:t>
      Табиғи жағдайлар бойынша Ақсүйек ауылының аумағы дала аймағының шегінде және агроклиматтық көрсеткіштер бойынша екі агроклиматтық округте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798"/>
    <w:bookmarkStart w:name="z1242" w:id="799"/>
    <w:p>
      <w:pPr>
        <w:spacing w:after="0"/>
        <w:ind w:left="0"/>
        <w:jc w:val="both"/>
      </w:pPr>
      <w:r>
        <w:rPr>
          <w:rFonts w:ascii="Times New Roman"/>
          <w:b w:val="false"/>
          <w:i w:val="false"/>
          <w:color w:val="000000"/>
          <w:sz w:val="28"/>
        </w:rPr>
        <w:t>
      Топырақ негізінен қара топырақ Оңтүстік азгумусты ауыр көмірлі.</w:t>
      </w:r>
    </w:p>
    <w:bookmarkEnd w:id="799"/>
    <w:bookmarkStart w:name="z1243" w:id="800"/>
    <w:p>
      <w:pPr>
        <w:spacing w:after="0"/>
        <w:ind w:left="0"/>
        <w:jc w:val="both"/>
      </w:pPr>
      <w:r>
        <w:rPr>
          <w:rFonts w:ascii="Times New Roman"/>
          <w:b w:val="false"/>
          <w:i w:val="false"/>
          <w:color w:val="000000"/>
          <w:sz w:val="28"/>
        </w:rPr>
        <w:t>
      2022 жылдың 1 қаңтарынан Ақсүйек ауылында (халықтың жеке ауласы және ЖШС, ШҚ) ірі қара 90 бас, оның ішінде 40 бас аналық мал, 937 бас ұсақ мал. Жылқы - 3 бас. Жайылым жері - 1884 га</w:t>
      </w:r>
    </w:p>
    <w:bookmarkEnd w:id="800"/>
    <w:bookmarkStart w:name="z1244" w:id="801"/>
    <w:p>
      <w:pPr>
        <w:spacing w:after="0"/>
        <w:ind w:left="0"/>
        <w:jc w:val="both"/>
      </w:pPr>
      <w:r>
        <w:rPr>
          <w:rFonts w:ascii="Times New Roman"/>
          <w:b w:val="false"/>
          <w:i w:val="false"/>
          <w:color w:val="000000"/>
          <w:sz w:val="28"/>
        </w:rPr>
        <w:t>
      ІҚМ басына жүктеме нормасы 0,8*6 га/бас, Ұсақ мал- 0,1*6 га/бас, жылқы – 1*6 га/бас, Түйе - 1*6 га/бас</w:t>
      </w:r>
    </w:p>
    <w:bookmarkEnd w:id="801"/>
    <w:bookmarkStart w:name="z1245" w:id="802"/>
    <w:p>
      <w:pPr>
        <w:spacing w:after="0"/>
        <w:ind w:left="0"/>
        <w:jc w:val="both"/>
      </w:pPr>
      <w:r>
        <w:rPr>
          <w:rFonts w:ascii="Times New Roman"/>
          <w:b w:val="false"/>
          <w:i w:val="false"/>
          <w:color w:val="000000"/>
          <w:sz w:val="28"/>
        </w:rPr>
        <w:t>
      Қажеттілік:</w:t>
      </w:r>
    </w:p>
    <w:bookmarkEnd w:id="802"/>
    <w:bookmarkStart w:name="z1246" w:id="803"/>
    <w:p>
      <w:pPr>
        <w:spacing w:after="0"/>
        <w:ind w:left="0"/>
        <w:jc w:val="both"/>
      </w:pPr>
      <w:r>
        <w:rPr>
          <w:rFonts w:ascii="Times New Roman"/>
          <w:b w:val="false"/>
          <w:i w:val="false"/>
          <w:color w:val="000000"/>
          <w:sz w:val="28"/>
        </w:rPr>
        <w:t>
      ІҚМ үшін -90 бас*0,8*6 га/бас=432 га</w:t>
      </w:r>
    </w:p>
    <w:bookmarkEnd w:id="803"/>
    <w:bookmarkStart w:name="z1247" w:id="804"/>
    <w:p>
      <w:pPr>
        <w:spacing w:after="0"/>
        <w:ind w:left="0"/>
        <w:jc w:val="both"/>
      </w:pPr>
      <w:r>
        <w:rPr>
          <w:rFonts w:ascii="Times New Roman"/>
          <w:b w:val="false"/>
          <w:i w:val="false"/>
          <w:color w:val="000000"/>
          <w:sz w:val="28"/>
        </w:rPr>
        <w:t>
      ҰҚМ- 937*0,1*6 га=562,2 га</w:t>
      </w:r>
    </w:p>
    <w:bookmarkEnd w:id="804"/>
    <w:bookmarkStart w:name="z1248" w:id="805"/>
    <w:p>
      <w:pPr>
        <w:spacing w:after="0"/>
        <w:ind w:left="0"/>
        <w:jc w:val="both"/>
      </w:pPr>
      <w:r>
        <w:rPr>
          <w:rFonts w:ascii="Times New Roman"/>
          <w:b w:val="false"/>
          <w:i w:val="false"/>
          <w:color w:val="000000"/>
          <w:sz w:val="28"/>
        </w:rPr>
        <w:t>
      Жылқы үшін –3*1*6 га/бас=18 га</w:t>
      </w:r>
    </w:p>
    <w:bookmarkEnd w:id="805"/>
    <w:bookmarkStart w:name="z1249" w:id="806"/>
    <w:p>
      <w:pPr>
        <w:spacing w:after="0"/>
        <w:ind w:left="0"/>
        <w:jc w:val="both"/>
      </w:pPr>
      <w:r>
        <w:rPr>
          <w:rFonts w:ascii="Times New Roman"/>
          <w:b w:val="false"/>
          <w:i w:val="false"/>
          <w:color w:val="000000"/>
          <w:sz w:val="28"/>
        </w:rPr>
        <w:t>
      432+562,2+648=1642,0 га</w:t>
      </w:r>
    </w:p>
    <w:bookmarkEnd w:id="806"/>
    <w:bookmarkStart w:name="z1250" w:id="807"/>
    <w:p>
      <w:pPr>
        <w:spacing w:after="0"/>
        <w:ind w:left="0"/>
        <w:jc w:val="both"/>
      </w:pPr>
      <w:r>
        <w:rPr>
          <w:rFonts w:ascii="Times New Roman"/>
          <w:b w:val="false"/>
          <w:i w:val="false"/>
          <w:color w:val="000000"/>
          <w:sz w:val="28"/>
        </w:rPr>
        <w:t>
      Ақсүйек ауылында 2 шаруа қожалығы тіркелген, осы шаруақожалқтарындағы мал басы: ірі қара 455 бас, оның ішінде 209 аналық бас, 4012 бас ұсақ мал, жылқы -14 бас. Аталған шаруа қожалықтары жеке келісім шарт негізінде орман қоры жерлерін уақытша жалға алып мал бағып отыр.</w:t>
      </w:r>
    </w:p>
    <w:bookmarkEnd w:id="807"/>
    <w:bookmarkStart w:name="z1251" w:id="808"/>
    <w:p>
      <w:pPr>
        <w:spacing w:after="0"/>
        <w:ind w:left="0"/>
        <w:jc w:val="both"/>
      </w:pPr>
      <w:r>
        <w:rPr>
          <w:rFonts w:ascii="Times New Roman"/>
          <w:b w:val="false"/>
          <w:i w:val="false"/>
          <w:color w:val="000000"/>
          <w:sz w:val="28"/>
        </w:rPr>
        <w:t>
       Сонымен қатар, ауылдағы жайылымдық жердің жетіспеуіне байланысты мал иелері ұсақ малдарын ауылға шекаралас орман шаруашылықтарымен / Көктерек, Шу, Қордай, Алматы облысы / уақытша келісімге отырып, малдарын сонда ұстауда.</w:t>
      </w:r>
    </w:p>
    <w:bookmarkEnd w:id="808"/>
    <w:bookmarkStart w:name="z1252" w:id="809"/>
    <w:p>
      <w:pPr>
        <w:spacing w:after="0"/>
        <w:ind w:left="0"/>
        <w:jc w:val="both"/>
      </w:pPr>
      <w:r>
        <w:rPr>
          <w:rFonts w:ascii="Times New Roman"/>
          <w:b w:val="false"/>
          <w:i w:val="false"/>
          <w:color w:val="000000"/>
          <w:sz w:val="28"/>
        </w:rPr>
        <w:t>
      Ақсүйек ауылы бойынша ауыл шаруашылығы малдарын қамтамасыз ету үшін барлығы 1884 гектар жайылымдық жерлер бар. Ақсүйек ауылында мал айдауға арналған сервитуттар орнатылмаған.</w:t>
      </w:r>
    </w:p>
    <w:bookmarkEnd w:id="809"/>
    <w:bookmarkStart w:name="z1253" w:id="81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бар.</w:t>
      </w:r>
    </w:p>
    <w:bookmarkEnd w:id="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ауылында </w:t>
            </w:r>
            <w:r>
              <w:br/>
            </w:r>
            <w:r>
              <w:rPr>
                <w:rFonts w:ascii="Times New Roman"/>
                <w:b w:val="false"/>
                <w:i w:val="false"/>
                <w:color w:val="000000"/>
                <w:sz w:val="20"/>
              </w:rPr>
              <w:t xml:space="preserve">жайылымдарды </w:t>
            </w:r>
            <w:r>
              <w:rPr>
                <w:rFonts w:ascii="Times New Roman"/>
                <w:b w:val="false"/>
                <w:i w:val="false"/>
                <w:color w:val="000000"/>
                <w:sz w:val="20"/>
              </w:rPr>
              <w:t xml:space="preserve">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1-қосымша</w:t>
            </w:r>
          </w:p>
        </w:tc>
      </w:tr>
    </w:tbl>
    <w:bookmarkStart w:name="z1258" w:id="811"/>
    <w:p>
      <w:pPr>
        <w:spacing w:after="0"/>
        <w:ind w:left="0"/>
        <w:jc w:val="left"/>
      </w:pPr>
      <w:r>
        <w:rPr>
          <w:rFonts w:ascii="Times New Roman"/>
          <w:b/>
          <w:i w:val="false"/>
          <w:color w:val="000000"/>
        </w:rPr>
        <w:t xml:space="preserve"> Ақсүйек ауылының аумағында жайылымдардың орналасу схемасы (картасы)</w:t>
      </w:r>
    </w:p>
    <w:bookmarkEnd w:id="811"/>
    <w:bookmarkStart w:name="z1259"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0" w:id="813"/>
    <w:p>
      <w:pPr>
        <w:spacing w:after="0"/>
        <w:ind w:left="0"/>
        <w:jc w:val="left"/>
      </w:pPr>
      <w:r>
        <w:rPr>
          <w:rFonts w:ascii="Times New Roman"/>
          <w:b/>
          <w:i w:val="false"/>
          <w:color w:val="000000"/>
        </w:rPr>
        <w:t xml:space="preserve"> Ақсүйек ауылы бойынша елді мекендер бөлінісіде ІҚМ аналық (сауын) мал басын орналастыру үшін жайылымдарды бөлу жөніндегі мәліметтер</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Ақсүйек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1" w:id="814"/>
    <w:p>
      <w:pPr>
        <w:spacing w:after="0"/>
        <w:ind w:left="0"/>
        <w:jc w:val="both"/>
      </w:pPr>
      <w:r>
        <w:rPr>
          <w:rFonts w:ascii="Times New Roman"/>
          <w:b w:val="false"/>
          <w:i w:val="false"/>
          <w:color w:val="000000"/>
          <w:sz w:val="28"/>
        </w:rPr>
        <w:t>
      Ескертпе:</w:t>
      </w:r>
    </w:p>
    <w:bookmarkEnd w:id="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Ақүйек ауылында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rPr>
                <w:rFonts w:ascii="Times New Roman"/>
                <w:b w:val="false"/>
                <w:i w:val="false"/>
                <w:color w:val="000000"/>
                <w:sz w:val="20"/>
              </w:rPr>
              <w:t>2022-2023 жылдарға</w:t>
            </w:r>
            <w:r>
              <w:br/>
            </w:r>
            <w:r>
              <w:rPr>
                <w:rFonts w:ascii="Times New Roman"/>
                <w:b w:val="false"/>
                <w:i w:val="false"/>
                <w:color w:val="000000"/>
                <w:sz w:val="20"/>
              </w:rPr>
              <w:t xml:space="preserve"> арналған жоспарға</w:t>
            </w:r>
            <w:r>
              <w:br/>
            </w:r>
            <w:r>
              <w:rPr>
                <w:rFonts w:ascii="Times New Roman"/>
                <w:b w:val="false"/>
                <w:i w:val="false"/>
                <w:color w:val="000000"/>
                <w:sz w:val="20"/>
              </w:rPr>
              <w:t>2-қосымша</w:t>
            </w:r>
          </w:p>
        </w:tc>
      </w:tr>
    </w:tbl>
    <w:bookmarkStart w:name="z1266" w:id="815"/>
    <w:p>
      <w:pPr>
        <w:spacing w:after="0"/>
        <w:ind w:left="0"/>
        <w:jc w:val="left"/>
      </w:pPr>
      <w:r>
        <w:rPr>
          <w:rFonts w:ascii="Times New Roman"/>
          <w:b/>
          <w:i w:val="false"/>
          <w:color w:val="000000"/>
        </w:rPr>
        <w:t xml:space="preserve"> Жайылым айналымдарының қолайлы схемалары</w:t>
      </w:r>
    </w:p>
    <w:bookmarkEnd w:id="815"/>
    <w:bookmarkStart w:name="z1267" w:id="816"/>
    <w:p>
      <w:pPr>
        <w:spacing w:after="0"/>
        <w:ind w:left="0"/>
        <w:jc w:val="left"/>
      </w:pPr>
      <w:r>
        <w:rPr>
          <w:rFonts w:ascii="Times New Roman"/>
          <w:b/>
          <w:i w:val="false"/>
          <w:color w:val="000000"/>
        </w:rPr>
        <w:t xml:space="preserve"> Ақсүйек ауылы үшін қолайлы жайылым айналымдарының схемасы</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17"/>
          <w:p>
            <w:pPr>
              <w:spacing w:after="20"/>
              <w:ind w:left="20"/>
              <w:jc w:val="both"/>
            </w:pPr>
            <w:r>
              <w:rPr>
                <w:rFonts w:ascii="Times New Roman"/>
                <w:b w:val="false"/>
                <w:i w:val="false"/>
                <w:color w:val="000000"/>
                <w:sz w:val="20"/>
              </w:rPr>
              <w:t>
демалушы</w:t>
            </w:r>
          </w:p>
          <w:bookmarkEnd w:id="817"/>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ауылында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273" w:id="81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818"/>
    <w:bookmarkStart w:name="z1274"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ауылында </w:t>
            </w:r>
            <w:r>
              <w:br/>
            </w:r>
            <w:r>
              <w:rPr>
                <w:rFonts w:ascii="Times New Roman"/>
                <w:b w:val="false"/>
                <w:i w:val="false"/>
                <w:color w:val="000000"/>
                <w:sz w:val="20"/>
              </w:rPr>
              <w:t xml:space="preserve">жайылымдарды </w:t>
            </w:r>
            <w:r>
              <w:rPr>
                <w:rFonts w:ascii="Times New Roman"/>
                <w:b w:val="false"/>
                <w:i w:val="false"/>
                <w:color w:val="000000"/>
                <w:sz w:val="20"/>
              </w:rPr>
              <w:t xml:space="preserve">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4-қосымша</w:t>
            </w:r>
          </w:p>
        </w:tc>
      </w:tr>
    </w:tbl>
    <w:bookmarkStart w:name="z1279" w:id="8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20"/>
    <w:bookmarkStart w:name="z1280" w:id="82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821"/>
    <w:bookmarkStart w:name="z1281" w:id="822"/>
    <w:p>
      <w:pPr>
        <w:spacing w:after="0"/>
        <w:ind w:left="0"/>
        <w:jc w:val="both"/>
      </w:pPr>
      <w:r>
        <w:rPr>
          <w:rFonts w:ascii="Times New Roman"/>
          <w:b w:val="false"/>
          <w:i w:val="false"/>
          <w:color w:val="000000"/>
          <w:sz w:val="28"/>
        </w:rPr>
        <w:t>
      Ақсүйек ауылының аумағында суару немесе суландыру каналдары жоқ.</w:t>
      </w:r>
    </w:p>
    <w:bookmarkEnd w:id="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ауылының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5-қосымша</w:t>
            </w:r>
          </w:p>
        </w:tc>
      </w:tr>
    </w:tbl>
    <w:bookmarkStart w:name="z1286" w:id="823"/>
    <w:p>
      <w:pPr>
        <w:spacing w:after="0"/>
        <w:ind w:left="0"/>
        <w:jc w:val="left"/>
      </w:pPr>
      <w:r>
        <w:rPr>
          <w:rFonts w:ascii="Times New Roman"/>
          <w:b/>
          <w:i w:val="false"/>
          <w:color w:val="000000"/>
        </w:rPr>
        <w:t xml:space="preserve"> Ақсүйек ауылы-2182 гектар</w:t>
      </w:r>
    </w:p>
    <w:bookmarkEnd w:id="823"/>
    <w:bookmarkStart w:name="z1287"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ауылының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жоспарға </w:t>
            </w:r>
            <w:r>
              <w:rPr>
                <w:rFonts w:ascii="Times New Roman"/>
                <w:b w:val="false"/>
                <w:i w:val="false"/>
                <w:color w:val="000000"/>
                <w:sz w:val="20"/>
              </w:rPr>
              <w:t>6-қосымша</w:t>
            </w:r>
          </w:p>
        </w:tc>
      </w:tr>
    </w:tbl>
    <w:bookmarkStart w:name="z1292" w:id="825"/>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825"/>
    <w:bookmarkStart w:name="z1293"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Ақсүйек ауылының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7-қосымша</w:t>
            </w:r>
          </w:p>
        </w:tc>
      </w:tr>
    </w:tbl>
    <w:bookmarkStart w:name="z1298" w:id="82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299" w:id="828"/>
    <w:p>
      <w:pPr>
        <w:spacing w:after="0"/>
        <w:ind w:left="0"/>
        <w:jc w:val="both"/>
      </w:pPr>
      <w:r>
        <w:rPr>
          <w:rFonts w:ascii="Times New Roman"/>
          <w:b w:val="false"/>
          <w:i w:val="false"/>
          <w:color w:val="000000"/>
          <w:sz w:val="28"/>
        </w:rPr>
        <w:t>
      Ескерту: аббревиатуралардың толық жазылуы:</w:t>
      </w:r>
    </w:p>
    <w:bookmarkEnd w:id="828"/>
    <w:bookmarkStart w:name="z1300" w:id="829"/>
    <w:p>
      <w:pPr>
        <w:spacing w:after="0"/>
        <w:ind w:left="0"/>
        <w:jc w:val="both"/>
      </w:pPr>
      <w:r>
        <w:rPr>
          <w:rFonts w:ascii="Times New Roman"/>
          <w:b w:val="false"/>
          <w:i w:val="false"/>
          <w:color w:val="000000"/>
          <w:sz w:val="28"/>
        </w:rPr>
        <w:t>
      КЖМ –көктемгі-жазғы маусым;</w:t>
      </w:r>
    </w:p>
    <w:bookmarkEnd w:id="829"/>
    <w:bookmarkStart w:name="z1301" w:id="830"/>
    <w:p>
      <w:pPr>
        <w:spacing w:after="0"/>
        <w:ind w:left="0"/>
        <w:jc w:val="both"/>
      </w:pPr>
      <w:r>
        <w:rPr>
          <w:rFonts w:ascii="Times New Roman"/>
          <w:b w:val="false"/>
          <w:i w:val="false"/>
          <w:color w:val="000000"/>
          <w:sz w:val="28"/>
        </w:rPr>
        <w:t>
      ЖКМ – жазғы-күзгі маусым;</w:t>
      </w:r>
    </w:p>
    <w:bookmarkEnd w:id="830"/>
    <w:bookmarkStart w:name="z1302" w:id="831"/>
    <w:p>
      <w:pPr>
        <w:spacing w:after="0"/>
        <w:ind w:left="0"/>
        <w:jc w:val="both"/>
      </w:pPr>
      <w:r>
        <w:rPr>
          <w:rFonts w:ascii="Times New Roman"/>
          <w:b w:val="false"/>
          <w:i w:val="false"/>
          <w:color w:val="000000"/>
          <w:sz w:val="28"/>
        </w:rPr>
        <w:t>
      ЖМ – жазғы маусым;</w:t>
      </w:r>
    </w:p>
    <w:bookmarkEnd w:id="831"/>
    <w:bookmarkStart w:name="z1303" w:id="832"/>
    <w:p>
      <w:pPr>
        <w:spacing w:after="0"/>
        <w:ind w:left="0"/>
        <w:jc w:val="both"/>
      </w:pPr>
      <w:r>
        <w:rPr>
          <w:rFonts w:ascii="Times New Roman"/>
          <w:b w:val="false"/>
          <w:i w:val="false"/>
          <w:color w:val="000000"/>
          <w:sz w:val="28"/>
        </w:rPr>
        <w:t>
      ДҚ – демалушы қоршау</w:t>
      </w:r>
    </w:p>
    <w:bookmarkEnd w:id="832"/>
    <w:bookmarkStart w:name="z1304" w:id="833"/>
    <w:p>
      <w:pPr>
        <w:spacing w:after="0"/>
        <w:ind w:left="0"/>
        <w:jc w:val="both"/>
      </w:pPr>
      <w:r>
        <w:rPr>
          <w:rFonts w:ascii="Times New Roman"/>
          <w:b w:val="false"/>
          <w:i w:val="false"/>
          <w:color w:val="000000"/>
          <w:sz w:val="28"/>
        </w:rPr>
        <w:t>
      Мойынқұм аудандық мәслихатының 2022 жылғы 13 шілдедегі №18-3 шешіміне 15 қосымша</w:t>
      </w:r>
    </w:p>
    <w:bookmarkEnd w:id="833"/>
    <w:bookmarkStart w:name="z1305" w:id="834"/>
    <w:p>
      <w:pPr>
        <w:spacing w:after="0"/>
        <w:ind w:left="0"/>
        <w:jc w:val="both"/>
      </w:pPr>
      <w:r>
        <w:rPr>
          <w:rFonts w:ascii="Times New Roman"/>
          <w:b w:val="false"/>
          <w:i w:val="false"/>
          <w:color w:val="000000"/>
          <w:sz w:val="28"/>
        </w:rPr>
        <w:t>
      Шығанақ ауылдық округінде жайылымдарды басқару және оларды пайдалану жөніндегі 2022-2023 жылдарға арналған жоспар</w:t>
      </w:r>
    </w:p>
    <w:bookmarkEnd w:id="834"/>
    <w:bookmarkStart w:name="z1306" w:id="835"/>
    <w:p>
      <w:pPr>
        <w:spacing w:after="0"/>
        <w:ind w:left="0"/>
        <w:jc w:val="both"/>
      </w:pPr>
      <w:r>
        <w:rPr>
          <w:rFonts w:ascii="Times New Roman"/>
          <w:b w:val="false"/>
          <w:i w:val="false"/>
          <w:color w:val="000000"/>
          <w:sz w:val="28"/>
        </w:rPr>
        <w:t>
      Мойынқұм ауданында жайылымдарды басқару және оларды пайдалану жөніндегі 2022-2023 жылдарға арналған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 Қазақстан Республикасы Ауыл шаруашылығы министрінің 2020 жылғы 17 қаңтардағы № 7 бұйрығы ( Қазақстан Республикасының Әділет министрлігінде 2020 жылғы 20 қаңтарда </w:t>
      </w:r>
      <w:r>
        <w:rPr>
          <w:rFonts w:ascii="Times New Roman"/>
          <w:b w:val="false"/>
          <w:i w:val="false"/>
          <w:color w:val="000000"/>
          <w:sz w:val="28"/>
        </w:rPr>
        <w:t>№ 19893</w:t>
      </w:r>
      <w:r>
        <w:rPr>
          <w:rFonts w:ascii="Times New Roman"/>
          <w:b w:val="false"/>
          <w:i w:val="false"/>
          <w:color w:val="000000"/>
          <w:sz w:val="28"/>
        </w:rPr>
        <w:t xml:space="preserve"> болып тіркелді), Қазақстан Республикасы Ауыл шаруашылығы министрінің 2015 жылғы 14 сәуірдегі № 3-3/332 бұйрығы (Қазақстан Республикасының Әділет министрлігінде 2015 жылы 15 мамырда </w:t>
      </w:r>
      <w:r>
        <w:rPr>
          <w:rFonts w:ascii="Times New Roman"/>
          <w:b w:val="false"/>
          <w:i w:val="false"/>
          <w:color w:val="000000"/>
          <w:sz w:val="28"/>
        </w:rPr>
        <w:t>№ 11064</w:t>
      </w:r>
      <w:r>
        <w:rPr>
          <w:rFonts w:ascii="Times New Roman"/>
          <w:b w:val="false"/>
          <w:i w:val="false"/>
          <w:color w:val="000000"/>
          <w:sz w:val="28"/>
        </w:rPr>
        <w:t xml:space="preserve"> тіркелді) сәйкес әзірленген.</w:t>
      </w:r>
    </w:p>
    <w:bookmarkEnd w:id="835"/>
    <w:bookmarkStart w:name="z1307" w:id="836"/>
    <w:p>
      <w:pPr>
        <w:spacing w:after="0"/>
        <w:ind w:left="0"/>
        <w:jc w:val="both"/>
      </w:pPr>
      <w:r>
        <w:rPr>
          <w:rFonts w:ascii="Times New Roman"/>
          <w:b w:val="false"/>
          <w:i w:val="false"/>
          <w:color w:val="000000"/>
          <w:sz w:val="28"/>
        </w:rPr>
        <w:t>
      Жоспар жайылымдарды ұтымды пайдалану және жайылымдардың тозуын болдырмау мақсатында қабылданады.</w:t>
      </w:r>
    </w:p>
    <w:bookmarkEnd w:id="836"/>
    <w:bookmarkStart w:name="z1308" w:id="837"/>
    <w:p>
      <w:pPr>
        <w:spacing w:after="0"/>
        <w:ind w:left="0"/>
        <w:jc w:val="both"/>
      </w:pPr>
      <w:r>
        <w:rPr>
          <w:rFonts w:ascii="Times New Roman"/>
          <w:b w:val="false"/>
          <w:i w:val="false"/>
          <w:color w:val="000000"/>
          <w:sz w:val="28"/>
        </w:rPr>
        <w:t>
      Жоспар құрамында:</w:t>
      </w:r>
    </w:p>
    <w:bookmarkEnd w:id="837"/>
    <w:bookmarkStart w:name="z1309" w:id="83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38"/>
    <w:bookmarkStart w:name="z1310" w:id="839"/>
    <w:p>
      <w:pPr>
        <w:spacing w:after="0"/>
        <w:ind w:left="0"/>
        <w:jc w:val="both"/>
      </w:pPr>
      <w:r>
        <w:rPr>
          <w:rFonts w:ascii="Times New Roman"/>
          <w:b w:val="false"/>
          <w:i w:val="false"/>
          <w:color w:val="000000"/>
          <w:sz w:val="28"/>
        </w:rPr>
        <w:t>
      2) жайылым айналымдарының қолайлы схемаларын;</w:t>
      </w:r>
    </w:p>
    <w:bookmarkEnd w:id="839"/>
    <w:bookmarkStart w:name="z1311" w:id="84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840"/>
    <w:bookmarkStart w:name="z1312" w:id="84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841"/>
    <w:bookmarkStart w:name="z1313" w:id="84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842"/>
    <w:bookmarkStart w:name="z1314" w:id="843"/>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843"/>
    <w:bookmarkStart w:name="z1315" w:id="84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844"/>
    <w:bookmarkStart w:name="z1316" w:id="845"/>
    <w:p>
      <w:pPr>
        <w:spacing w:after="0"/>
        <w:ind w:left="0"/>
        <w:jc w:val="both"/>
      </w:pPr>
      <w:r>
        <w:rPr>
          <w:rFonts w:ascii="Times New Roman"/>
          <w:b w:val="false"/>
          <w:i w:val="false"/>
          <w:color w:val="000000"/>
          <w:sz w:val="28"/>
        </w:rPr>
        <w:t>
      Жоспардағы жайылымдарды геоботаникалық тексеруден жай-күйі туралы мәліметтерді, ветеринариялық-санитариялық объектілер туралы мәліметтерді ,ауыл шаруашылығы жануарлардың мал басының саны туралы деректерді , олардың иелерін көрсете отырып қабылданды және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саны туралы деректерді, шалғайдағы жайылымдарды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және мемлекеттік органдар, жеке және(немесе) заңды тұлғалар берген.</w:t>
      </w:r>
    </w:p>
    <w:bookmarkEnd w:id="845"/>
    <w:bookmarkStart w:name="z1317" w:id="846"/>
    <w:p>
      <w:pPr>
        <w:spacing w:after="0"/>
        <w:ind w:left="0"/>
        <w:jc w:val="both"/>
      </w:pPr>
      <w:r>
        <w:rPr>
          <w:rFonts w:ascii="Times New Roman"/>
          <w:b w:val="false"/>
          <w:i w:val="false"/>
          <w:color w:val="000000"/>
          <w:sz w:val="28"/>
        </w:rPr>
        <w:t>
      Әкімшілік-аумақтық бөлініс бойынша Шығанақ ауылдық округінде 3 ауылдық елді мекен бар: Шығанақ, Байтал, Бұрыл –Байтал.</w:t>
      </w:r>
    </w:p>
    <w:bookmarkEnd w:id="846"/>
    <w:bookmarkStart w:name="z1318" w:id="847"/>
    <w:p>
      <w:pPr>
        <w:spacing w:after="0"/>
        <w:ind w:left="0"/>
        <w:jc w:val="both"/>
      </w:pPr>
      <w:r>
        <w:rPr>
          <w:rFonts w:ascii="Times New Roman"/>
          <w:b w:val="false"/>
          <w:i w:val="false"/>
          <w:color w:val="000000"/>
          <w:sz w:val="28"/>
        </w:rPr>
        <w:t>
      елді мекендердің жері- 1832,56га,</w:t>
      </w:r>
    </w:p>
    <w:bookmarkEnd w:id="847"/>
    <w:bookmarkStart w:name="z1319" w:id="848"/>
    <w:p>
      <w:pPr>
        <w:spacing w:after="0"/>
        <w:ind w:left="0"/>
        <w:jc w:val="both"/>
      </w:pPr>
      <w:r>
        <w:rPr>
          <w:rFonts w:ascii="Times New Roman"/>
          <w:b w:val="false"/>
          <w:i w:val="false"/>
          <w:color w:val="000000"/>
          <w:sz w:val="28"/>
        </w:rPr>
        <w:t>
      жайылымдар – 1488,26 га</w:t>
      </w:r>
    </w:p>
    <w:bookmarkEnd w:id="848"/>
    <w:bookmarkStart w:name="z1320" w:id="849"/>
    <w:p>
      <w:pPr>
        <w:spacing w:after="0"/>
        <w:ind w:left="0"/>
        <w:jc w:val="both"/>
      </w:pPr>
      <w:r>
        <w:rPr>
          <w:rFonts w:ascii="Times New Roman"/>
          <w:b w:val="false"/>
          <w:i w:val="false"/>
          <w:color w:val="000000"/>
          <w:sz w:val="28"/>
        </w:rPr>
        <w:t>
      босалқы "Бетпақдала" жерлері -47359,4</w:t>
      </w:r>
    </w:p>
    <w:bookmarkEnd w:id="849"/>
    <w:bookmarkStart w:name="z1321" w:id="850"/>
    <w:p>
      <w:pPr>
        <w:spacing w:after="0"/>
        <w:ind w:left="0"/>
        <w:jc w:val="both"/>
      </w:pPr>
      <w:r>
        <w:rPr>
          <w:rFonts w:ascii="Times New Roman"/>
          <w:b w:val="false"/>
          <w:i w:val="false"/>
          <w:color w:val="000000"/>
          <w:sz w:val="28"/>
        </w:rPr>
        <w:t>
      Табиғи жағдайлар бойынша Шығанақ ауылдық округінің аумағы дала аймағының шегінде және агроклиматтық көрсеткіштер бойынша құрғақ ауыспалы, климаттық жағдайы қатаң-континенталды. Қыста ауа температурасы -30 градусқа дейін, жазда +35 градусқа дейін жетеді, 25 м/с асатын дауылды желдер тән.</w:t>
      </w:r>
    </w:p>
    <w:bookmarkEnd w:id="850"/>
    <w:bookmarkStart w:name="z1322" w:id="851"/>
    <w:p>
      <w:pPr>
        <w:spacing w:after="0"/>
        <w:ind w:left="0"/>
        <w:jc w:val="both"/>
      </w:pPr>
      <w:r>
        <w:rPr>
          <w:rFonts w:ascii="Times New Roman"/>
          <w:b w:val="false"/>
          <w:i w:val="false"/>
          <w:color w:val="000000"/>
          <w:sz w:val="28"/>
        </w:rPr>
        <w:t>
      Топырақ негізінен жартылай шөл, сортаң және құмды шөл топырақтарының қоңыр топырақтары.</w:t>
      </w:r>
    </w:p>
    <w:bookmarkEnd w:id="851"/>
    <w:bookmarkStart w:name="z1323" w:id="852"/>
    <w:p>
      <w:pPr>
        <w:spacing w:after="0"/>
        <w:ind w:left="0"/>
        <w:jc w:val="both"/>
      </w:pPr>
      <w:r>
        <w:rPr>
          <w:rFonts w:ascii="Times New Roman"/>
          <w:b w:val="false"/>
          <w:i w:val="false"/>
          <w:color w:val="000000"/>
          <w:sz w:val="28"/>
        </w:rPr>
        <w:t>
      2022 жылдың қаңтар айына Шығанақ ауылдық округінде (халықтың жеке ауласы) ірі қара 336 бас, оның ішінде 125 аналық мал, 723 бас ұсақ мал, 166 бас жылқы бар.</w:t>
      </w:r>
    </w:p>
    <w:bookmarkEnd w:id="852"/>
    <w:bookmarkStart w:name="z1324" w:id="853"/>
    <w:p>
      <w:pPr>
        <w:spacing w:after="0"/>
        <w:ind w:left="0"/>
        <w:jc w:val="both"/>
      </w:pPr>
      <w:r>
        <w:rPr>
          <w:rFonts w:ascii="Times New Roman"/>
          <w:b w:val="false"/>
          <w:i w:val="false"/>
          <w:color w:val="000000"/>
          <w:sz w:val="28"/>
        </w:rPr>
        <w:t>
      Шығанақ ауылында:</w:t>
      </w:r>
    </w:p>
    <w:bookmarkEnd w:id="853"/>
    <w:bookmarkStart w:name="z1325" w:id="854"/>
    <w:p>
      <w:pPr>
        <w:spacing w:after="0"/>
        <w:ind w:left="0"/>
        <w:jc w:val="both"/>
      </w:pPr>
      <w:r>
        <w:rPr>
          <w:rFonts w:ascii="Times New Roman"/>
          <w:b w:val="false"/>
          <w:i w:val="false"/>
          <w:color w:val="000000"/>
          <w:sz w:val="28"/>
        </w:rPr>
        <w:t>
      ірі қара мал -238 бас, оның ішінде аналық мал -95 бас, ұсақ мал-545 бас, жылқы – 115 бас.</w:t>
      </w:r>
    </w:p>
    <w:bookmarkEnd w:id="854"/>
    <w:bookmarkStart w:name="z1326" w:id="855"/>
    <w:p>
      <w:pPr>
        <w:spacing w:after="0"/>
        <w:ind w:left="0"/>
        <w:jc w:val="both"/>
      </w:pPr>
      <w:r>
        <w:rPr>
          <w:rFonts w:ascii="Times New Roman"/>
          <w:b w:val="false"/>
          <w:i w:val="false"/>
          <w:color w:val="000000"/>
          <w:sz w:val="28"/>
        </w:rPr>
        <w:t>
      жайылым көлемі -1253 га</w:t>
      </w:r>
    </w:p>
    <w:bookmarkEnd w:id="855"/>
    <w:bookmarkStart w:name="z1327" w:id="856"/>
    <w:p>
      <w:pPr>
        <w:spacing w:after="0"/>
        <w:ind w:left="0"/>
        <w:jc w:val="both"/>
      </w:pPr>
      <w:r>
        <w:rPr>
          <w:rFonts w:ascii="Times New Roman"/>
          <w:b w:val="false"/>
          <w:i w:val="false"/>
          <w:color w:val="000000"/>
          <w:sz w:val="28"/>
        </w:rPr>
        <w:t>
      Байтал ауылында:</w:t>
      </w:r>
    </w:p>
    <w:bookmarkEnd w:id="856"/>
    <w:bookmarkStart w:name="z1328" w:id="857"/>
    <w:p>
      <w:pPr>
        <w:spacing w:after="0"/>
        <w:ind w:left="0"/>
        <w:jc w:val="both"/>
      </w:pPr>
      <w:r>
        <w:rPr>
          <w:rFonts w:ascii="Times New Roman"/>
          <w:b w:val="false"/>
          <w:i w:val="false"/>
          <w:color w:val="000000"/>
          <w:sz w:val="28"/>
        </w:rPr>
        <w:t>
      ірі қара мал -33 бас, оның ішінде аналық мал -9 бас, ұсақ мал-75 бас, жылқы – 6 бас.</w:t>
      </w:r>
    </w:p>
    <w:bookmarkEnd w:id="857"/>
    <w:bookmarkStart w:name="z1329" w:id="858"/>
    <w:p>
      <w:pPr>
        <w:spacing w:after="0"/>
        <w:ind w:left="0"/>
        <w:jc w:val="both"/>
      </w:pPr>
      <w:r>
        <w:rPr>
          <w:rFonts w:ascii="Times New Roman"/>
          <w:b w:val="false"/>
          <w:i w:val="false"/>
          <w:color w:val="000000"/>
          <w:sz w:val="28"/>
        </w:rPr>
        <w:t>
      жайылым көлемі-155,20 га</w:t>
      </w:r>
    </w:p>
    <w:bookmarkEnd w:id="858"/>
    <w:bookmarkStart w:name="z1330" w:id="859"/>
    <w:p>
      <w:pPr>
        <w:spacing w:after="0"/>
        <w:ind w:left="0"/>
        <w:jc w:val="both"/>
      </w:pPr>
      <w:r>
        <w:rPr>
          <w:rFonts w:ascii="Times New Roman"/>
          <w:b w:val="false"/>
          <w:i w:val="false"/>
          <w:color w:val="000000"/>
          <w:sz w:val="28"/>
        </w:rPr>
        <w:t>
      Бұрыл-Байтал станциясында:</w:t>
      </w:r>
    </w:p>
    <w:bookmarkEnd w:id="859"/>
    <w:bookmarkStart w:name="z1331" w:id="860"/>
    <w:p>
      <w:pPr>
        <w:spacing w:after="0"/>
        <w:ind w:left="0"/>
        <w:jc w:val="both"/>
      </w:pPr>
      <w:r>
        <w:rPr>
          <w:rFonts w:ascii="Times New Roman"/>
          <w:b w:val="false"/>
          <w:i w:val="false"/>
          <w:color w:val="000000"/>
          <w:sz w:val="28"/>
        </w:rPr>
        <w:t>
      ірі қара мал -65 бас, оның ішінде аналық мал -21 бас, ұсақ мал-103 бас, жылқы – 45 бас.</w:t>
      </w:r>
    </w:p>
    <w:bookmarkEnd w:id="860"/>
    <w:bookmarkStart w:name="z1332" w:id="861"/>
    <w:p>
      <w:pPr>
        <w:spacing w:after="0"/>
        <w:ind w:left="0"/>
        <w:jc w:val="both"/>
      </w:pPr>
      <w:r>
        <w:rPr>
          <w:rFonts w:ascii="Times New Roman"/>
          <w:b w:val="false"/>
          <w:i w:val="false"/>
          <w:color w:val="000000"/>
          <w:sz w:val="28"/>
        </w:rPr>
        <w:t>
      жайылым көлемі- 80,06 га</w:t>
      </w:r>
    </w:p>
    <w:bookmarkEnd w:id="861"/>
    <w:bookmarkStart w:name="z1333" w:id="862"/>
    <w:p>
      <w:pPr>
        <w:spacing w:after="0"/>
        <w:ind w:left="0"/>
        <w:jc w:val="both"/>
      </w:pPr>
      <w:r>
        <w:rPr>
          <w:rFonts w:ascii="Times New Roman"/>
          <w:b w:val="false"/>
          <w:i w:val="false"/>
          <w:color w:val="000000"/>
          <w:sz w:val="28"/>
        </w:rPr>
        <w:t>
      Шығанақ ауылдық округінің елді мекен шегінде 1488,26 га жайлым бар.</w:t>
      </w:r>
    </w:p>
    <w:bookmarkEnd w:id="862"/>
    <w:bookmarkStart w:name="z1334" w:id="863"/>
    <w:p>
      <w:pPr>
        <w:spacing w:after="0"/>
        <w:ind w:left="0"/>
        <w:jc w:val="both"/>
      </w:pPr>
      <w:r>
        <w:rPr>
          <w:rFonts w:ascii="Times New Roman"/>
          <w:b w:val="false"/>
          <w:i w:val="false"/>
          <w:color w:val="000000"/>
          <w:sz w:val="28"/>
        </w:rPr>
        <w:t>
      Шығанақ ауылдық округінде мал айдауға арналған сервитуттар орнатылмаған.</w:t>
      </w:r>
    </w:p>
    <w:bookmarkEnd w:id="863"/>
    <w:bookmarkStart w:name="z1335" w:id="864"/>
    <w:p>
      <w:pPr>
        <w:spacing w:after="0"/>
        <w:ind w:left="0"/>
        <w:jc w:val="both"/>
      </w:pPr>
      <w:r>
        <w:rPr>
          <w:rFonts w:ascii="Times New Roman"/>
          <w:b w:val="false"/>
          <w:i w:val="false"/>
          <w:color w:val="000000"/>
          <w:sz w:val="28"/>
        </w:rPr>
        <w:t>
      ІҚМ басына жүктеме нормасы 0,8*6 га/бас, Ұсақ мал- 0,1*6 га/бас, жылқы – 1*6 га/бас,</w:t>
      </w:r>
    </w:p>
    <w:bookmarkEnd w:id="864"/>
    <w:bookmarkStart w:name="z1336" w:id="865"/>
    <w:p>
      <w:pPr>
        <w:spacing w:after="0"/>
        <w:ind w:left="0"/>
        <w:jc w:val="both"/>
      </w:pPr>
      <w:r>
        <w:rPr>
          <w:rFonts w:ascii="Times New Roman"/>
          <w:b w:val="false"/>
          <w:i w:val="false"/>
          <w:color w:val="000000"/>
          <w:sz w:val="28"/>
        </w:rPr>
        <w:t>
      Қажеттілік:</w:t>
      </w:r>
    </w:p>
    <w:bookmarkEnd w:id="865"/>
    <w:bookmarkStart w:name="z1337" w:id="866"/>
    <w:p>
      <w:pPr>
        <w:spacing w:after="0"/>
        <w:ind w:left="0"/>
        <w:jc w:val="both"/>
      </w:pPr>
      <w:r>
        <w:rPr>
          <w:rFonts w:ascii="Times New Roman"/>
          <w:b w:val="false"/>
          <w:i w:val="false"/>
          <w:color w:val="000000"/>
          <w:sz w:val="28"/>
        </w:rPr>
        <w:t>
      ІҚМ үшін -336бас*08*6га/бас=1612,8га</w:t>
      </w:r>
    </w:p>
    <w:bookmarkEnd w:id="866"/>
    <w:bookmarkStart w:name="z1338" w:id="867"/>
    <w:p>
      <w:pPr>
        <w:spacing w:after="0"/>
        <w:ind w:left="0"/>
        <w:jc w:val="both"/>
      </w:pPr>
      <w:r>
        <w:rPr>
          <w:rFonts w:ascii="Times New Roman"/>
          <w:b w:val="false"/>
          <w:i w:val="false"/>
          <w:color w:val="000000"/>
          <w:sz w:val="28"/>
        </w:rPr>
        <w:t>
      ҰҚМ- 723*0,1*6га/бас=433,8</w:t>
      </w:r>
    </w:p>
    <w:bookmarkEnd w:id="867"/>
    <w:bookmarkStart w:name="z1339" w:id="868"/>
    <w:p>
      <w:pPr>
        <w:spacing w:after="0"/>
        <w:ind w:left="0"/>
        <w:jc w:val="both"/>
      </w:pPr>
      <w:r>
        <w:rPr>
          <w:rFonts w:ascii="Times New Roman"/>
          <w:b w:val="false"/>
          <w:i w:val="false"/>
          <w:color w:val="000000"/>
          <w:sz w:val="28"/>
        </w:rPr>
        <w:t>
      Жылқы үшін –166*1*6га/бас=996</w:t>
      </w:r>
    </w:p>
    <w:bookmarkEnd w:id="868"/>
    <w:bookmarkStart w:name="z1340" w:id="869"/>
    <w:p>
      <w:pPr>
        <w:spacing w:after="0"/>
        <w:ind w:left="0"/>
        <w:jc w:val="both"/>
      </w:pPr>
      <w:r>
        <w:rPr>
          <w:rFonts w:ascii="Times New Roman"/>
          <w:b w:val="false"/>
          <w:i w:val="false"/>
          <w:color w:val="000000"/>
          <w:sz w:val="28"/>
        </w:rPr>
        <w:t>
      1612,8+433,8+996= 3042,6</w:t>
      </w:r>
    </w:p>
    <w:bookmarkEnd w:id="869"/>
    <w:bookmarkStart w:name="z1341" w:id="870"/>
    <w:p>
      <w:pPr>
        <w:spacing w:after="0"/>
        <w:ind w:left="0"/>
        <w:jc w:val="both"/>
      </w:pPr>
      <w:r>
        <w:rPr>
          <w:rFonts w:ascii="Times New Roman"/>
          <w:b w:val="false"/>
          <w:i w:val="false"/>
          <w:color w:val="000000"/>
          <w:sz w:val="28"/>
        </w:rPr>
        <w:t>
      Ескертпе: Жайылымдықтарға 1554,34га жер жетіспейді.</w:t>
      </w:r>
    </w:p>
    <w:bookmarkEnd w:id="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ауылдық округінде 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1-қосымша</w:t>
            </w:r>
          </w:p>
        </w:tc>
      </w:tr>
    </w:tbl>
    <w:bookmarkStart w:name="z1346" w:id="871"/>
    <w:p>
      <w:pPr>
        <w:spacing w:after="0"/>
        <w:ind w:left="0"/>
        <w:jc w:val="left"/>
      </w:pPr>
      <w:r>
        <w:rPr>
          <w:rFonts w:ascii="Times New Roman"/>
          <w:b/>
          <w:i w:val="false"/>
          <w:color w:val="000000"/>
        </w:rPr>
        <w:t xml:space="preserve"> Шығанақ ауылдық округінің аумағында жайылымдардың орналасу схемасы (картасы)</w:t>
      </w:r>
    </w:p>
    <w:bookmarkEnd w:id="871"/>
    <w:bookmarkStart w:name="z1347"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8" w:id="873"/>
    <w:p>
      <w:pPr>
        <w:spacing w:after="0"/>
        <w:ind w:left="0"/>
        <w:jc w:val="left"/>
      </w:pPr>
      <w:r>
        <w:rPr>
          <w:rFonts w:ascii="Times New Roman"/>
          <w:b/>
          <w:i w:val="false"/>
          <w:color w:val="000000"/>
        </w:rPr>
        <w:t xml:space="preserve"> Шығанақ ауылдық округі бойынша елді мекендер бөлінісіде ІҚМ аналық (сауын) мал басын орналастыру үшін жайылымдарды бөлу жөніндегі мәліметтер</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 Байтал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r>
    </w:tbl>
    <w:bookmarkStart w:name="z1349" w:id="874"/>
    <w:p>
      <w:pPr>
        <w:spacing w:after="0"/>
        <w:ind w:left="0"/>
        <w:jc w:val="both"/>
      </w:pPr>
      <w:r>
        <w:rPr>
          <w:rFonts w:ascii="Times New Roman"/>
          <w:b w:val="false"/>
          <w:i w:val="false"/>
          <w:color w:val="000000"/>
          <w:sz w:val="28"/>
        </w:rPr>
        <w:t>
      Ескертпе: ІҚМ аналықтарын жаю үшін Шығанақ ауылдық округі бойынша 888,26 га артықшылық жерлер бар.</w:t>
      </w:r>
    </w:p>
    <w:bookmarkEnd w:id="874"/>
    <w:bookmarkStart w:name="z1350" w:id="875"/>
    <w:p>
      <w:pPr>
        <w:spacing w:after="0"/>
        <w:ind w:left="0"/>
        <w:jc w:val="left"/>
      </w:pPr>
      <w:r>
        <w:rPr>
          <w:rFonts w:ascii="Times New Roman"/>
          <w:b/>
          <w:i w:val="false"/>
          <w:color w:val="000000"/>
        </w:rPr>
        <w:t xml:space="preserve"> Шығанақ ауылдық округі бойынша елді мекендердің бөлігінде мал басын орналыстыру үшін жайылымдардың қажеттілігі жөнінде мәлімет</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Бұрыл-Байтал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Шығанақ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2-қосымша</w:t>
            </w:r>
          </w:p>
        </w:tc>
      </w:tr>
    </w:tbl>
    <w:bookmarkStart w:name="z1355" w:id="876"/>
    <w:p>
      <w:pPr>
        <w:spacing w:after="0"/>
        <w:ind w:left="0"/>
        <w:jc w:val="left"/>
      </w:pPr>
      <w:r>
        <w:rPr>
          <w:rFonts w:ascii="Times New Roman"/>
          <w:b/>
          <w:i w:val="false"/>
          <w:color w:val="000000"/>
        </w:rPr>
        <w:t xml:space="preserve"> Жайылым айналымдарының қолайлы схемалары</w:t>
      </w:r>
    </w:p>
    <w:bookmarkEnd w:id="876"/>
    <w:bookmarkStart w:name="z1356" w:id="877"/>
    <w:p>
      <w:pPr>
        <w:spacing w:after="0"/>
        <w:ind w:left="0"/>
        <w:jc w:val="left"/>
      </w:pPr>
      <w:r>
        <w:rPr>
          <w:rFonts w:ascii="Times New Roman"/>
          <w:b/>
          <w:i w:val="false"/>
          <w:color w:val="000000"/>
        </w:rPr>
        <w:t xml:space="preserve">  Шығанақ ауылдық округі үшін қолайлы жайылым айналымдарының схемасы</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Шығанақ ауылдық округінде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361"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Шығанақ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w:t>
            </w:r>
            <w:r>
              <w:rPr>
                <w:rFonts w:ascii="Times New Roman"/>
                <w:b w:val="false"/>
                <w:i w:val="false"/>
                <w:color w:val="000000"/>
                <w:sz w:val="20"/>
              </w:rPr>
              <w:t>4-қосымша</w:t>
            </w:r>
          </w:p>
        </w:tc>
      </w:tr>
    </w:tbl>
    <w:bookmarkStart w:name="z1366" w:id="8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79"/>
    <w:bookmarkStart w:name="z1367" w:id="88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(Қазақстан Республикасының Әділет министрлігінде 2017 жылғы 24 ақпанда </w:t>
      </w:r>
      <w:r>
        <w:rPr>
          <w:rFonts w:ascii="Times New Roman"/>
          <w:b w:val="false"/>
          <w:i w:val="false"/>
          <w:color w:val="000000"/>
          <w:sz w:val="28"/>
        </w:rPr>
        <w:t>№ 14827</w:t>
      </w:r>
      <w:r>
        <w:rPr>
          <w:rFonts w:ascii="Times New Roman"/>
          <w:b w:val="false"/>
          <w:i w:val="false"/>
          <w:color w:val="000000"/>
          <w:sz w:val="28"/>
        </w:rPr>
        <w:t xml:space="preserve"> болып тіркелді) бекітілген.</w:t>
      </w:r>
    </w:p>
    <w:bookmarkEnd w:id="880"/>
    <w:bookmarkStart w:name="z1368" w:id="881"/>
    <w:p>
      <w:pPr>
        <w:spacing w:after="0"/>
        <w:ind w:left="0"/>
        <w:jc w:val="both"/>
      </w:pPr>
      <w:r>
        <w:rPr>
          <w:rFonts w:ascii="Times New Roman"/>
          <w:b w:val="false"/>
          <w:i w:val="false"/>
          <w:color w:val="000000"/>
          <w:sz w:val="28"/>
        </w:rPr>
        <w:t>
      Шығанақ ауылдық округінің аумағы Балқаш көлімен іргелес.</w:t>
      </w:r>
    </w:p>
    <w:bookmarkEnd w:id="881"/>
    <w:bookmarkStart w:name="z1369" w:id="882"/>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қойлар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Қойлардың 1 жылға дейінгі төлі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5-қосымша</w:t>
            </w:r>
          </w:p>
        </w:tc>
      </w:tr>
    </w:tbl>
    <w:bookmarkStart w:name="z1374"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6-қосымша</w:t>
            </w:r>
          </w:p>
        </w:tc>
      </w:tr>
    </w:tbl>
    <w:bookmarkStart w:name="z1379" w:id="884"/>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884"/>
    <w:bookmarkStart w:name="z1380"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ауылдық округінде</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rPr>
                <w:rFonts w:ascii="Times New Roman"/>
                <w:b w:val="false"/>
                <w:i w:val="false"/>
                <w:color w:val="000000"/>
                <w:sz w:val="20"/>
              </w:rPr>
              <w:t xml:space="preserve">басқару жөніндегі </w:t>
            </w:r>
            <w:r>
              <w:br/>
            </w:r>
            <w:r>
              <w:rPr>
                <w:rFonts w:ascii="Times New Roman"/>
                <w:b w:val="false"/>
                <w:i w:val="false"/>
                <w:color w:val="000000"/>
                <w:sz w:val="20"/>
              </w:rPr>
              <w:t>жоспарға</w:t>
            </w:r>
            <w:r>
              <w:rPr>
                <w:rFonts w:ascii="Times New Roman"/>
                <w:b w:val="false"/>
                <w:i w:val="false"/>
                <w:color w:val="000000"/>
                <w:sz w:val="20"/>
              </w:rPr>
              <w:t xml:space="preserve"> 7-қосымша</w:t>
            </w:r>
          </w:p>
        </w:tc>
      </w:tr>
    </w:tbl>
    <w:bookmarkStart w:name="z1386" w:id="88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387" w:id="887"/>
    <w:p>
      <w:pPr>
        <w:spacing w:after="0"/>
        <w:ind w:left="0"/>
        <w:jc w:val="both"/>
      </w:pPr>
      <w:r>
        <w:rPr>
          <w:rFonts w:ascii="Times New Roman"/>
          <w:b w:val="false"/>
          <w:i w:val="false"/>
          <w:color w:val="000000"/>
          <w:sz w:val="28"/>
        </w:rPr>
        <w:t>
       Ескерту: аббревиатуралардың толық жазылуы:</w:t>
      </w:r>
    </w:p>
    <w:bookmarkEnd w:id="887"/>
    <w:bookmarkStart w:name="z1388" w:id="888"/>
    <w:p>
      <w:pPr>
        <w:spacing w:after="0"/>
        <w:ind w:left="0"/>
        <w:jc w:val="both"/>
      </w:pPr>
      <w:r>
        <w:rPr>
          <w:rFonts w:ascii="Times New Roman"/>
          <w:b w:val="false"/>
          <w:i w:val="false"/>
          <w:color w:val="000000"/>
          <w:sz w:val="28"/>
        </w:rPr>
        <w:t>
      КЖМ - көктемгі-жазғы маусым</w:t>
      </w:r>
    </w:p>
    <w:bookmarkEnd w:id="888"/>
    <w:bookmarkStart w:name="z1389" w:id="889"/>
    <w:p>
      <w:pPr>
        <w:spacing w:after="0"/>
        <w:ind w:left="0"/>
        <w:jc w:val="both"/>
      </w:pPr>
      <w:r>
        <w:rPr>
          <w:rFonts w:ascii="Times New Roman"/>
          <w:b w:val="false"/>
          <w:i w:val="false"/>
          <w:color w:val="000000"/>
          <w:sz w:val="28"/>
        </w:rPr>
        <w:t>
      ЖКМ – жазғы –күзгі маусым</w:t>
      </w:r>
    </w:p>
    <w:bookmarkEnd w:id="889"/>
    <w:bookmarkStart w:name="z1390" w:id="890"/>
    <w:p>
      <w:pPr>
        <w:spacing w:after="0"/>
        <w:ind w:left="0"/>
        <w:jc w:val="both"/>
      </w:pPr>
      <w:r>
        <w:rPr>
          <w:rFonts w:ascii="Times New Roman"/>
          <w:b w:val="false"/>
          <w:i w:val="false"/>
          <w:color w:val="000000"/>
          <w:sz w:val="28"/>
        </w:rPr>
        <w:t>
      ЖМ – жазға маусым</w:t>
      </w:r>
    </w:p>
    <w:bookmarkEnd w:id="890"/>
    <w:bookmarkStart w:name="z1391" w:id="891"/>
    <w:p>
      <w:pPr>
        <w:spacing w:after="0"/>
        <w:ind w:left="0"/>
        <w:jc w:val="both"/>
      </w:pPr>
      <w:r>
        <w:rPr>
          <w:rFonts w:ascii="Times New Roman"/>
          <w:b w:val="false"/>
          <w:i w:val="false"/>
          <w:color w:val="000000"/>
          <w:sz w:val="28"/>
        </w:rPr>
        <w:t xml:space="preserve">
      ДҚ – демалушы қоршау </w:t>
      </w:r>
    </w:p>
    <w:bookmarkEnd w:id="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Мойынқұм аудандық </w:t>
            </w:r>
            <w:r>
              <w:br/>
            </w:r>
            <w:r>
              <w:rPr>
                <w:rFonts w:ascii="Times New Roman"/>
                <w:b w:val="false"/>
                <w:i w:val="false"/>
                <w:color w:val="000000"/>
                <w:sz w:val="20"/>
              </w:rPr>
              <w:t>мәслихатының</w:t>
            </w:r>
            <w:r>
              <w:rPr>
                <w:rFonts w:ascii="Times New Roman"/>
                <w:b w:val="false"/>
                <w:i w:val="false"/>
                <w:color w:val="000000"/>
                <w:sz w:val="20"/>
              </w:rPr>
              <w:t xml:space="preserve"> 2022 жылғы </w:t>
            </w:r>
            <w:r>
              <w:br/>
            </w:r>
            <w:r>
              <w:rPr>
                <w:rFonts w:ascii="Times New Roman"/>
                <w:b w:val="false"/>
                <w:i w:val="false"/>
                <w:color w:val="000000"/>
                <w:sz w:val="20"/>
              </w:rPr>
              <w:t>13 шілдедегі №18-3</w:t>
            </w:r>
            <w:r>
              <w:rPr>
                <w:rFonts w:ascii="Times New Roman"/>
                <w:b w:val="false"/>
                <w:i w:val="false"/>
                <w:color w:val="000000"/>
                <w:sz w:val="20"/>
              </w:rPr>
              <w:t xml:space="preserve"> шешіміне</w:t>
            </w:r>
            <w:r>
              <w:br/>
            </w:r>
            <w:r>
              <w:rPr>
                <w:rFonts w:ascii="Times New Roman"/>
                <w:b w:val="false"/>
                <w:i w:val="false"/>
                <w:color w:val="000000"/>
                <w:sz w:val="20"/>
              </w:rPr>
              <w:t xml:space="preserve"> 16 қосымша</w:t>
            </w:r>
          </w:p>
        </w:tc>
      </w:tr>
    </w:tbl>
    <w:bookmarkStart w:name="z1395" w:id="892"/>
    <w:p>
      <w:pPr>
        <w:spacing w:after="0"/>
        <w:ind w:left="0"/>
        <w:jc w:val="left"/>
      </w:pPr>
      <w:r>
        <w:rPr>
          <w:rFonts w:ascii="Times New Roman"/>
          <w:b/>
          <w:i w:val="false"/>
          <w:color w:val="000000"/>
        </w:rPr>
        <w:t xml:space="preserve"> Мыңарал ауылдық округінде жайылымдарды басқару және оларды пайдалану жөніндегі 2022-2023 жылдарға арналған жоспар</w:t>
      </w:r>
    </w:p>
    <w:bookmarkEnd w:id="892"/>
    <w:bookmarkStart w:name="z1396" w:id="893"/>
    <w:p>
      <w:pPr>
        <w:spacing w:after="0"/>
        <w:ind w:left="0"/>
        <w:jc w:val="both"/>
      </w:pPr>
      <w:r>
        <w:rPr>
          <w:rFonts w:ascii="Times New Roman"/>
          <w:b w:val="false"/>
          <w:i w:val="false"/>
          <w:color w:val="000000"/>
          <w:sz w:val="28"/>
        </w:rPr>
        <w:t>
      Мойынқұм ауданында 2021-2022 жылдарға арналған жайылымдарды басқару және оларды пайдалану жөніндегі Осы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бұйрығына (нормативтік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жүзеге асырылады.</w:t>
      </w:r>
    </w:p>
    <w:bookmarkEnd w:id="893"/>
    <w:bookmarkStart w:name="z1397" w:id="89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bookmarkEnd w:id="894"/>
    <w:bookmarkStart w:name="z1398" w:id="895"/>
    <w:p>
      <w:pPr>
        <w:spacing w:after="0"/>
        <w:ind w:left="0"/>
        <w:jc w:val="both"/>
      </w:pPr>
      <w:r>
        <w:rPr>
          <w:rFonts w:ascii="Times New Roman"/>
          <w:b w:val="false"/>
          <w:i w:val="false"/>
          <w:color w:val="000000"/>
          <w:sz w:val="28"/>
        </w:rPr>
        <w:t>
      Жоспар құрамында:</w:t>
      </w:r>
    </w:p>
    <w:bookmarkEnd w:id="895"/>
    <w:bookmarkStart w:name="z1399" w:id="89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Мыңарал ауылдық округі аумағында жайылымдардың орналасу схемасы (картасы) (1-қосымша);</w:t>
      </w:r>
    </w:p>
    <w:bookmarkEnd w:id="896"/>
    <w:bookmarkStart w:name="z1400" w:id="897"/>
    <w:p>
      <w:pPr>
        <w:spacing w:after="0"/>
        <w:ind w:left="0"/>
        <w:jc w:val="both"/>
      </w:pPr>
      <w:r>
        <w:rPr>
          <w:rFonts w:ascii="Times New Roman"/>
          <w:b w:val="false"/>
          <w:i w:val="false"/>
          <w:color w:val="000000"/>
          <w:sz w:val="28"/>
        </w:rPr>
        <w:t>
      2) Жайылым айналымдарының қолайлы схемалары (2-қосымша);</w:t>
      </w:r>
    </w:p>
    <w:bookmarkEnd w:id="897"/>
    <w:bookmarkStart w:name="z1401" w:id="89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bookmarkEnd w:id="898"/>
    <w:bookmarkStart w:name="z1402" w:id="89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 (4-қосымша);</w:t>
      </w:r>
    </w:p>
    <w:bookmarkEnd w:id="899"/>
    <w:bookmarkStart w:name="z1403" w:id="900"/>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900"/>
    <w:bookmarkStart w:name="z1404" w:id="901"/>
    <w:p>
      <w:pPr>
        <w:spacing w:after="0"/>
        <w:ind w:left="0"/>
        <w:jc w:val="both"/>
      </w:pPr>
      <w:r>
        <w:rPr>
          <w:rFonts w:ascii="Times New Roman"/>
          <w:b w:val="false"/>
          <w:i w:val="false"/>
          <w:color w:val="000000"/>
          <w:sz w:val="28"/>
        </w:rPr>
        <w:t>
      6) кент, ауыл,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 (6-қосымша);</w:t>
      </w:r>
    </w:p>
    <w:bookmarkEnd w:id="901"/>
    <w:bookmarkStart w:name="z1405" w:id="902"/>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 (7-қосымша).</w:t>
      </w:r>
    </w:p>
    <w:bookmarkEnd w:id="902"/>
    <w:bookmarkStart w:name="z1406" w:id="903"/>
    <w:p>
      <w:pPr>
        <w:spacing w:after="0"/>
        <w:ind w:left="0"/>
        <w:jc w:val="both"/>
      </w:pPr>
      <w:r>
        <w:rPr>
          <w:rFonts w:ascii="Times New Roman"/>
          <w:b w:val="false"/>
          <w:i w:val="false"/>
          <w:color w:val="000000"/>
          <w:sz w:val="28"/>
        </w:rPr>
        <w:t>
      Жоспардағы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bookmarkEnd w:id="903"/>
    <w:bookmarkStart w:name="z1407" w:id="904"/>
    <w:p>
      <w:pPr>
        <w:spacing w:after="0"/>
        <w:ind w:left="0"/>
        <w:jc w:val="both"/>
      </w:pPr>
      <w:r>
        <w:rPr>
          <w:rFonts w:ascii="Times New Roman"/>
          <w:b w:val="false"/>
          <w:i w:val="false"/>
          <w:color w:val="000000"/>
          <w:sz w:val="28"/>
        </w:rPr>
        <w:t>
      Әкімшілік-аумақтық бөлінісі бойынша Мыңарал ауылдық округінде 3 ауылдық елді мекен бар.</w:t>
      </w:r>
    </w:p>
    <w:bookmarkEnd w:id="904"/>
    <w:bookmarkStart w:name="z1408" w:id="905"/>
    <w:p>
      <w:pPr>
        <w:spacing w:after="0"/>
        <w:ind w:left="0"/>
        <w:jc w:val="both"/>
      </w:pPr>
      <w:r>
        <w:rPr>
          <w:rFonts w:ascii="Times New Roman"/>
          <w:b w:val="false"/>
          <w:i w:val="false"/>
          <w:color w:val="000000"/>
          <w:sz w:val="28"/>
        </w:rPr>
        <w:t>
      елді мекендердің жері- 1561га,</w:t>
      </w:r>
    </w:p>
    <w:bookmarkEnd w:id="905"/>
    <w:bookmarkStart w:name="z1409" w:id="906"/>
    <w:p>
      <w:pPr>
        <w:spacing w:after="0"/>
        <w:ind w:left="0"/>
        <w:jc w:val="both"/>
      </w:pPr>
      <w:r>
        <w:rPr>
          <w:rFonts w:ascii="Times New Roman"/>
          <w:b w:val="false"/>
          <w:i w:val="false"/>
          <w:color w:val="000000"/>
          <w:sz w:val="28"/>
        </w:rPr>
        <w:t>
      жайылымдар – 1161 га</w:t>
      </w:r>
    </w:p>
    <w:bookmarkEnd w:id="906"/>
    <w:bookmarkStart w:name="z1410" w:id="907"/>
    <w:p>
      <w:pPr>
        <w:spacing w:after="0"/>
        <w:ind w:left="0"/>
        <w:jc w:val="both"/>
      </w:pPr>
      <w:r>
        <w:rPr>
          <w:rFonts w:ascii="Times New Roman"/>
          <w:b w:val="false"/>
          <w:i w:val="false"/>
          <w:color w:val="000000"/>
          <w:sz w:val="28"/>
        </w:rPr>
        <w:t>
      босалқы "Бетпақдала" жерлері -47359,4</w:t>
      </w:r>
    </w:p>
    <w:bookmarkEnd w:id="907"/>
    <w:bookmarkStart w:name="z1411" w:id="908"/>
    <w:p>
      <w:pPr>
        <w:spacing w:after="0"/>
        <w:ind w:left="0"/>
        <w:jc w:val="both"/>
      </w:pPr>
      <w:r>
        <w:rPr>
          <w:rFonts w:ascii="Times New Roman"/>
          <w:b w:val="false"/>
          <w:i w:val="false"/>
          <w:color w:val="000000"/>
          <w:sz w:val="28"/>
        </w:rPr>
        <w:t>
      Жер санаттары бойынша:</w:t>
      </w:r>
    </w:p>
    <w:bookmarkEnd w:id="908"/>
    <w:bookmarkStart w:name="z1412" w:id="909"/>
    <w:p>
      <w:pPr>
        <w:spacing w:after="0"/>
        <w:ind w:left="0"/>
        <w:jc w:val="both"/>
      </w:pPr>
      <w:r>
        <w:rPr>
          <w:rFonts w:ascii="Times New Roman"/>
          <w:b w:val="false"/>
          <w:i w:val="false"/>
          <w:color w:val="000000"/>
          <w:sz w:val="28"/>
        </w:rPr>
        <w:t>
      Табиғи жағдайлар бойынша Мыңарал ауылдық округінің аумағы дала аймағының шегінде және агроклиматтық көрсеткіштер бойынша құрғақ ауыспалы, климаттық жағдайы қатаң-континенталды. Қыста ауа температурасы -30 градусқа дейін, жазда +35 градусқа дейін жетеді, 25 м/с асатын дауылды желдер тән.</w:t>
      </w:r>
    </w:p>
    <w:bookmarkEnd w:id="909"/>
    <w:bookmarkStart w:name="z1413" w:id="910"/>
    <w:p>
      <w:pPr>
        <w:spacing w:after="0"/>
        <w:ind w:left="0"/>
        <w:jc w:val="both"/>
      </w:pPr>
      <w:r>
        <w:rPr>
          <w:rFonts w:ascii="Times New Roman"/>
          <w:b w:val="false"/>
          <w:i w:val="false"/>
          <w:color w:val="000000"/>
          <w:sz w:val="28"/>
        </w:rPr>
        <w:t>
      Топырақ негізінен жартылай шөл, сортаң және құмды шөл топырақтарының қоңыр топырақтары.</w:t>
      </w:r>
    </w:p>
    <w:bookmarkEnd w:id="910"/>
    <w:bookmarkStart w:name="z1414" w:id="911"/>
    <w:p>
      <w:pPr>
        <w:spacing w:after="0"/>
        <w:ind w:left="0"/>
        <w:jc w:val="both"/>
      </w:pPr>
      <w:r>
        <w:rPr>
          <w:rFonts w:ascii="Times New Roman"/>
          <w:b w:val="false"/>
          <w:i w:val="false"/>
          <w:color w:val="000000"/>
          <w:sz w:val="28"/>
        </w:rPr>
        <w:t>
      2022 жылдың 1 қаңтары Мыңарал ауылдық округінде (халықтың жеке ауласы және ЖШС, ШҚ мал басы) 437 бас ірі қара мал есептеледі, ұсақ мал басы 811 бас, жылқы 52 бас.</w:t>
      </w:r>
    </w:p>
    <w:bookmarkEnd w:id="911"/>
    <w:bookmarkStart w:name="z1415" w:id="912"/>
    <w:p>
      <w:pPr>
        <w:spacing w:after="0"/>
        <w:ind w:left="0"/>
        <w:jc w:val="both"/>
      </w:pPr>
      <w:r>
        <w:rPr>
          <w:rFonts w:ascii="Times New Roman"/>
          <w:b w:val="false"/>
          <w:i w:val="false"/>
          <w:color w:val="000000"/>
          <w:sz w:val="28"/>
        </w:rPr>
        <w:t>
      Ауыл шаруашылығы жануарларын қамтамасыз ету үшін Мыңарал ауылдық округі бойынша барлығы 1161 гектар жайылымдық жер бар, барлығы елді мекендер шегінде.</w:t>
      </w:r>
    </w:p>
    <w:bookmarkEnd w:id="912"/>
    <w:bookmarkStart w:name="z1416" w:id="913"/>
    <w:p>
      <w:pPr>
        <w:spacing w:after="0"/>
        <w:ind w:left="0"/>
        <w:jc w:val="both"/>
      </w:pPr>
      <w:r>
        <w:rPr>
          <w:rFonts w:ascii="Times New Roman"/>
          <w:b w:val="false"/>
          <w:i w:val="false"/>
          <w:color w:val="000000"/>
          <w:sz w:val="28"/>
        </w:rPr>
        <w:t>
      ІҚМ басына жүктеме нормасы-0,8*6 га/бас., Ұсақ мал-0,1*6 га/бас., жылқы-1*6 га/бас, түйе 1*6-га/бас</w:t>
      </w:r>
    </w:p>
    <w:bookmarkEnd w:id="913"/>
    <w:bookmarkStart w:name="z1417" w:id="914"/>
    <w:p>
      <w:pPr>
        <w:spacing w:after="0"/>
        <w:ind w:left="0"/>
        <w:jc w:val="both"/>
      </w:pPr>
      <w:r>
        <w:rPr>
          <w:rFonts w:ascii="Times New Roman"/>
          <w:b w:val="false"/>
          <w:i w:val="false"/>
          <w:color w:val="000000"/>
          <w:sz w:val="28"/>
        </w:rPr>
        <w:t>
      Қажеттілік:</w:t>
      </w:r>
    </w:p>
    <w:bookmarkEnd w:id="914"/>
    <w:bookmarkStart w:name="z1418" w:id="915"/>
    <w:p>
      <w:pPr>
        <w:spacing w:after="0"/>
        <w:ind w:left="0"/>
        <w:jc w:val="both"/>
      </w:pPr>
      <w:r>
        <w:rPr>
          <w:rFonts w:ascii="Times New Roman"/>
          <w:b w:val="false"/>
          <w:i w:val="false"/>
          <w:color w:val="000000"/>
          <w:sz w:val="28"/>
        </w:rPr>
        <w:t>
      ІҚМ үшін-437 бас*0,8*6 га/бас.= 2097,6га;</w:t>
      </w:r>
    </w:p>
    <w:bookmarkEnd w:id="915"/>
    <w:bookmarkStart w:name="z1419" w:id="916"/>
    <w:p>
      <w:pPr>
        <w:spacing w:after="0"/>
        <w:ind w:left="0"/>
        <w:jc w:val="both"/>
      </w:pPr>
      <w:r>
        <w:rPr>
          <w:rFonts w:ascii="Times New Roman"/>
          <w:b w:val="false"/>
          <w:i w:val="false"/>
          <w:color w:val="000000"/>
          <w:sz w:val="28"/>
        </w:rPr>
        <w:t>
      Ұсақ мал үшін - 811 бас. *0,1*6 га/бас.= 486,6га;</w:t>
      </w:r>
    </w:p>
    <w:bookmarkEnd w:id="916"/>
    <w:bookmarkStart w:name="z1420" w:id="917"/>
    <w:p>
      <w:pPr>
        <w:spacing w:after="0"/>
        <w:ind w:left="0"/>
        <w:jc w:val="both"/>
      </w:pPr>
      <w:r>
        <w:rPr>
          <w:rFonts w:ascii="Times New Roman"/>
          <w:b w:val="false"/>
          <w:i w:val="false"/>
          <w:color w:val="000000"/>
          <w:sz w:val="28"/>
        </w:rPr>
        <w:t>
      Жылқылар үшін-52 бас. *1*6 га/бас.= 312га.</w:t>
      </w:r>
    </w:p>
    <w:bookmarkEnd w:id="917"/>
    <w:bookmarkStart w:name="z1421" w:id="918"/>
    <w:p>
      <w:pPr>
        <w:spacing w:after="0"/>
        <w:ind w:left="0"/>
        <w:jc w:val="both"/>
      </w:pPr>
      <w:r>
        <w:rPr>
          <w:rFonts w:ascii="Times New Roman"/>
          <w:b w:val="false"/>
          <w:i w:val="false"/>
          <w:color w:val="000000"/>
          <w:sz w:val="28"/>
        </w:rPr>
        <w:t>
      Түйе үшін-379 бас.* 1*6 га/бас.=2247 га. 2097,6+486,6+312+2247 = 5143,2 га.</w:t>
      </w:r>
    </w:p>
    <w:bookmarkEnd w:id="918"/>
    <w:bookmarkStart w:name="z1422" w:id="919"/>
    <w:p>
      <w:pPr>
        <w:spacing w:after="0"/>
        <w:ind w:left="0"/>
        <w:jc w:val="both"/>
      </w:pPr>
      <w:r>
        <w:rPr>
          <w:rFonts w:ascii="Times New Roman"/>
          <w:b w:val="false"/>
          <w:i w:val="false"/>
          <w:color w:val="000000"/>
          <w:sz w:val="28"/>
        </w:rPr>
        <w:t>
      Ескертпе: Жайылымдық жерлердің жетіспейтін саны 3982,2 га</w:t>
      </w:r>
    </w:p>
    <w:bookmarkEnd w:id="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Мыңарал ауылдық округінде</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2022-2023 жылдарға арналған </w:t>
            </w:r>
            <w:r>
              <w:br/>
            </w:r>
            <w:r>
              <w:rPr>
                <w:rFonts w:ascii="Times New Roman"/>
                <w:b w:val="false"/>
                <w:i w:val="false"/>
                <w:color w:val="000000"/>
                <w:sz w:val="20"/>
              </w:rPr>
              <w:t>жоспарға</w:t>
            </w:r>
            <w:r>
              <w:rPr>
                <w:rFonts w:ascii="Times New Roman"/>
                <w:b w:val="false"/>
                <w:i w:val="false"/>
                <w:color w:val="000000"/>
                <w:sz w:val="20"/>
              </w:rPr>
              <w:t xml:space="preserve"> 1 – қосымша</w:t>
            </w:r>
          </w:p>
        </w:tc>
      </w:tr>
    </w:tbl>
    <w:bookmarkStart w:name="z1427" w:id="920"/>
    <w:p>
      <w:pPr>
        <w:spacing w:after="0"/>
        <w:ind w:left="0"/>
        <w:jc w:val="left"/>
      </w:pPr>
      <w:r>
        <w:rPr>
          <w:rFonts w:ascii="Times New Roman"/>
          <w:b/>
          <w:i w:val="false"/>
          <w:color w:val="000000"/>
        </w:rPr>
        <w:t xml:space="preserve"> Мыңарал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920"/>
    <w:bookmarkStart w:name="z1428"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9" w:id="922"/>
    <w:p>
      <w:pPr>
        <w:spacing w:after="0"/>
        <w:ind w:left="0"/>
        <w:jc w:val="left"/>
      </w:pPr>
      <w:r>
        <w:rPr>
          <w:rFonts w:ascii="Times New Roman"/>
          <w:b/>
          <w:i w:val="false"/>
          <w:color w:val="000000"/>
        </w:rPr>
        <w:t xml:space="preserve"> Мыңарал ауылдық округі бойынша елді мекендер бөлінісінде</w:t>
      </w:r>
    </w:p>
    <w:bookmarkEnd w:id="922"/>
    <w:bookmarkStart w:name="z1430" w:id="92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Мыңарал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595,2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r>
    </w:tbl>
    <w:bookmarkStart w:name="z1432" w:id="924"/>
    <w:p>
      <w:pPr>
        <w:spacing w:after="0"/>
        <w:ind w:left="0"/>
        <w:jc w:val="left"/>
      </w:pPr>
      <w:r>
        <w:rPr>
          <w:rFonts w:ascii="Times New Roman"/>
          <w:b/>
          <w:i w:val="false"/>
          <w:color w:val="000000"/>
        </w:rPr>
        <w:t xml:space="preserve"> Мыңарал ауылдық округі бойынша елді мекендердің бөлігінде мал басын орналыстыру үшін жайылымдардың қажеттілігі жөнінде мәлімет</w:t>
      </w:r>
    </w:p>
    <w:bookmarkEnd w:id="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 рытынды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Мыңарал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Мыңарал станция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25"/>
          <w:p>
            <w:pPr>
              <w:spacing w:after="20"/>
              <w:ind w:left="20"/>
              <w:jc w:val="both"/>
            </w:pPr>
            <w:r>
              <w:rPr>
                <w:rFonts w:ascii="Times New Roman"/>
                <w:b w:val="false"/>
                <w:i w:val="false"/>
                <w:color w:val="000000"/>
                <w:sz w:val="20"/>
              </w:rPr>
              <w:t>
121,</w:t>
            </w:r>
          </w:p>
          <w:bookmarkEnd w:id="925"/>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Қашқан-теніз</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5 173, 2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34" w:id="926"/>
    <w:p>
      <w:pPr>
        <w:spacing w:after="0"/>
        <w:ind w:left="0"/>
        <w:jc w:val="both"/>
      </w:pPr>
      <w:r>
        <w:rPr>
          <w:rFonts w:ascii="Times New Roman"/>
          <w:b w:val="false"/>
          <w:i w:val="false"/>
          <w:color w:val="000000"/>
          <w:sz w:val="28"/>
        </w:rPr>
        <w:t>
      Ескертпе: Мыңарал ауылдық округі бойынша елді мекендердің бөлігінде мал басын орналыстыру, жайылымдық жерлердің жетіспейтін саны 3982,2 га. Жетіспейтін жерлерді босалқы жер Бетпақдала мен қамту жоспарлануда.</w:t>
      </w:r>
    </w:p>
    <w:bookmarkEnd w:id="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2-қосымша</w:t>
            </w:r>
          </w:p>
        </w:tc>
      </w:tr>
    </w:tbl>
    <w:bookmarkStart w:name="z1439" w:id="927"/>
    <w:p>
      <w:pPr>
        <w:spacing w:after="0"/>
        <w:ind w:left="0"/>
        <w:jc w:val="left"/>
      </w:pPr>
      <w:r>
        <w:rPr>
          <w:rFonts w:ascii="Times New Roman"/>
          <w:b/>
          <w:i w:val="false"/>
          <w:color w:val="000000"/>
        </w:rPr>
        <w:t xml:space="preserve"> Жайылым айналымдарының қолайлы схемалары</w:t>
      </w:r>
    </w:p>
    <w:bookmarkEnd w:id="927"/>
    <w:bookmarkStart w:name="z1440" w:id="928"/>
    <w:p>
      <w:pPr>
        <w:spacing w:after="0"/>
        <w:ind w:left="0"/>
        <w:jc w:val="left"/>
      </w:pPr>
      <w:r>
        <w:rPr>
          <w:rFonts w:ascii="Times New Roman"/>
          <w:b/>
          <w:i w:val="false"/>
          <w:color w:val="000000"/>
        </w:rPr>
        <w:t xml:space="preserve"> Мыңарал ауылдық округі үшін қолайлы жайылым айналымдарының схемасы</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29"/>
          <w:p>
            <w:pPr>
              <w:spacing w:after="20"/>
              <w:ind w:left="20"/>
              <w:jc w:val="both"/>
            </w:pPr>
            <w:r>
              <w:rPr>
                <w:rFonts w:ascii="Times New Roman"/>
                <w:b w:val="false"/>
                <w:i w:val="false"/>
                <w:color w:val="000000"/>
                <w:sz w:val="20"/>
              </w:rPr>
              <w:t>
Демалушы қоршау</w:t>
            </w:r>
          </w:p>
          <w:bookmarkEnd w:id="9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жоспарға </w:t>
            </w:r>
            <w:r>
              <w:rPr>
                <w:rFonts w:ascii="Times New Roman"/>
                <w:b w:val="false"/>
                <w:i w:val="false"/>
                <w:color w:val="000000"/>
                <w:sz w:val="20"/>
              </w:rPr>
              <w:t>3-қосымша</w:t>
            </w:r>
          </w:p>
        </w:tc>
      </w:tr>
    </w:tbl>
    <w:bookmarkStart w:name="z1446" w:id="930"/>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930"/>
    <w:bookmarkStart w:name="z1447"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4-қосымша</w:t>
            </w:r>
          </w:p>
        </w:tc>
      </w:tr>
    </w:tbl>
    <w:bookmarkStart w:name="z1452" w:id="93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932"/>
    <w:bookmarkStart w:name="z1453" w:id="93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(Қазақстан Республикасының Әділет министрлігінде 2017 жылғы 24 ақпанда </w:t>
      </w:r>
      <w:r>
        <w:rPr>
          <w:rFonts w:ascii="Times New Roman"/>
          <w:b w:val="false"/>
          <w:i w:val="false"/>
          <w:color w:val="000000"/>
          <w:sz w:val="28"/>
        </w:rPr>
        <w:t>№ 14827</w:t>
      </w:r>
      <w:r>
        <w:rPr>
          <w:rFonts w:ascii="Times New Roman"/>
          <w:b w:val="false"/>
          <w:i w:val="false"/>
          <w:color w:val="000000"/>
          <w:sz w:val="28"/>
        </w:rPr>
        <w:t xml:space="preserve"> болып тіркелді) бекітілген.</w:t>
      </w:r>
    </w:p>
    <w:bookmarkEnd w:id="933"/>
    <w:bookmarkStart w:name="z1454" w:id="934"/>
    <w:p>
      <w:pPr>
        <w:spacing w:after="0"/>
        <w:ind w:left="0"/>
        <w:jc w:val="both"/>
      </w:pPr>
      <w:r>
        <w:rPr>
          <w:rFonts w:ascii="Times New Roman"/>
          <w:b w:val="false"/>
          <w:i w:val="false"/>
          <w:color w:val="000000"/>
          <w:sz w:val="28"/>
        </w:rPr>
        <w:t>
      Мыңарал ауылдық округінің аумағы Балқаш көлімен іргелес.</w:t>
      </w:r>
    </w:p>
    <w:bookmarkEnd w:id="934"/>
    <w:bookmarkStart w:name="z1455" w:id="935"/>
    <w:p>
      <w:pPr>
        <w:spacing w:after="0"/>
        <w:ind w:left="0"/>
        <w:jc w:val="both"/>
      </w:pPr>
      <w:r>
        <w:rPr>
          <w:rFonts w:ascii="Times New Roman"/>
          <w:b w:val="false"/>
          <w:i w:val="false"/>
          <w:color w:val="000000"/>
          <w:sz w:val="28"/>
        </w:rPr>
        <w:t>
      Бір басқа суды тұтынудың тәуліктік нормасының деректері:</w:t>
      </w:r>
    </w:p>
    <w:bookmarkEnd w:id="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Суалған сиырлар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қысырлар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жылқылары, еміздірмейтін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еміздіретін ұрғашылар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қойлар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Қойлардың 1 жылға дейінгі төлі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5-қосымша</w:t>
            </w:r>
          </w:p>
        </w:tc>
      </w:tr>
    </w:tbl>
    <w:bookmarkStart w:name="z1461" w:id="936"/>
    <w:p>
      <w:pPr>
        <w:spacing w:after="0"/>
        <w:ind w:left="0"/>
        <w:jc w:val="left"/>
      </w:pPr>
      <w:r>
        <w:rPr>
          <w:rFonts w:ascii="Times New Roman"/>
          <w:b/>
          <w:i w:val="false"/>
          <w:color w:val="000000"/>
        </w:rPr>
        <w:t xml:space="preserve"> Мыңарал ауылдық округі - 1561 гектар</w:t>
      </w:r>
    </w:p>
    <w:bookmarkEnd w:id="936"/>
    <w:bookmarkStart w:name="z1462"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6-қосымша</w:t>
            </w:r>
          </w:p>
        </w:tc>
      </w:tr>
    </w:tbl>
    <w:bookmarkStart w:name="z1468" w:id="938"/>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938"/>
    <w:bookmarkStart w:name="z1469"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Мыңарал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7-қосымша</w:t>
            </w:r>
          </w:p>
        </w:tc>
      </w:tr>
    </w:tbl>
    <w:bookmarkStart w:name="z1475" w:id="9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476" w:id="941"/>
    <w:p>
      <w:pPr>
        <w:spacing w:after="0"/>
        <w:ind w:left="0"/>
        <w:jc w:val="both"/>
      </w:pPr>
      <w:r>
        <w:rPr>
          <w:rFonts w:ascii="Times New Roman"/>
          <w:b w:val="false"/>
          <w:i w:val="false"/>
          <w:color w:val="000000"/>
          <w:sz w:val="28"/>
        </w:rPr>
        <w:t>
       Ескерту: аббревиатуралардың толық жазылуы:</w:t>
      </w:r>
    </w:p>
    <w:bookmarkEnd w:id="941"/>
    <w:bookmarkStart w:name="z1477" w:id="942"/>
    <w:p>
      <w:pPr>
        <w:spacing w:after="0"/>
        <w:ind w:left="0"/>
        <w:jc w:val="both"/>
      </w:pPr>
      <w:r>
        <w:rPr>
          <w:rFonts w:ascii="Times New Roman"/>
          <w:b w:val="false"/>
          <w:i w:val="false"/>
          <w:color w:val="000000"/>
          <w:sz w:val="28"/>
        </w:rPr>
        <w:t>
      КЖМ - көктемгі-жазғы маусым</w:t>
      </w:r>
    </w:p>
    <w:bookmarkEnd w:id="942"/>
    <w:bookmarkStart w:name="z1478" w:id="943"/>
    <w:p>
      <w:pPr>
        <w:spacing w:after="0"/>
        <w:ind w:left="0"/>
        <w:jc w:val="both"/>
      </w:pPr>
      <w:r>
        <w:rPr>
          <w:rFonts w:ascii="Times New Roman"/>
          <w:b w:val="false"/>
          <w:i w:val="false"/>
          <w:color w:val="000000"/>
          <w:sz w:val="28"/>
        </w:rPr>
        <w:t>
      ЖКМ – жазғы –күзгі маусым</w:t>
      </w:r>
    </w:p>
    <w:bookmarkEnd w:id="943"/>
    <w:bookmarkStart w:name="z1479" w:id="944"/>
    <w:p>
      <w:pPr>
        <w:spacing w:after="0"/>
        <w:ind w:left="0"/>
        <w:jc w:val="both"/>
      </w:pPr>
      <w:r>
        <w:rPr>
          <w:rFonts w:ascii="Times New Roman"/>
          <w:b w:val="false"/>
          <w:i w:val="false"/>
          <w:color w:val="000000"/>
          <w:sz w:val="28"/>
        </w:rPr>
        <w:t>
      ЖМ – жазға маусым</w:t>
      </w:r>
    </w:p>
    <w:bookmarkEnd w:id="944"/>
    <w:bookmarkStart w:name="z1480" w:id="945"/>
    <w:p>
      <w:pPr>
        <w:spacing w:after="0"/>
        <w:ind w:left="0"/>
        <w:jc w:val="both"/>
      </w:pPr>
      <w:r>
        <w:rPr>
          <w:rFonts w:ascii="Times New Roman"/>
          <w:b w:val="false"/>
          <w:i w:val="false"/>
          <w:color w:val="000000"/>
          <w:sz w:val="28"/>
        </w:rPr>
        <w:t xml:space="preserve">
      ДҚ – демалушы қоршау </w:t>
      </w:r>
    </w:p>
    <w:bookmarkEnd w:id="9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