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c89d70" w14:textId="4c89d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Меркі ауданы бойынша 2022-2024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Жамбыл облысы Меркі аудандық мәслихатының 2022 жылғы 27 сәуірдегі № 25-4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Республикасының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сәйкес Меркі аудандық мәслихаты ШЕШТІ:</w:t>
      </w:r>
    </w:p>
    <w:bookmarkEnd w:id="0"/>
    <w:bookmarkStart w:name="z8" w:id="1"/>
    <w:p>
      <w:pPr>
        <w:spacing w:after="0"/>
        <w:ind w:left="0"/>
        <w:jc w:val="both"/>
      </w:pPr>
      <w:r>
        <w:rPr>
          <w:rFonts w:ascii="Times New Roman"/>
          <w:b w:val="false"/>
          <w:i w:val="false"/>
          <w:color w:val="000000"/>
          <w:sz w:val="28"/>
        </w:rPr>
        <w:t xml:space="preserve">
      1. Қоса беріліп отырған Меркі ауданы бойынша 2022-2024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9" w:id="2"/>
    <w:p>
      <w:pPr>
        <w:spacing w:after="0"/>
        <w:ind w:left="0"/>
        <w:jc w:val="both"/>
      </w:pPr>
      <w:r>
        <w:rPr>
          <w:rFonts w:ascii="Times New Roman"/>
          <w:b w:val="false"/>
          <w:i w:val="false"/>
          <w:color w:val="000000"/>
          <w:sz w:val="28"/>
        </w:rPr>
        <w:t xml:space="preserve">
      2. Осы шешімнің орындалуын бақылау аудандық мәслихаттың сәулет және құрылыс, энергетиканы, көлік пен байланысты, ауыл шаруашылығы мен кәсіпкерлікті дамыту, жер ресурстарын пайдалану мәселелері жөніндегі тұрақты комиссиясына жүктелсін. </w:t>
      </w:r>
    </w:p>
    <w:bookmarkEnd w:id="2"/>
    <w:bookmarkStart w:name="z10" w:id="3"/>
    <w:p>
      <w:pPr>
        <w:spacing w:after="0"/>
        <w:ind w:left="0"/>
        <w:jc w:val="both"/>
      </w:pPr>
      <w:r>
        <w:rPr>
          <w:rFonts w:ascii="Times New Roman"/>
          <w:b w:val="false"/>
          <w:i w:val="false"/>
          <w:color w:val="000000"/>
          <w:sz w:val="28"/>
        </w:rPr>
        <w:t>
      3. Осы шешім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хатшысы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Меркі аудандық мәслихатының</w:t>
            </w:r>
            <w:r>
              <w:br/>
            </w:r>
            <w:r>
              <w:rPr>
                <w:rFonts w:ascii="Times New Roman"/>
                <w:b w:val="false"/>
                <w:i w:val="false"/>
                <w:color w:val="000000"/>
                <w:sz w:val="20"/>
              </w:rPr>
              <w:t>2022 жылғы 27 сәуірдегі № 25-4</w:t>
            </w:r>
            <w:r>
              <w:br/>
            </w:r>
            <w:r>
              <w:rPr>
                <w:rFonts w:ascii="Times New Roman"/>
                <w:b w:val="false"/>
                <w:i w:val="false"/>
                <w:color w:val="000000"/>
                <w:sz w:val="20"/>
              </w:rPr>
              <w:t>шешіміне қосымша</w:t>
            </w:r>
          </w:p>
        </w:tc>
      </w:tr>
    </w:tbl>
    <w:bookmarkStart w:name="z15" w:id="4"/>
    <w:p>
      <w:pPr>
        <w:spacing w:after="0"/>
        <w:ind w:left="0"/>
        <w:jc w:val="left"/>
      </w:pPr>
      <w:r>
        <w:rPr>
          <w:rFonts w:ascii="Times New Roman"/>
          <w:b/>
          <w:i w:val="false"/>
          <w:color w:val="000000"/>
        </w:rPr>
        <w:t xml:space="preserve"> Ақарал ауылдық округінде жайылымдарды басқару және оларды пайдалану жөніндегі 2022-2024 жылдарға арналған жоспар</w:t>
      </w:r>
    </w:p>
    <w:bookmarkEnd w:id="4"/>
    <w:bookmarkStart w:name="z16" w:id="5"/>
    <w:p>
      <w:pPr>
        <w:spacing w:after="0"/>
        <w:ind w:left="0"/>
        <w:jc w:val="both"/>
      </w:pPr>
      <w:r>
        <w:rPr>
          <w:rFonts w:ascii="Times New Roman"/>
          <w:b w:val="false"/>
          <w:i w:val="false"/>
          <w:color w:val="000000"/>
          <w:sz w:val="28"/>
        </w:rPr>
        <w:t>
      Ақарал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5"/>
    <w:bookmarkStart w:name="z17" w:id="6"/>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6"/>
    <w:bookmarkStart w:name="z18" w:id="7"/>
    <w:p>
      <w:pPr>
        <w:spacing w:after="0"/>
        <w:ind w:left="0"/>
        <w:jc w:val="both"/>
      </w:pPr>
      <w:r>
        <w:rPr>
          <w:rFonts w:ascii="Times New Roman"/>
          <w:b w:val="false"/>
          <w:i w:val="false"/>
          <w:color w:val="000000"/>
          <w:sz w:val="28"/>
        </w:rPr>
        <w:t>
      Жоспар құрамында:</w:t>
      </w:r>
    </w:p>
    <w:bookmarkEnd w:id="7"/>
    <w:bookmarkStart w:name="z19" w:id="8"/>
    <w:p>
      <w:pPr>
        <w:spacing w:after="0"/>
        <w:ind w:left="0"/>
        <w:jc w:val="both"/>
      </w:pPr>
      <w:r>
        <w:rPr>
          <w:rFonts w:ascii="Times New Roman"/>
          <w:b w:val="false"/>
          <w:i w:val="false"/>
          <w:color w:val="000000"/>
          <w:sz w:val="28"/>
        </w:rPr>
        <w:t>
      1) Құқық белгілейтін құжаттар негізінде Ақарал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8"/>
    <w:bookmarkStart w:name="z20" w:id="9"/>
    <w:p>
      <w:pPr>
        <w:spacing w:after="0"/>
        <w:ind w:left="0"/>
        <w:jc w:val="both"/>
      </w:pPr>
      <w:r>
        <w:rPr>
          <w:rFonts w:ascii="Times New Roman"/>
          <w:b w:val="false"/>
          <w:i w:val="false"/>
          <w:color w:val="000000"/>
          <w:sz w:val="28"/>
        </w:rPr>
        <w:t>
      2) жайылым айналымдарының қолайлы схемалары (2-қосымша);</w:t>
      </w:r>
    </w:p>
    <w:bookmarkEnd w:id="9"/>
    <w:bookmarkStart w:name="z21" w:id="10"/>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0"/>
    <w:bookmarkStart w:name="z22"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1"/>
    <w:bookmarkStart w:name="z23" w:id="12"/>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2"/>
    <w:bookmarkStart w:name="z24" w:id="13"/>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3"/>
    <w:bookmarkStart w:name="z25" w:id="14"/>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14"/>
    <w:bookmarkStart w:name="z26" w:id="15"/>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5"/>
    <w:bookmarkStart w:name="z27" w:id="16"/>
    <w:p>
      <w:pPr>
        <w:spacing w:after="0"/>
        <w:ind w:left="0"/>
        <w:jc w:val="both"/>
      </w:pPr>
      <w:r>
        <w:rPr>
          <w:rFonts w:ascii="Times New Roman"/>
          <w:b w:val="false"/>
          <w:i w:val="false"/>
          <w:color w:val="000000"/>
          <w:sz w:val="28"/>
        </w:rPr>
        <w:t>
      Әкімшілік-аумақтық бөлініс бойынша Ақарал ауылдық округінде 2 ауылдық елді мекен бар.</w:t>
      </w:r>
    </w:p>
    <w:bookmarkEnd w:id="16"/>
    <w:bookmarkStart w:name="z28" w:id="17"/>
    <w:p>
      <w:pPr>
        <w:spacing w:after="0"/>
        <w:ind w:left="0"/>
        <w:jc w:val="both"/>
      </w:pPr>
      <w:r>
        <w:rPr>
          <w:rFonts w:ascii="Times New Roman"/>
          <w:b w:val="false"/>
          <w:i w:val="false"/>
          <w:color w:val="000000"/>
          <w:sz w:val="28"/>
        </w:rPr>
        <w:t>
      Ақарал ауылдық округі аумағының жалпы көлемі 7581 гектар, оның ішінде егістік –2815,55 га, жайылым жерлері –6125,7 га.</w:t>
      </w:r>
    </w:p>
    <w:bookmarkEnd w:id="17"/>
    <w:bookmarkStart w:name="z29" w:id="18"/>
    <w:p>
      <w:pPr>
        <w:spacing w:after="0"/>
        <w:ind w:left="0"/>
        <w:jc w:val="both"/>
      </w:pPr>
      <w:r>
        <w:rPr>
          <w:rFonts w:ascii="Times New Roman"/>
          <w:b w:val="false"/>
          <w:i w:val="false"/>
          <w:color w:val="000000"/>
          <w:sz w:val="28"/>
        </w:rPr>
        <w:t>
      Жер санаттары бойынша:</w:t>
      </w:r>
    </w:p>
    <w:bookmarkEnd w:id="18"/>
    <w:bookmarkStart w:name="z30" w:id="19"/>
    <w:p>
      <w:pPr>
        <w:spacing w:after="0"/>
        <w:ind w:left="0"/>
        <w:jc w:val="both"/>
      </w:pPr>
      <w:r>
        <w:rPr>
          <w:rFonts w:ascii="Times New Roman"/>
          <w:b w:val="false"/>
          <w:i w:val="false"/>
          <w:color w:val="000000"/>
          <w:sz w:val="28"/>
        </w:rPr>
        <w:t>
      ауыл шаруашылығы мақсатындағы жерлер –3765,49 гектар;</w:t>
      </w:r>
    </w:p>
    <w:bookmarkEnd w:id="19"/>
    <w:bookmarkStart w:name="z31" w:id="20"/>
    <w:p>
      <w:pPr>
        <w:spacing w:after="0"/>
        <w:ind w:left="0"/>
        <w:jc w:val="both"/>
      </w:pPr>
      <w:r>
        <w:rPr>
          <w:rFonts w:ascii="Times New Roman"/>
          <w:b w:val="false"/>
          <w:i w:val="false"/>
          <w:color w:val="000000"/>
          <w:sz w:val="28"/>
        </w:rPr>
        <w:t>
      елді мекендердің жері-3508,5567 гектар;</w:t>
      </w:r>
    </w:p>
    <w:bookmarkEnd w:id="20"/>
    <w:bookmarkStart w:name="z32"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жер-34,9 гектар;</w:t>
      </w:r>
    </w:p>
    <w:bookmarkEnd w:id="21"/>
    <w:bookmarkStart w:name="z33" w:id="22"/>
    <w:p>
      <w:pPr>
        <w:spacing w:after="0"/>
        <w:ind w:left="0"/>
        <w:jc w:val="both"/>
      </w:pPr>
      <w:r>
        <w:rPr>
          <w:rFonts w:ascii="Times New Roman"/>
          <w:b w:val="false"/>
          <w:i w:val="false"/>
          <w:color w:val="000000"/>
          <w:sz w:val="28"/>
        </w:rPr>
        <w:t>
      босалқы жерлер-253,6158 гектар.</w:t>
      </w:r>
    </w:p>
    <w:bookmarkEnd w:id="22"/>
    <w:bookmarkStart w:name="z34" w:id="23"/>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23"/>
    <w:bookmarkStart w:name="z35" w:id="24"/>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24"/>
    <w:bookmarkStart w:name="z36" w:id="25"/>
    <w:p>
      <w:pPr>
        <w:spacing w:after="0"/>
        <w:ind w:left="0"/>
        <w:jc w:val="both"/>
      </w:pPr>
      <w:r>
        <w:rPr>
          <w:rFonts w:ascii="Times New Roman"/>
          <w:b w:val="false"/>
          <w:i w:val="false"/>
          <w:color w:val="000000"/>
          <w:sz w:val="28"/>
        </w:rPr>
        <w:t>
      2021 жылдың 1 қарашасына Ақарал ауылдық округінде (халықтың жеке ауласы және ЖШС, ШҚ) ірі қара 2952 бас, оның ішінде 1437 бас аналық мал, 19271 бас ұсақ мал, 1857 бас жылқы бар.</w:t>
      </w:r>
    </w:p>
    <w:bookmarkEnd w:id="25"/>
    <w:bookmarkStart w:name="z37" w:id="26"/>
    <w:p>
      <w:pPr>
        <w:spacing w:after="0"/>
        <w:ind w:left="0"/>
        <w:jc w:val="both"/>
      </w:pPr>
      <w:r>
        <w:rPr>
          <w:rFonts w:ascii="Times New Roman"/>
          <w:b w:val="false"/>
          <w:i w:val="false"/>
          <w:color w:val="000000"/>
          <w:sz w:val="28"/>
        </w:rPr>
        <w:t>
      Жайылым көлемі 6125,7 гектарды құрайды.</w:t>
      </w:r>
    </w:p>
    <w:bookmarkEnd w:id="26"/>
    <w:bookmarkStart w:name="z38" w:id="27"/>
    <w:p>
      <w:pPr>
        <w:spacing w:after="0"/>
        <w:ind w:left="0"/>
        <w:jc w:val="both"/>
      </w:pPr>
      <w:r>
        <w:rPr>
          <w:rFonts w:ascii="Times New Roman"/>
          <w:b w:val="false"/>
          <w:i w:val="false"/>
          <w:color w:val="000000"/>
          <w:sz w:val="28"/>
        </w:rPr>
        <w:t>
      Ақарал ауылдық округінің ЖШС, шаруа және фермерлік қожалықтарындағы мал басы: ірі қара 558 бас, ұсақ қара 6708 бас, 691 бас жылқы.</w:t>
      </w:r>
    </w:p>
    <w:bookmarkEnd w:id="27"/>
    <w:bookmarkStart w:name="z39" w:id="28"/>
    <w:p>
      <w:pPr>
        <w:spacing w:after="0"/>
        <w:ind w:left="0"/>
        <w:jc w:val="both"/>
      </w:pPr>
      <w:r>
        <w:rPr>
          <w:rFonts w:ascii="Times New Roman"/>
          <w:b w:val="false"/>
          <w:i w:val="false"/>
          <w:color w:val="000000"/>
          <w:sz w:val="28"/>
        </w:rPr>
        <w:t>
      ЖШС, шаруа және фермер қожалықтарының жайылым алаңы 942 гектарды құрайды.</w:t>
      </w:r>
    </w:p>
    <w:bookmarkEnd w:id="28"/>
    <w:bookmarkStart w:name="z40" w:id="29"/>
    <w:p>
      <w:pPr>
        <w:spacing w:after="0"/>
        <w:ind w:left="0"/>
        <w:jc w:val="both"/>
      </w:pPr>
      <w:r>
        <w:rPr>
          <w:rFonts w:ascii="Times New Roman"/>
          <w:b w:val="false"/>
          <w:i w:val="false"/>
          <w:color w:val="000000"/>
          <w:sz w:val="28"/>
        </w:rPr>
        <w:t>
      Ақарал ауылдық округінің елді мекен тұрғындарындағы мал басы: ірі қара 2394 бас, ұсақ қара 12563 бас, 1166 бас жылқы.</w:t>
      </w:r>
    </w:p>
    <w:bookmarkEnd w:id="29"/>
    <w:bookmarkStart w:name="z41" w:id="30"/>
    <w:p>
      <w:pPr>
        <w:spacing w:after="0"/>
        <w:ind w:left="0"/>
        <w:jc w:val="both"/>
      </w:pPr>
      <w:r>
        <w:rPr>
          <w:rFonts w:ascii="Times New Roman"/>
          <w:b w:val="false"/>
          <w:i w:val="false"/>
          <w:color w:val="000000"/>
          <w:sz w:val="28"/>
        </w:rPr>
        <w:t xml:space="preserve">
      Ақарал ауылдық округі бойынша елді мекен шегінде ауыл шаруашылығы малдарын қамтамасыз ету үшін барлығы 5183,7 гектар жайылымдық жерлер бар. </w:t>
      </w:r>
    </w:p>
    <w:bookmarkEnd w:id="30"/>
    <w:bookmarkStart w:name="z42" w:id="31"/>
    <w:p>
      <w:pPr>
        <w:spacing w:after="0"/>
        <w:ind w:left="0"/>
        <w:jc w:val="both"/>
      </w:pPr>
      <w:r>
        <w:rPr>
          <w:rFonts w:ascii="Times New Roman"/>
          <w:b w:val="false"/>
          <w:i w:val="false"/>
          <w:color w:val="000000"/>
          <w:sz w:val="28"/>
        </w:rPr>
        <w:t>
      Ақарал ауылдық округінде мал айдауға арналған сервитуттар орнатылмаған.</w:t>
      </w:r>
    </w:p>
    <w:bookmarkEnd w:id="31"/>
    <w:bookmarkStart w:name="z43" w:id="3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(Ақарал ауылына) ауыл шаруашылығы жануарларының аналық (сауын) мал басын ұстау бойынша 5183,7 га көлемінде, жүктеме нормасы 4 га/бас болғанда қажеттілік 10120 га құрайды. Жайылымдық жерлердің қалыптасқан қажеттілігін Мемлекет мұқтажы үшін жерлерді сатып алу есебінен толықтыру қажет.</w:t>
      </w:r>
    </w:p>
    <w:bookmarkEnd w:id="32"/>
    <w:bookmarkStart w:name="z44" w:id="3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38753,7 га, ІҚМ басына жүктеме нормасы 6,2 га / бас болғанда., Ұсақ мал – 1,3 га / бас., жылқы –6,5 га/ бас.</w:t>
      </w:r>
    </w:p>
    <w:bookmarkEnd w:id="33"/>
    <w:bookmarkStart w:name="z45" w:id="34"/>
    <w:p>
      <w:pPr>
        <w:spacing w:after="0"/>
        <w:ind w:left="0"/>
        <w:jc w:val="both"/>
      </w:pPr>
      <w:r>
        <w:rPr>
          <w:rFonts w:ascii="Times New Roman"/>
          <w:b w:val="false"/>
          <w:i w:val="false"/>
          <w:color w:val="000000"/>
          <w:sz w:val="28"/>
        </w:rPr>
        <w:t>
      Қажеттілік:</w:t>
      </w:r>
    </w:p>
    <w:bookmarkEnd w:id="34"/>
    <w:bookmarkStart w:name="z46" w:id="35"/>
    <w:p>
      <w:pPr>
        <w:spacing w:after="0"/>
        <w:ind w:left="0"/>
        <w:jc w:val="both"/>
      </w:pPr>
      <w:r>
        <w:rPr>
          <w:rFonts w:ascii="Times New Roman"/>
          <w:b w:val="false"/>
          <w:i w:val="false"/>
          <w:color w:val="000000"/>
          <w:sz w:val="28"/>
        </w:rPr>
        <w:t>
      ІҚМ үшін-2394 бас. * 6,2 га/бас.=14842,8 га;</w:t>
      </w:r>
    </w:p>
    <w:bookmarkEnd w:id="35"/>
    <w:bookmarkStart w:name="z47" w:id="36"/>
    <w:p>
      <w:pPr>
        <w:spacing w:after="0"/>
        <w:ind w:left="0"/>
        <w:jc w:val="both"/>
      </w:pPr>
      <w:r>
        <w:rPr>
          <w:rFonts w:ascii="Times New Roman"/>
          <w:b w:val="false"/>
          <w:i w:val="false"/>
          <w:color w:val="000000"/>
          <w:sz w:val="28"/>
        </w:rPr>
        <w:t>
      ұсақ мал үшін-12563 бас. * 1,3 га/бас.= 16331,9 га;</w:t>
      </w:r>
    </w:p>
    <w:bookmarkEnd w:id="36"/>
    <w:bookmarkStart w:name="z48" w:id="37"/>
    <w:p>
      <w:pPr>
        <w:spacing w:after="0"/>
        <w:ind w:left="0"/>
        <w:jc w:val="both"/>
      </w:pPr>
      <w:r>
        <w:rPr>
          <w:rFonts w:ascii="Times New Roman"/>
          <w:b w:val="false"/>
          <w:i w:val="false"/>
          <w:color w:val="000000"/>
          <w:sz w:val="28"/>
        </w:rPr>
        <w:t xml:space="preserve">
      жылқы үшін-1166 бас. * 6,5 га / гол.= 7579 га. </w:t>
      </w:r>
    </w:p>
    <w:bookmarkEnd w:id="37"/>
    <w:bookmarkStart w:name="z49" w:id="38"/>
    <w:p>
      <w:pPr>
        <w:spacing w:after="0"/>
        <w:ind w:left="0"/>
        <w:jc w:val="both"/>
      </w:pPr>
      <w:r>
        <w:rPr>
          <w:rFonts w:ascii="Times New Roman"/>
          <w:b w:val="false"/>
          <w:i w:val="false"/>
          <w:color w:val="000000"/>
          <w:sz w:val="28"/>
        </w:rPr>
        <w:t>
      14842,8+16331,9+7579=38753,7 га.</w:t>
      </w:r>
    </w:p>
    <w:bookmarkEnd w:id="38"/>
    <w:bookmarkStart w:name="z50" w:id="39"/>
    <w:p>
      <w:pPr>
        <w:spacing w:after="0"/>
        <w:ind w:left="0"/>
        <w:jc w:val="both"/>
      </w:pPr>
      <w:r>
        <w:rPr>
          <w:rFonts w:ascii="Times New Roman"/>
          <w:b w:val="false"/>
          <w:i w:val="false"/>
          <w:color w:val="000000"/>
          <w:sz w:val="28"/>
        </w:rPr>
        <w:t>
      Жайылым 320,52 га көлемінде, келесі ШҚ-ң, ЖШС-ң жерлеріне жаю жоспарланады: Гулиев Латиф Али Оглы – 15,52 га, Гусейнов Ибрагим Ахметович – 150 га, ӨК "Ақарал" – 155.</w:t>
      </w:r>
    </w:p>
    <w:bookmarkEnd w:id="39"/>
    <w:bookmarkStart w:name="z51" w:id="40"/>
    <w:p>
      <w:pPr>
        <w:spacing w:after="0"/>
        <w:ind w:left="0"/>
        <w:jc w:val="both"/>
      </w:pPr>
      <w:r>
        <w:rPr>
          <w:rFonts w:ascii="Times New Roman"/>
          <w:b w:val="false"/>
          <w:i w:val="false"/>
          <w:color w:val="000000"/>
          <w:sz w:val="28"/>
        </w:rPr>
        <w:t xml:space="preserve">
      Осы Жоспардың 5 – қосымшасына сәйкес, Ақарал ауылдық округінің жергілікті халқының ауыл шаруашылығы жануарларының мал басын Ақарал ауылдық округінің шалғайдағы жайылымдарына ауыстыру есебінен 9799,48 га жайылымдық жерлердің қалған қажеттілігін өтеу қажет. </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Ақарал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 xml:space="preserve"> 2022-2024 жылдарға арналған жоспарға</w:t>
            </w:r>
            <w:r>
              <w:br/>
            </w:r>
            <w:r>
              <w:rPr>
                <w:rFonts w:ascii="Times New Roman"/>
                <w:b w:val="false"/>
                <w:i w:val="false"/>
                <w:color w:val="000000"/>
                <w:sz w:val="20"/>
              </w:rPr>
              <w:t>1 – қосымша</w:t>
            </w:r>
          </w:p>
        </w:tc>
      </w:tr>
    </w:tbl>
    <w:bookmarkStart w:name="z56" w:id="41"/>
    <w:p>
      <w:pPr>
        <w:spacing w:after="0"/>
        <w:ind w:left="0"/>
        <w:jc w:val="left"/>
      </w:pPr>
      <w:r>
        <w:rPr>
          <w:rFonts w:ascii="Times New Roman"/>
          <w:b/>
          <w:i w:val="false"/>
          <w:color w:val="000000"/>
        </w:rPr>
        <w:t xml:space="preserve"> Ақарал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41"/>
    <w:bookmarkStart w:name="z5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3"/>
    <w:p>
      <w:pPr>
        <w:spacing w:after="0"/>
        <w:ind w:left="0"/>
        <w:jc w:val="both"/>
      </w:pPr>
      <w:r>
        <w:rPr>
          <w:rFonts w:ascii="Times New Roman"/>
          <w:b w:val="false"/>
          <w:i w:val="false"/>
          <w:color w:val="000000"/>
          <w:sz w:val="28"/>
        </w:rPr>
        <w:t>
      Шартты белгілер:</w:t>
      </w:r>
    </w:p>
    <w:bookmarkEnd w:id="43"/>
    <w:bookmarkStart w:name="z59"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5"/>
    <w:p>
      <w:pPr>
        <w:spacing w:after="0"/>
        <w:ind w:left="0"/>
        <w:jc w:val="left"/>
      </w:pPr>
      <w:r>
        <w:rPr>
          <w:rFonts w:ascii="Times New Roman"/>
          <w:b/>
          <w:i w:val="false"/>
          <w:color w:val="000000"/>
        </w:rPr>
        <w:t xml:space="preserve"> Ақарал ауылдық округі аумағындағы жер учаскелерінің меншік иелері тізімі</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Латиф Али Оглы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Ибрагим Ахметович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"Ақарал"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320,52</w:t>
            </w:r>
          </w:p>
        </w:tc>
      </w:tr>
    </w:tbl>
    <w:bookmarkStart w:name="z62" w:id="46"/>
    <w:p>
      <w:pPr>
        <w:spacing w:after="0"/>
        <w:ind w:left="0"/>
        <w:jc w:val="left"/>
      </w:pPr>
      <w:r>
        <w:rPr>
          <w:rFonts w:ascii="Times New Roman"/>
          <w:b/>
          <w:i w:val="false"/>
          <w:color w:val="000000"/>
        </w:rPr>
        <w:t xml:space="preserve"> Ақарал ауылдық округі бойынша елді мекендер бөлінісінде</w:t>
      </w:r>
    </w:p>
    <w:bookmarkEnd w:id="46"/>
    <w:bookmarkStart w:name="z63" w:id="47"/>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Сыпатай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5" w:id="48"/>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-2381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48"/>
    <w:bookmarkStart w:name="z66" w:id="49"/>
    <w:p>
      <w:pPr>
        <w:spacing w:after="0"/>
        <w:ind w:left="0"/>
        <w:jc w:val="left"/>
      </w:pPr>
      <w:r>
        <w:rPr>
          <w:rFonts w:ascii="Times New Roman"/>
          <w:b/>
          <w:i w:val="false"/>
          <w:color w:val="000000"/>
        </w:rPr>
        <w:t xml:space="preserve"> Ақарал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0"/>
          <w:p>
            <w:pPr>
              <w:spacing w:after="20"/>
              <w:ind w:left="20"/>
              <w:jc w:val="both"/>
            </w:pPr>
            <w:r>
              <w:rPr>
                <w:rFonts w:ascii="Times New Roman"/>
                <w:b w:val="false"/>
                <w:i w:val="false"/>
                <w:color w:val="000000"/>
                <w:sz w:val="20"/>
              </w:rPr>
              <w:t>
Малдың болуы</w:t>
            </w:r>
          </w:p>
          <w:bookmarkEnd w:id="50"/>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1"/>
          <w:p>
            <w:pPr>
              <w:spacing w:after="20"/>
              <w:ind w:left="20"/>
              <w:jc w:val="both"/>
            </w:pPr>
            <w:r>
              <w:rPr>
                <w:rFonts w:ascii="Times New Roman"/>
                <w:b w:val="false"/>
                <w:i w:val="false"/>
                <w:color w:val="000000"/>
                <w:sz w:val="20"/>
              </w:rPr>
              <w:t>
Гулиев Латиф Али Оглы – 15,52 га,</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Гусейнов Ибрагим Ахметович – 150 га,</w:t>
            </w:r>
          </w:p>
          <w:p>
            <w:pPr>
              <w:spacing w:after="20"/>
              <w:ind w:left="20"/>
              <w:jc w:val="both"/>
            </w:pPr>
            <w:r>
              <w:rPr>
                <w:rFonts w:ascii="Times New Roman"/>
                <w:b w:val="false"/>
                <w:i w:val="false"/>
                <w:color w:val="000000"/>
                <w:sz w:val="20"/>
              </w:rPr>
              <w:t>
</w:t>
            </w:r>
            <w:r>
              <w:rPr>
                <w:rFonts w:ascii="Times New Roman"/>
                <w:b w:val="false"/>
                <w:i w:val="false"/>
                <w:color w:val="000000"/>
                <w:sz w:val="20"/>
              </w:rPr>
              <w:t>ӨК "Ақарал" – 155</w:t>
            </w:r>
          </w:p>
          <w:p>
            <w:pPr>
              <w:spacing w:after="20"/>
              <w:ind w:left="20"/>
              <w:jc w:val="both"/>
            </w:pPr>
            <w:r>
              <w:rPr>
                <w:rFonts w:ascii="Times New Roman"/>
                <w:b w:val="false"/>
                <w:i w:val="false"/>
                <w:color w:val="000000"/>
                <w:sz w:val="20"/>
              </w:rPr>
              <w:t>
Қорытынды: 320,52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Ақарал ауылдық округінде </w:t>
            </w:r>
            <w:r>
              <w:br/>
            </w:r>
            <w:r>
              <w:rPr>
                <w:rFonts w:ascii="Times New Roman"/>
                <w:b w:val="false"/>
                <w:i w:val="false"/>
                <w:color w:val="000000"/>
                <w:sz w:val="20"/>
              </w:rPr>
              <w:t>2022-2024 жылдарға арналған</w:t>
            </w:r>
          </w:p>
        </w:tc>
      </w:tr>
    </w:tbl>
    <w:bookmarkStart w:name="z77" w:id="52"/>
    <w:p>
      <w:pPr>
        <w:spacing w:after="0"/>
        <w:ind w:left="0"/>
        <w:jc w:val="left"/>
      </w:pPr>
      <w:r>
        <w:rPr>
          <w:rFonts w:ascii="Times New Roman"/>
          <w:b/>
          <w:i w:val="false"/>
          <w:color w:val="000000"/>
        </w:rPr>
        <w:t xml:space="preserve"> Жайылым айналымдарының қолайлы схемалары</w:t>
      </w:r>
    </w:p>
    <w:bookmarkEnd w:id="52"/>
    <w:bookmarkStart w:name="z78" w:id="53"/>
    <w:p>
      <w:pPr>
        <w:spacing w:after="0"/>
        <w:ind w:left="0"/>
        <w:jc w:val="left"/>
      </w:pPr>
      <w:r>
        <w:rPr>
          <w:rFonts w:ascii="Times New Roman"/>
          <w:b/>
          <w:i w:val="false"/>
          <w:color w:val="000000"/>
        </w:rPr>
        <w:t xml:space="preserve"> Ақарал ауылдық округі үшін қолайлы жайылым айналымдарының схемасы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54"/>
          <w:p>
            <w:pPr>
              <w:spacing w:after="20"/>
              <w:ind w:left="20"/>
              <w:jc w:val="both"/>
            </w:pPr>
            <w:r>
              <w:rPr>
                <w:rFonts w:ascii="Times New Roman"/>
                <w:b w:val="false"/>
                <w:i w:val="false"/>
                <w:color w:val="000000"/>
                <w:sz w:val="20"/>
              </w:rPr>
              <w:t>
демалушы</w:t>
            </w:r>
          </w:p>
          <w:bookmarkEnd w:id="54"/>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Ақарал ауылдық округінде </w:t>
            </w:r>
            <w:r>
              <w:br/>
            </w:r>
            <w:r>
              <w:rPr>
                <w:rFonts w:ascii="Times New Roman"/>
                <w:b w:val="false"/>
                <w:i w:val="false"/>
                <w:color w:val="000000"/>
                <w:sz w:val="20"/>
              </w:rPr>
              <w:t>2022-2024 жылдарға арналған</w:t>
            </w:r>
          </w:p>
        </w:tc>
      </w:tr>
    </w:tbl>
    <w:bookmarkStart w:name="z85" w:id="55"/>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55"/>
    <w:bookmarkStart w:name="z86"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57"/>
    <w:p>
      <w:pPr>
        <w:spacing w:after="0"/>
        <w:ind w:left="0"/>
        <w:jc w:val="both"/>
      </w:pPr>
      <w:r>
        <w:rPr>
          <w:rFonts w:ascii="Times New Roman"/>
          <w:b w:val="false"/>
          <w:i w:val="false"/>
          <w:color w:val="000000"/>
          <w:sz w:val="28"/>
        </w:rPr>
        <w:t>
      Шартты белгілер:</w:t>
      </w:r>
    </w:p>
    <w:bookmarkEnd w:id="57"/>
    <w:bookmarkStart w:name="z8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Ақарал ауылдық округінде </w:t>
            </w:r>
            <w:r>
              <w:br/>
            </w:r>
            <w:r>
              <w:rPr>
                <w:rFonts w:ascii="Times New Roman"/>
                <w:b w:val="false"/>
                <w:i w:val="false"/>
                <w:color w:val="000000"/>
                <w:sz w:val="20"/>
              </w:rPr>
              <w:t>2022-2024 жылдарға арналған</w:t>
            </w:r>
          </w:p>
        </w:tc>
      </w:tr>
    </w:tbl>
    <w:bookmarkStart w:name="z94" w:id="5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9"/>
    <w:bookmarkStart w:name="z95" w:id="6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60"/>
    <w:bookmarkStart w:name="z96" w:id="61"/>
    <w:p>
      <w:pPr>
        <w:spacing w:after="0"/>
        <w:ind w:left="0"/>
        <w:jc w:val="both"/>
      </w:pPr>
      <w:r>
        <w:rPr>
          <w:rFonts w:ascii="Times New Roman"/>
          <w:b w:val="false"/>
          <w:i w:val="false"/>
          <w:color w:val="000000"/>
          <w:sz w:val="28"/>
        </w:rPr>
        <w:t>
      Ақарал ауылдық округінің аумағында суару немесе суландыру каналдары бар.</w:t>
      </w:r>
    </w:p>
    <w:bookmarkEnd w:id="61"/>
    <w:bookmarkStart w:name="z97"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Ақарал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103" w:id="63"/>
    <w:p>
      <w:pPr>
        <w:spacing w:after="0"/>
        <w:ind w:left="0"/>
        <w:jc w:val="left"/>
      </w:pPr>
      <w:r>
        <w:rPr>
          <w:rFonts w:ascii="Times New Roman"/>
          <w:b/>
          <w:i w:val="false"/>
          <w:color w:val="000000"/>
        </w:rPr>
        <w:t xml:space="preserve"> Ақарал ауылдық округі -9799,48 гектар</w:t>
      </w:r>
    </w:p>
    <w:bookmarkEnd w:id="63"/>
    <w:bookmarkStart w:name="z104"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07" w:id="66"/>
    <w:p>
      <w:pPr>
        <w:spacing w:after="0"/>
        <w:ind w:left="0"/>
        <w:jc w:val="left"/>
      </w:pPr>
      <w:r>
        <w:rPr>
          <w:rFonts w:ascii="Times New Roman"/>
          <w:b/>
          <w:i w:val="false"/>
          <w:color w:val="000000"/>
        </w:rPr>
        <w:t xml:space="preserve"> Ақарал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66"/>
    <w:bookmarkStart w:name="z10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68"/>
    <w:p>
      <w:pPr>
        <w:spacing w:after="0"/>
        <w:ind w:left="0"/>
        <w:jc w:val="both"/>
      </w:pPr>
      <w:r>
        <w:rPr>
          <w:rFonts w:ascii="Times New Roman"/>
          <w:b w:val="false"/>
          <w:i w:val="false"/>
          <w:color w:val="000000"/>
          <w:sz w:val="28"/>
        </w:rPr>
        <w:t>
      Шартты белгілер:</w:t>
      </w:r>
    </w:p>
    <w:bookmarkEnd w:id="68"/>
    <w:bookmarkStart w:name="z110"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Ақарал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116" w:id="70"/>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17" w:id="71"/>
    <w:p>
      <w:pPr>
        <w:spacing w:after="0"/>
        <w:ind w:left="0"/>
        <w:jc w:val="both"/>
      </w:pPr>
      <w:r>
        <w:rPr>
          <w:rFonts w:ascii="Times New Roman"/>
          <w:b w:val="false"/>
          <w:i w:val="false"/>
          <w:color w:val="000000"/>
          <w:sz w:val="28"/>
        </w:rPr>
        <w:t>
      Ескерту: аббревиатуралардың толық жазылуы:</w:t>
      </w:r>
    </w:p>
    <w:bookmarkEnd w:id="71"/>
    <w:bookmarkStart w:name="z118" w:id="72"/>
    <w:p>
      <w:pPr>
        <w:spacing w:after="0"/>
        <w:ind w:left="0"/>
        <w:jc w:val="both"/>
      </w:pPr>
      <w:r>
        <w:rPr>
          <w:rFonts w:ascii="Times New Roman"/>
          <w:b w:val="false"/>
          <w:i w:val="false"/>
          <w:color w:val="000000"/>
          <w:sz w:val="28"/>
        </w:rPr>
        <w:t>
      КЖМ – көктемгі-жазғы маусым;</w:t>
      </w:r>
    </w:p>
    <w:bookmarkEnd w:id="72"/>
    <w:bookmarkStart w:name="z119" w:id="73"/>
    <w:p>
      <w:pPr>
        <w:spacing w:after="0"/>
        <w:ind w:left="0"/>
        <w:jc w:val="both"/>
      </w:pPr>
      <w:r>
        <w:rPr>
          <w:rFonts w:ascii="Times New Roman"/>
          <w:b w:val="false"/>
          <w:i w:val="false"/>
          <w:color w:val="000000"/>
          <w:sz w:val="28"/>
        </w:rPr>
        <w:t>
      ЖКМ – жазғы-күзгі маусым;</w:t>
      </w:r>
    </w:p>
    <w:bookmarkEnd w:id="73"/>
    <w:bookmarkStart w:name="z120" w:id="74"/>
    <w:p>
      <w:pPr>
        <w:spacing w:after="0"/>
        <w:ind w:left="0"/>
        <w:jc w:val="both"/>
      </w:pPr>
      <w:r>
        <w:rPr>
          <w:rFonts w:ascii="Times New Roman"/>
          <w:b w:val="false"/>
          <w:i w:val="false"/>
          <w:color w:val="000000"/>
          <w:sz w:val="28"/>
        </w:rPr>
        <w:t>
      ЖМ – жазғы маусым;</w:t>
      </w:r>
    </w:p>
    <w:bookmarkEnd w:id="74"/>
    <w:bookmarkStart w:name="z121" w:id="75"/>
    <w:p>
      <w:pPr>
        <w:spacing w:after="0"/>
        <w:ind w:left="0"/>
        <w:jc w:val="both"/>
      </w:pPr>
      <w:r>
        <w:rPr>
          <w:rFonts w:ascii="Times New Roman"/>
          <w:b w:val="false"/>
          <w:i w:val="false"/>
          <w:color w:val="000000"/>
          <w:sz w:val="28"/>
        </w:rPr>
        <w:t>
      ДҚ – демалушы қоршау</w:t>
      </w:r>
    </w:p>
    <w:bookmarkEnd w:id="75"/>
    <w:bookmarkStart w:name="z122" w:id="76"/>
    <w:p>
      <w:pPr>
        <w:spacing w:after="0"/>
        <w:ind w:left="0"/>
        <w:jc w:val="left"/>
      </w:pPr>
      <w:r>
        <w:rPr>
          <w:rFonts w:ascii="Times New Roman"/>
          <w:b/>
          <w:i w:val="false"/>
          <w:color w:val="000000"/>
        </w:rPr>
        <w:t xml:space="preserve"> Ақермен ауылдық округінде жайылымдарды басқару және оларды пайдалану жөніндегі 2022-2024 жылдарға арналған жоспар</w:t>
      </w:r>
    </w:p>
    <w:bookmarkEnd w:id="76"/>
    <w:bookmarkStart w:name="z123" w:id="77"/>
    <w:p>
      <w:pPr>
        <w:spacing w:after="0"/>
        <w:ind w:left="0"/>
        <w:jc w:val="both"/>
      </w:pPr>
      <w:r>
        <w:rPr>
          <w:rFonts w:ascii="Times New Roman"/>
          <w:b w:val="false"/>
          <w:i w:val="false"/>
          <w:color w:val="000000"/>
          <w:sz w:val="28"/>
        </w:rPr>
        <w:t>
      Ақермен ауданында жайылымдарды басқару және оларды пайдалану жөніндегі 2022-2024 жылдарға арналған жоспар (бұданәрі - жоспар) ҚазақстанРеспубликасының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77"/>
    <w:bookmarkStart w:name="z124" w:id="78"/>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78"/>
    <w:bookmarkStart w:name="z125" w:id="79"/>
    <w:p>
      <w:pPr>
        <w:spacing w:after="0"/>
        <w:ind w:left="0"/>
        <w:jc w:val="both"/>
      </w:pPr>
      <w:r>
        <w:rPr>
          <w:rFonts w:ascii="Times New Roman"/>
          <w:b w:val="false"/>
          <w:i w:val="false"/>
          <w:color w:val="000000"/>
          <w:sz w:val="28"/>
        </w:rPr>
        <w:t>
      Жоспар құрамында:</w:t>
      </w:r>
    </w:p>
    <w:bookmarkEnd w:id="79"/>
    <w:bookmarkStart w:name="z126" w:id="80"/>
    <w:p>
      <w:pPr>
        <w:spacing w:after="0"/>
        <w:ind w:left="0"/>
        <w:jc w:val="both"/>
      </w:pPr>
      <w:r>
        <w:rPr>
          <w:rFonts w:ascii="Times New Roman"/>
          <w:b w:val="false"/>
          <w:i w:val="false"/>
          <w:color w:val="000000"/>
          <w:sz w:val="28"/>
        </w:rPr>
        <w:t>
      1) Құқық белгілейтін құжаттар негізінде Ақермен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80"/>
    <w:bookmarkStart w:name="z127" w:id="81"/>
    <w:p>
      <w:pPr>
        <w:spacing w:after="0"/>
        <w:ind w:left="0"/>
        <w:jc w:val="both"/>
      </w:pPr>
      <w:r>
        <w:rPr>
          <w:rFonts w:ascii="Times New Roman"/>
          <w:b w:val="false"/>
          <w:i w:val="false"/>
          <w:color w:val="000000"/>
          <w:sz w:val="28"/>
        </w:rPr>
        <w:t>
      2) жайылым айналымдарының қолайлы схемалары (2-қосымша);</w:t>
      </w:r>
    </w:p>
    <w:bookmarkEnd w:id="81"/>
    <w:bookmarkStart w:name="z128" w:id="82"/>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82"/>
    <w:bookmarkStart w:name="z129" w:id="8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83"/>
    <w:bookmarkStart w:name="z130" w:id="84"/>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84"/>
    <w:bookmarkStart w:name="z131" w:id="85"/>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85"/>
    <w:bookmarkStart w:name="z132" w:id="86"/>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86"/>
    <w:bookmarkStart w:name="z133" w:id="87"/>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87"/>
    <w:bookmarkStart w:name="z134" w:id="88"/>
    <w:p>
      <w:pPr>
        <w:spacing w:after="0"/>
        <w:ind w:left="0"/>
        <w:jc w:val="both"/>
      </w:pPr>
      <w:r>
        <w:rPr>
          <w:rFonts w:ascii="Times New Roman"/>
          <w:b w:val="false"/>
          <w:i w:val="false"/>
          <w:color w:val="000000"/>
          <w:sz w:val="28"/>
        </w:rPr>
        <w:t>
      Әкімшілік-аумақтық бөлініс бойынша Ақермен ауылдық округінде 4 ауылдық елді мекен бар</w:t>
      </w:r>
    </w:p>
    <w:bookmarkEnd w:id="88"/>
    <w:bookmarkStart w:name="z135" w:id="89"/>
    <w:p>
      <w:pPr>
        <w:spacing w:after="0"/>
        <w:ind w:left="0"/>
        <w:jc w:val="both"/>
      </w:pPr>
      <w:r>
        <w:rPr>
          <w:rFonts w:ascii="Times New Roman"/>
          <w:b w:val="false"/>
          <w:i w:val="false"/>
          <w:color w:val="000000"/>
          <w:sz w:val="28"/>
        </w:rPr>
        <w:t>
      Ақермен ауылдық округі аумағының жалпы көлемі 86593 гектар, оның ішінде егістік – 12834 жайылым жерлері – 25339,2га.</w:t>
      </w:r>
    </w:p>
    <w:bookmarkEnd w:id="89"/>
    <w:bookmarkStart w:name="z136" w:id="90"/>
    <w:p>
      <w:pPr>
        <w:spacing w:after="0"/>
        <w:ind w:left="0"/>
        <w:jc w:val="both"/>
      </w:pPr>
      <w:r>
        <w:rPr>
          <w:rFonts w:ascii="Times New Roman"/>
          <w:b w:val="false"/>
          <w:i w:val="false"/>
          <w:color w:val="000000"/>
          <w:sz w:val="28"/>
        </w:rPr>
        <w:t>
      Жер санаттары бойынша:</w:t>
      </w:r>
    </w:p>
    <w:bookmarkEnd w:id="90"/>
    <w:bookmarkStart w:name="z137" w:id="91"/>
    <w:p>
      <w:pPr>
        <w:spacing w:after="0"/>
        <w:ind w:left="0"/>
        <w:jc w:val="both"/>
      </w:pPr>
      <w:r>
        <w:rPr>
          <w:rFonts w:ascii="Times New Roman"/>
          <w:b w:val="false"/>
          <w:i w:val="false"/>
          <w:color w:val="000000"/>
          <w:sz w:val="28"/>
        </w:rPr>
        <w:t>
      ауыл шаруашылығы мақсатындағы жерлер – 25281</w:t>
      </w:r>
    </w:p>
    <w:bookmarkEnd w:id="91"/>
    <w:bookmarkStart w:name="z138" w:id="92"/>
    <w:p>
      <w:pPr>
        <w:spacing w:after="0"/>
        <w:ind w:left="0"/>
        <w:jc w:val="both"/>
      </w:pPr>
      <w:r>
        <w:rPr>
          <w:rFonts w:ascii="Times New Roman"/>
          <w:b w:val="false"/>
          <w:i w:val="false"/>
          <w:color w:val="000000"/>
          <w:sz w:val="28"/>
        </w:rPr>
        <w:t>
      елді мекендердің жері- 2544 гектар:</w:t>
      </w:r>
    </w:p>
    <w:bookmarkEnd w:id="92"/>
    <w:bookmarkStart w:name="z139" w:id="93"/>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жер- 173 гектар:</w:t>
      </w:r>
    </w:p>
    <w:bookmarkEnd w:id="93"/>
    <w:bookmarkStart w:name="z140" w:id="94"/>
    <w:p>
      <w:pPr>
        <w:spacing w:after="0"/>
        <w:ind w:left="0"/>
        <w:jc w:val="both"/>
      </w:pPr>
      <w:r>
        <w:rPr>
          <w:rFonts w:ascii="Times New Roman"/>
          <w:b w:val="false"/>
          <w:i w:val="false"/>
          <w:color w:val="000000"/>
          <w:sz w:val="28"/>
        </w:rPr>
        <w:t>
      Босалқы жерлер- 378 гектар.</w:t>
      </w:r>
    </w:p>
    <w:bookmarkEnd w:id="94"/>
    <w:bookmarkStart w:name="z141" w:id="95"/>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95"/>
    <w:bookmarkStart w:name="z142" w:id="96"/>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96"/>
    <w:bookmarkStart w:name="z143" w:id="97"/>
    <w:p>
      <w:pPr>
        <w:spacing w:after="0"/>
        <w:ind w:left="0"/>
        <w:jc w:val="both"/>
      </w:pPr>
      <w:r>
        <w:rPr>
          <w:rFonts w:ascii="Times New Roman"/>
          <w:b w:val="false"/>
          <w:i w:val="false"/>
          <w:color w:val="000000"/>
          <w:sz w:val="28"/>
        </w:rPr>
        <w:t>
      2021 жылдың 1 қарашасына Ақермен ауылдық округінде (халықтың жеке ауласы және ЖШС, ШҚ) ірі қара 1170 бас оның ішінде 368 бас аналық мал, 29123 бас ұсақ мал, 1006 бас жылқы бар.</w:t>
      </w:r>
    </w:p>
    <w:bookmarkEnd w:id="97"/>
    <w:bookmarkStart w:name="z144" w:id="98"/>
    <w:p>
      <w:pPr>
        <w:spacing w:after="0"/>
        <w:ind w:left="0"/>
        <w:jc w:val="both"/>
      </w:pPr>
      <w:r>
        <w:rPr>
          <w:rFonts w:ascii="Times New Roman"/>
          <w:b w:val="false"/>
          <w:i w:val="false"/>
          <w:color w:val="000000"/>
          <w:sz w:val="28"/>
        </w:rPr>
        <w:t>
      Жайылым көлемі 25339,2 гектарды құрайды.</w:t>
      </w:r>
    </w:p>
    <w:bookmarkEnd w:id="98"/>
    <w:bookmarkStart w:name="z145" w:id="99"/>
    <w:p>
      <w:pPr>
        <w:spacing w:after="0"/>
        <w:ind w:left="0"/>
        <w:jc w:val="both"/>
      </w:pPr>
      <w:r>
        <w:rPr>
          <w:rFonts w:ascii="Times New Roman"/>
          <w:b w:val="false"/>
          <w:i w:val="false"/>
          <w:color w:val="000000"/>
          <w:sz w:val="28"/>
        </w:rPr>
        <w:t>
      Ақермен ауылдық округінің ЖШС, шаруа және фермерлік қожалықтарындағы мал басы: ірі қара 100 бас, ұсақ қара 11138 бас, 301 бас жылқы.</w:t>
      </w:r>
    </w:p>
    <w:bookmarkEnd w:id="99"/>
    <w:bookmarkStart w:name="z146" w:id="100"/>
    <w:p>
      <w:pPr>
        <w:spacing w:after="0"/>
        <w:ind w:left="0"/>
        <w:jc w:val="both"/>
      </w:pPr>
      <w:r>
        <w:rPr>
          <w:rFonts w:ascii="Times New Roman"/>
          <w:b w:val="false"/>
          <w:i w:val="false"/>
          <w:color w:val="000000"/>
          <w:sz w:val="28"/>
        </w:rPr>
        <w:t>
      ЖШС, шаруа және фермер қожалықтарының жайылым алаңы 23351 гектарды құрайды.</w:t>
      </w:r>
    </w:p>
    <w:bookmarkEnd w:id="100"/>
    <w:bookmarkStart w:name="z147" w:id="101"/>
    <w:p>
      <w:pPr>
        <w:spacing w:after="0"/>
        <w:ind w:left="0"/>
        <w:jc w:val="both"/>
      </w:pPr>
      <w:r>
        <w:rPr>
          <w:rFonts w:ascii="Times New Roman"/>
          <w:b w:val="false"/>
          <w:i w:val="false"/>
          <w:color w:val="000000"/>
          <w:sz w:val="28"/>
        </w:rPr>
        <w:t>
      Ақермен ауылдық округінің елді мекен тұрғындарындағы мал басы: ірі қара 1070 бас, ұсақ қара 17985 бас, 705 бас жылқы.</w:t>
      </w:r>
    </w:p>
    <w:bookmarkEnd w:id="101"/>
    <w:bookmarkStart w:name="z148" w:id="102"/>
    <w:p>
      <w:pPr>
        <w:spacing w:after="0"/>
        <w:ind w:left="0"/>
        <w:jc w:val="both"/>
      </w:pPr>
      <w:r>
        <w:rPr>
          <w:rFonts w:ascii="Times New Roman"/>
          <w:b w:val="false"/>
          <w:i w:val="false"/>
          <w:color w:val="000000"/>
          <w:sz w:val="28"/>
        </w:rPr>
        <w:t>
      Ақермен ауылдық округі бойынша елді мекен шегінде ауыл шаруашылығы малдарын қамтамасыз ету үшін барлығы 1988,2 гектар жайылымдық жерлер бар.</w:t>
      </w:r>
    </w:p>
    <w:bookmarkEnd w:id="102"/>
    <w:bookmarkStart w:name="z149" w:id="103"/>
    <w:p>
      <w:pPr>
        <w:spacing w:after="0"/>
        <w:ind w:left="0"/>
        <w:jc w:val="both"/>
      </w:pPr>
      <w:r>
        <w:rPr>
          <w:rFonts w:ascii="Times New Roman"/>
          <w:b w:val="false"/>
          <w:i w:val="false"/>
          <w:color w:val="000000"/>
          <w:sz w:val="28"/>
        </w:rPr>
        <w:t>
      Ақермен ауылдық округінде мал айдауға арналған сервитуттар орнатылмаған.</w:t>
      </w:r>
    </w:p>
    <w:bookmarkEnd w:id="103"/>
    <w:bookmarkStart w:name="z150" w:id="104"/>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Ақермен ауылына) ауыл шаруашылығы жануарларының аналық (сауын) мал басын ұстау бойынша 1988,2 га көлемінде, жүктеме нормасы 4 га/бас болғанда қажеттілік 8811 гақұрайды. Жайылымдық жерлердің қалыптасқан қажеттілігін Мемлекет мұқтажы үшін жерлерді сатып алу есебінен толықтыру қажет.</w:t>
      </w:r>
    </w:p>
    <w:bookmarkEnd w:id="104"/>
    <w:bookmarkStart w:name="z151" w:id="105"/>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34597 га, ІҚМ басына жүктеме нормасы 6,2 га / бас болғанда, Ұсақ мал – 1,3 га / бас, жылқы – 6,5 га/ бас.</w:t>
      </w:r>
    </w:p>
    <w:bookmarkEnd w:id="105"/>
    <w:bookmarkStart w:name="z152" w:id="106"/>
    <w:p>
      <w:pPr>
        <w:spacing w:after="0"/>
        <w:ind w:left="0"/>
        <w:jc w:val="both"/>
      </w:pPr>
      <w:r>
        <w:rPr>
          <w:rFonts w:ascii="Times New Roman"/>
          <w:b w:val="false"/>
          <w:i w:val="false"/>
          <w:color w:val="000000"/>
          <w:sz w:val="28"/>
        </w:rPr>
        <w:t>
      Қажеттілік:</w:t>
      </w:r>
    </w:p>
    <w:bookmarkEnd w:id="106"/>
    <w:bookmarkStart w:name="z153" w:id="107"/>
    <w:p>
      <w:pPr>
        <w:spacing w:after="0"/>
        <w:ind w:left="0"/>
        <w:jc w:val="both"/>
      </w:pPr>
      <w:r>
        <w:rPr>
          <w:rFonts w:ascii="Times New Roman"/>
          <w:b w:val="false"/>
          <w:i w:val="false"/>
          <w:color w:val="000000"/>
          <w:sz w:val="28"/>
        </w:rPr>
        <w:t>
      ІҚМ үшін- 1070 бас. * 6,2 га/бас.= 6634 га;</w:t>
      </w:r>
    </w:p>
    <w:bookmarkEnd w:id="107"/>
    <w:bookmarkStart w:name="z154" w:id="108"/>
    <w:p>
      <w:pPr>
        <w:spacing w:after="0"/>
        <w:ind w:left="0"/>
        <w:jc w:val="both"/>
      </w:pPr>
      <w:r>
        <w:rPr>
          <w:rFonts w:ascii="Times New Roman"/>
          <w:b w:val="false"/>
          <w:i w:val="false"/>
          <w:color w:val="000000"/>
          <w:sz w:val="28"/>
        </w:rPr>
        <w:t>
      ұсақ мал үшін-17985 бас. * 1,3 га/бас.= 23380,5 га;</w:t>
      </w:r>
    </w:p>
    <w:bookmarkEnd w:id="108"/>
    <w:bookmarkStart w:name="z155" w:id="109"/>
    <w:p>
      <w:pPr>
        <w:spacing w:after="0"/>
        <w:ind w:left="0"/>
        <w:jc w:val="both"/>
      </w:pPr>
      <w:r>
        <w:rPr>
          <w:rFonts w:ascii="Times New Roman"/>
          <w:b w:val="false"/>
          <w:i w:val="false"/>
          <w:color w:val="000000"/>
          <w:sz w:val="28"/>
        </w:rPr>
        <w:t>
      жылқыүшін- 705 бас * 6,5 га / гол.= 4582,5 га.</w:t>
      </w:r>
    </w:p>
    <w:bookmarkEnd w:id="109"/>
    <w:bookmarkStart w:name="z156" w:id="110"/>
    <w:p>
      <w:pPr>
        <w:spacing w:after="0"/>
        <w:ind w:left="0"/>
        <w:jc w:val="both"/>
      </w:pPr>
      <w:r>
        <w:rPr>
          <w:rFonts w:ascii="Times New Roman"/>
          <w:b w:val="false"/>
          <w:i w:val="false"/>
          <w:color w:val="000000"/>
          <w:sz w:val="28"/>
        </w:rPr>
        <w:t>
      6634+23380,5+4582,5=34597 га.</w:t>
      </w:r>
    </w:p>
    <w:bookmarkEnd w:id="110"/>
    <w:bookmarkStart w:name="z157" w:id="111"/>
    <w:p>
      <w:pPr>
        <w:spacing w:after="0"/>
        <w:ind w:left="0"/>
        <w:jc w:val="both"/>
      </w:pPr>
      <w:r>
        <w:rPr>
          <w:rFonts w:ascii="Times New Roman"/>
          <w:b w:val="false"/>
          <w:i w:val="false"/>
          <w:color w:val="000000"/>
          <w:sz w:val="28"/>
        </w:rPr>
        <w:t xml:space="preserve">
      Жайылым көлемінде 5944 га келесі ШҚ-ң, ЖШС-ң жерлеріне жаю жоспарланады: А.С.Аспетов – 150 га, М.Құралиев – 170 га, "Меркі асыл тұқымды зауыты" АҚ - 5500 га, Подхоз ПМК - 124 га. </w:t>
      </w:r>
    </w:p>
    <w:bookmarkEnd w:id="111"/>
    <w:bookmarkStart w:name="z158" w:id="112"/>
    <w:p>
      <w:pPr>
        <w:spacing w:after="0"/>
        <w:ind w:left="0"/>
        <w:jc w:val="both"/>
      </w:pPr>
      <w:r>
        <w:rPr>
          <w:rFonts w:ascii="Times New Roman"/>
          <w:b w:val="false"/>
          <w:i w:val="false"/>
          <w:color w:val="000000"/>
          <w:sz w:val="28"/>
        </w:rPr>
        <w:t>
      Осы Жоспардың 5 – қосымшасына сәйкес, Ақермен ауылдық округінің жергілікті халқының ауыл шаруашылығы жануарларының мал басын Ақермен ауылдық округінің шалғайдағы жайылымдарына ауыстыру есебінен 2867 га жайылымдық жерлердің қалған қажеттілігін өтеу қажет</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Ақермен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2022-2024 жылдарға арналған жоспарға</w:t>
            </w:r>
            <w:r>
              <w:br/>
            </w:r>
            <w:r>
              <w:rPr>
                <w:rFonts w:ascii="Times New Roman"/>
                <w:b w:val="false"/>
                <w:i w:val="false"/>
                <w:color w:val="000000"/>
                <w:sz w:val="20"/>
              </w:rPr>
              <w:t>1 – қосымша</w:t>
            </w:r>
          </w:p>
        </w:tc>
      </w:tr>
    </w:tbl>
    <w:bookmarkStart w:name="z163" w:id="113"/>
    <w:p>
      <w:pPr>
        <w:spacing w:after="0"/>
        <w:ind w:left="0"/>
        <w:jc w:val="left"/>
      </w:pPr>
      <w:r>
        <w:rPr>
          <w:rFonts w:ascii="Times New Roman"/>
          <w:b/>
          <w:i w:val="false"/>
          <w:color w:val="000000"/>
        </w:rPr>
        <w:t xml:space="preserve"> Ақермен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13"/>
    <w:bookmarkStart w:name="z164"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129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29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15"/>
    <w:p>
      <w:pPr>
        <w:spacing w:after="0"/>
        <w:ind w:left="0"/>
        <w:jc w:val="both"/>
      </w:pPr>
      <w:r>
        <w:rPr>
          <w:rFonts w:ascii="Times New Roman"/>
          <w:b w:val="false"/>
          <w:i w:val="false"/>
          <w:color w:val="000000"/>
          <w:sz w:val="28"/>
        </w:rPr>
        <w:t>
      Шартты белгілер:</w:t>
      </w:r>
    </w:p>
    <w:bookmarkEnd w:id="115"/>
    <w:bookmarkStart w:name="z166"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17"/>
    <w:p>
      <w:pPr>
        <w:spacing w:after="0"/>
        <w:ind w:left="0"/>
        <w:jc w:val="left"/>
      </w:pPr>
      <w:r>
        <w:rPr>
          <w:rFonts w:ascii="Times New Roman"/>
          <w:b/>
          <w:i w:val="false"/>
          <w:color w:val="000000"/>
        </w:rPr>
        <w:t xml:space="preserve"> Ақермен ауылдық округі аумағындағы жер учаскелерінің меншік иелері тізімі</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А.С.Аспетов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М.Құралиев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"Меркі"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13 699,4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Подхоз ПМК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14 479,4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17 055,9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bookmarkStart w:name="z169" w:id="118"/>
    <w:p>
      <w:pPr>
        <w:spacing w:after="0"/>
        <w:ind w:left="0"/>
        <w:jc w:val="left"/>
      </w:pPr>
      <w:r>
        <w:rPr>
          <w:rFonts w:ascii="Times New Roman"/>
          <w:b/>
          <w:i w:val="false"/>
          <w:color w:val="000000"/>
        </w:rPr>
        <w:t xml:space="preserve"> Ақермен ауылдық округі бойынша елді мекендер бөлінісінде</w:t>
      </w:r>
    </w:p>
    <w:bookmarkEnd w:id="118"/>
    <w:bookmarkStart w:name="z170" w:id="119"/>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Ақкөз қайнар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арық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Кентай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2" w:id="120"/>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-1007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20"/>
    <w:bookmarkStart w:name="z173" w:id="121"/>
    <w:p>
      <w:pPr>
        <w:spacing w:after="0"/>
        <w:ind w:left="0"/>
        <w:jc w:val="left"/>
      </w:pPr>
      <w:r>
        <w:rPr>
          <w:rFonts w:ascii="Times New Roman"/>
          <w:b/>
          <w:i w:val="false"/>
          <w:color w:val="000000"/>
        </w:rPr>
        <w:t xml:space="preserve"> Ақермен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22"/>
          <w:p>
            <w:pPr>
              <w:spacing w:after="20"/>
              <w:ind w:left="20"/>
              <w:jc w:val="both"/>
            </w:pPr>
            <w:r>
              <w:rPr>
                <w:rFonts w:ascii="Times New Roman"/>
                <w:b w:val="false"/>
                <w:i w:val="false"/>
                <w:color w:val="000000"/>
                <w:sz w:val="20"/>
              </w:rPr>
              <w:t>
Малдың болуы</w:t>
            </w:r>
          </w:p>
          <w:bookmarkEnd w:id="122"/>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23 380,5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23"/>
          <w:p>
            <w:pPr>
              <w:spacing w:after="20"/>
              <w:ind w:left="20"/>
              <w:jc w:val="both"/>
            </w:pPr>
            <w:r>
              <w:rPr>
                <w:rFonts w:ascii="Times New Roman"/>
                <w:b w:val="false"/>
                <w:i w:val="false"/>
                <w:color w:val="000000"/>
                <w:sz w:val="20"/>
              </w:rPr>
              <w:t>
Подхоз ПМК -124 га</w:t>
            </w:r>
          </w:p>
          <w:bookmarkEnd w:id="123"/>
          <w:p>
            <w:pPr>
              <w:spacing w:after="20"/>
              <w:ind w:left="20"/>
              <w:jc w:val="both"/>
            </w:pPr>
            <w:r>
              <w:rPr>
                <w:rFonts w:ascii="Times New Roman"/>
                <w:b w:val="false"/>
                <w:i w:val="false"/>
                <w:color w:val="000000"/>
                <w:sz w:val="20"/>
              </w:rPr>
              <w:t>
Қорытынды: 124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23 380,5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Ақермен ауылдық округінде </w:t>
            </w:r>
            <w:r>
              <w:br/>
            </w:r>
            <w:r>
              <w:rPr>
                <w:rFonts w:ascii="Times New Roman"/>
                <w:b w:val="false"/>
                <w:i w:val="false"/>
                <w:color w:val="000000"/>
                <w:sz w:val="20"/>
              </w:rPr>
              <w:t>2022-2024 жылдарға арналған</w:t>
            </w:r>
          </w:p>
        </w:tc>
      </w:tr>
    </w:tbl>
    <w:bookmarkStart w:name="z182" w:id="124"/>
    <w:p>
      <w:pPr>
        <w:spacing w:after="0"/>
        <w:ind w:left="0"/>
        <w:jc w:val="left"/>
      </w:pPr>
      <w:r>
        <w:rPr>
          <w:rFonts w:ascii="Times New Roman"/>
          <w:b/>
          <w:i w:val="false"/>
          <w:color w:val="000000"/>
        </w:rPr>
        <w:t xml:space="preserve"> Жайылым айналымдарының қолайлы схемалары</w:t>
      </w:r>
    </w:p>
    <w:bookmarkEnd w:id="124"/>
    <w:bookmarkStart w:name="z183" w:id="125"/>
    <w:p>
      <w:pPr>
        <w:spacing w:after="0"/>
        <w:ind w:left="0"/>
        <w:jc w:val="left"/>
      </w:pPr>
      <w:r>
        <w:rPr>
          <w:rFonts w:ascii="Times New Roman"/>
          <w:b/>
          <w:i w:val="false"/>
          <w:color w:val="000000"/>
        </w:rPr>
        <w:t xml:space="preserve"> Ақермен ауылдық округі үшін қолайлы жайылым айналымдарының схемасы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26"/>
          <w:p>
            <w:pPr>
              <w:spacing w:after="20"/>
              <w:ind w:left="20"/>
              <w:jc w:val="both"/>
            </w:pPr>
            <w:r>
              <w:rPr>
                <w:rFonts w:ascii="Times New Roman"/>
                <w:b w:val="false"/>
                <w:i w:val="false"/>
                <w:color w:val="000000"/>
                <w:sz w:val="20"/>
              </w:rPr>
              <w:t>
демалушы</w:t>
            </w:r>
          </w:p>
          <w:bookmarkEnd w:id="126"/>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Ақермен ауылдық округінде </w:t>
            </w:r>
            <w:r>
              <w:br/>
            </w:r>
            <w:r>
              <w:rPr>
                <w:rFonts w:ascii="Times New Roman"/>
                <w:b w:val="false"/>
                <w:i w:val="false"/>
                <w:color w:val="000000"/>
                <w:sz w:val="20"/>
              </w:rPr>
              <w:t>2022-2024 жылдарға арналған</w:t>
            </w:r>
          </w:p>
        </w:tc>
      </w:tr>
    </w:tbl>
    <w:bookmarkStart w:name="z190" w:id="127"/>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27"/>
    <w:bookmarkStart w:name="z191"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29"/>
    <w:p>
      <w:pPr>
        <w:spacing w:after="0"/>
        <w:ind w:left="0"/>
        <w:jc w:val="both"/>
      </w:pPr>
      <w:r>
        <w:rPr>
          <w:rFonts w:ascii="Times New Roman"/>
          <w:b w:val="false"/>
          <w:i w:val="false"/>
          <w:color w:val="000000"/>
          <w:sz w:val="28"/>
        </w:rPr>
        <w:t>
      Шартты белгілер:</w:t>
      </w:r>
    </w:p>
    <w:bookmarkEnd w:id="129"/>
    <w:bookmarkStart w:name="z193"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Ақермен ауылдық округінде </w:t>
            </w:r>
            <w:r>
              <w:br/>
            </w:r>
            <w:r>
              <w:rPr>
                <w:rFonts w:ascii="Times New Roman"/>
                <w:b w:val="false"/>
                <w:i w:val="false"/>
                <w:color w:val="000000"/>
                <w:sz w:val="20"/>
              </w:rPr>
              <w:t>2022-2024 жылдарға арналған</w:t>
            </w:r>
          </w:p>
        </w:tc>
      </w:tr>
    </w:tbl>
    <w:bookmarkStart w:name="z199" w:id="13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31"/>
    <w:bookmarkStart w:name="z200" w:id="13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132"/>
    <w:bookmarkStart w:name="z201" w:id="133"/>
    <w:p>
      <w:pPr>
        <w:spacing w:after="0"/>
        <w:ind w:left="0"/>
        <w:jc w:val="both"/>
      </w:pPr>
      <w:r>
        <w:rPr>
          <w:rFonts w:ascii="Times New Roman"/>
          <w:b w:val="false"/>
          <w:i w:val="false"/>
          <w:color w:val="000000"/>
          <w:sz w:val="28"/>
        </w:rPr>
        <w:t>
      Ақермен ауылдық округінің аумағында суару немесе суландыру каналдары бар.</w:t>
      </w:r>
    </w:p>
    <w:bookmarkEnd w:id="133"/>
    <w:bookmarkStart w:name="z202"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Ақермен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208" w:id="135"/>
    <w:p>
      <w:pPr>
        <w:spacing w:after="0"/>
        <w:ind w:left="0"/>
        <w:jc w:val="left"/>
      </w:pPr>
      <w:r>
        <w:rPr>
          <w:rFonts w:ascii="Times New Roman"/>
          <w:b/>
          <w:i w:val="false"/>
          <w:color w:val="000000"/>
        </w:rPr>
        <w:t xml:space="preserve"> Ақермен ауылдық округі-2867 гектар</w:t>
      </w:r>
    </w:p>
    <w:bookmarkEnd w:id="135"/>
    <w:bookmarkStart w:name="z209"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4" w:id="137"/>
    <w:p>
      <w:pPr>
        <w:spacing w:after="0"/>
        <w:ind w:left="0"/>
        <w:jc w:val="both"/>
      </w:pPr>
      <w:r>
        <w:rPr>
          <w:rFonts w:ascii="Times New Roman"/>
          <w:b w:val="false"/>
          <w:i w:val="false"/>
          <w:color w:val="000000"/>
          <w:sz w:val="28"/>
        </w:rPr>
        <w:t>
      Шартты белгілер:</w:t>
      </w:r>
    </w:p>
    <w:bookmarkEnd w:id="137"/>
    <w:bookmarkStart w:name="z21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213" w:id="139"/>
    <w:p>
      <w:pPr>
        <w:spacing w:after="0"/>
        <w:ind w:left="0"/>
        <w:jc w:val="left"/>
      </w:pPr>
      <w:r>
        <w:rPr>
          <w:rFonts w:ascii="Times New Roman"/>
          <w:b/>
          <w:i w:val="false"/>
          <w:color w:val="000000"/>
        </w:rPr>
        <w:t xml:space="preserve"> Ақермен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39"/>
    <w:bookmarkStart w:name="z214"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41"/>
    <w:p>
      <w:pPr>
        <w:spacing w:after="0"/>
        <w:ind w:left="0"/>
        <w:jc w:val="both"/>
      </w:pPr>
      <w:r>
        <w:rPr>
          <w:rFonts w:ascii="Times New Roman"/>
          <w:b w:val="false"/>
          <w:i w:val="false"/>
          <w:color w:val="000000"/>
          <w:sz w:val="28"/>
        </w:rPr>
        <w:t>
      Шартты белгілер:</w:t>
      </w:r>
    </w:p>
    <w:bookmarkEnd w:id="141"/>
    <w:bookmarkStart w:name="z216"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Ақермен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басқару жөніндегі жоспарға</w:t>
            </w:r>
            <w:r>
              <w:br/>
            </w:r>
            <w:r>
              <w:rPr>
                <w:rFonts w:ascii="Times New Roman"/>
                <w:b w:val="false"/>
                <w:i w:val="false"/>
                <w:color w:val="000000"/>
                <w:sz w:val="20"/>
              </w:rPr>
              <w:t>7-қосымша</w:t>
            </w:r>
          </w:p>
        </w:tc>
      </w:tr>
    </w:tbl>
    <w:bookmarkStart w:name="z222" w:id="143"/>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223" w:id="144"/>
    <w:p>
      <w:pPr>
        <w:spacing w:after="0"/>
        <w:ind w:left="0"/>
        <w:jc w:val="both"/>
      </w:pPr>
      <w:r>
        <w:rPr>
          <w:rFonts w:ascii="Times New Roman"/>
          <w:b w:val="false"/>
          <w:i w:val="false"/>
          <w:color w:val="000000"/>
          <w:sz w:val="28"/>
        </w:rPr>
        <w:t>
      Ескерту: аббревиатуралардың толық жазылуы:</w:t>
      </w:r>
    </w:p>
    <w:bookmarkEnd w:id="144"/>
    <w:bookmarkStart w:name="z224" w:id="145"/>
    <w:p>
      <w:pPr>
        <w:spacing w:after="0"/>
        <w:ind w:left="0"/>
        <w:jc w:val="both"/>
      </w:pPr>
      <w:r>
        <w:rPr>
          <w:rFonts w:ascii="Times New Roman"/>
          <w:b w:val="false"/>
          <w:i w:val="false"/>
          <w:color w:val="000000"/>
          <w:sz w:val="28"/>
        </w:rPr>
        <w:t>
      КЖМ –көктемгі-жазғы маусым;</w:t>
      </w:r>
    </w:p>
    <w:bookmarkEnd w:id="145"/>
    <w:bookmarkStart w:name="z225" w:id="146"/>
    <w:p>
      <w:pPr>
        <w:spacing w:after="0"/>
        <w:ind w:left="0"/>
        <w:jc w:val="both"/>
      </w:pPr>
      <w:r>
        <w:rPr>
          <w:rFonts w:ascii="Times New Roman"/>
          <w:b w:val="false"/>
          <w:i w:val="false"/>
          <w:color w:val="000000"/>
          <w:sz w:val="28"/>
        </w:rPr>
        <w:t>
      ЖКМ – жазғы-күзгі маусым;</w:t>
      </w:r>
    </w:p>
    <w:bookmarkEnd w:id="146"/>
    <w:bookmarkStart w:name="z226" w:id="147"/>
    <w:p>
      <w:pPr>
        <w:spacing w:after="0"/>
        <w:ind w:left="0"/>
        <w:jc w:val="both"/>
      </w:pPr>
      <w:r>
        <w:rPr>
          <w:rFonts w:ascii="Times New Roman"/>
          <w:b w:val="false"/>
          <w:i w:val="false"/>
          <w:color w:val="000000"/>
          <w:sz w:val="28"/>
        </w:rPr>
        <w:t>
      ЖМ – жазғы маусым;</w:t>
      </w:r>
    </w:p>
    <w:bookmarkEnd w:id="147"/>
    <w:bookmarkStart w:name="z227" w:id="148"/>
    <w:p>
      <w:pPr>
        <w:spacing w:after="0"/>
        <w:ind w:left="0"/>
        <w:jc w:val="both"/>
      </w:pPr>
      <w:r>
        <w:rPr>
          <w:rFonts w:ascii="Times New Roman"/>
          <w:b w:val="false"/>
          <w:i w:val="false"/>
          <w:color w:val="000000"/>
          <w:sz w:val="28"/>
        </w:rPr>
        <w:t>
      ДҚ – демалушы қоршау</w:t>
      </w:r>
    </w:p>
    <w:bookmarkEnd w:id="148"/>
    <w:bookmarkStart w:name="z228" w:id="149"/>
    <w:p>
      <w:pPr>
        <w:spacing w:after="0"/>
        <w:ind w:left="0"/>
        <w:jc w:val="left"/>
      </w:pPr>
      <w:r>
        <w:rPr>
          <w:rFonts w:ascii="Times New Roman"/>
          <w:b/>
          <w:i w:val="false"/>
          <w:color w:val="000000"/>
        </w:rPr>
        <w:t xml:space="preserve"> Ақтоған ауылдық округінде жайылымдарды басқару және оларды пайдалану жөніндегі 2022-2024 жылдарға арналған жоспар</w:t>
      </w:r>
    </w:p>
    <w:bookmarkEnd w:id="149"/>
    <w:bookmarkStart w:name="z229" w:id="150"/>
    <w:p>
      <w:pPr>
        <w:spacing w:after="0"/>
        <w:ind w:left="0"/>
        <w:jc w:val="both"/>
      </w:pPr>
      <w:r>
        <w:rPr>
          <w:rFonts w:ascii="Times New Roman"/>
          <w:b w:val="false"/>
          <w:i w:val="false"/>
          <w:color w:val="000000"/>
          <w:sz w:val="28"/>
        </w:rPr>
        <w:t>
      Ақтоған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50"/>
    <w:bookmarkStart w:name="z230" w:id="15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51"/>
    <w:bookmarkStart w:name="z231" w:id="152"/>
    <w:p>
      <w:pPr>
        <w:spacing w:after="0"/>
        <w:ind w:left="0"/>
        <w:jc w:val="both"/>
      </w:pPr>
      <w:r>
        <w:rPr>
          <w:rFonts w:ascii="Times New Roman"/>
          <w:b w:val="false"/>
          <w:i w:val="false"/>
          <w:color w:val="000000"/>
          <w:sz w:val="28"/>
        </w:rPr>
        <w:t>
      Жоспар құрамында:</w:t>
      </w:r>
    </w:p>
    <w:bookmarkEnd w:id="152"/>
    <w:bookmarkStart w:name="z232" w:id="153"/>
    <w:p>
      <w:pPr>
        <w:spacing w:after="0"/>
        <w:ind w:left="0"/>
        <w:jc w:val="both"/>
      </w:pPr>
      <w:r>
        <w:rPr>
          <w:rFonts w:ascii="Times New Roman"/>
          <w:b w:val="false"/>
          <w:i w:val="false"/>
          <w:color w:val="000000"/>
          <w:sz w:val="28"/>
        </w:rPr>
        <w:t>
      1) Құқық белгілейтін құжаттар негізінде Ақтоған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153"/>
    <w:bookmarkStart w:name="z233" w:id="154"/>
    <w:p>
      <w:pPr>
        <w:spacing w:after="0"/>
        <w:ind w:left="0"/>
        <w:jc w:val="both"/>
      </w:pPr>
      <w:r>
        <w:rPr>
          <w:rFonts w:ascii="Times New Roman"/>
          <w:b w:val="false"/>
          <w:i w:val="false"/>
          <w:color w:val="000000"/>
          <w:sz w:val="28"/>
        </w:rPr>
        <w:t>
      2) жайылым айналымдарының қолайлы схемалары (2-қосымша);</w:t>
      </w:r>
    </w:p>
    <w:bookmarkEnd w:id="154"/>
    <w:bookmarkStart w:name="z234" w:id="15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55"/>
    <w:bookmarkStart w:name="z235" w:id="15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56"/>
    <w:bookmarkStart w:name="z236" w:id="157"/>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57"/>
    <w:bookmarkStart w:name="z237" w:id="158"/>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58"/>
    <w:bookmarkStart w:name="z238" w:id="159"/>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159"/>
    <w:bookmarkStart w:name="z239" w:id="16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60"/>
    <w:bookmarkStart w:name="z240" w:id="161"/>
    <w:p>
      <w:pPr>
        <w:spacing w:after="0"/>
        <w:ind w:left="0"/>
        <w:jc w:val="both"/>
      </w:pPr>
      <w:r>
        <w:rPr>
          <w:rFonts w:ascii="Times New Roman"/>
          <w:b w:val="false"/>
          <w:i w:val="false"/>
          <w:color w:val="000000"/>
          <w:sz w:val="28"/>
        </w:rPr>
        <w:t>
      Әкімшілік-аумақтық бөлініс бойынша Ақтоған ауылдық округінде 2 ауылдық елді мекен бар.</w:t>
      </w:r>
    </w:p>
    <w:bookmarkEnd w:id="161"/>
    <w:bookmarkStart w:name="z241" w:id="162"/>
    <w:p>
      <w:pPr>
        <w:spacing w:after="0"/>
        <w:ind w:left="0"/>
        <w:jc w:val="both"/>
      </w:pPr>
      <w:r>
        <w:rPr>
          <w:rFonts w:ascii="Times New Roman"/>
          <w:b w:val="false"/>
          <w:i w:val="false"/>
          <w:color w:val="000000"/>
          <w:sz w:val="28"/>
        </w:rPr>
        <w:t>
      Ақтоған ауылдық округі аумағының жалпы көлемі 86888,17 гектар, оның ішінде егістік – 6111 га жайылым жерлері – 21170</w:t>
      </w:r>
    </w:p>
    <w:bookmarkEnd w:id="162"/>
    <w:bookmarkStart w:name="z242" w:id="163"/>
    <w:p>
      <w:pPr>
        <w:spacing w:after="0"/>
        <w:ind w:left="0"/>
        <w:jc w:val="both"/>
      </w:pPr>
      <w:r>
        <w:rPr>
          <w:rFonts w:ascii="Times New Roman"/>
          <w:b w:val="false"/>
          <w:i w:val="false"/>
          <w:color w:val="000000"/>
          <w:sz w:val="28"/>
        </w:rPr>
        <w:t>
      Жер санаттары бойынша:</w:t>
      </w:r>
    </w:p>
    <w:bookmarkEnd w:id="163"/>
    <w:bookmarkStart w:name="z243" w:id="164"/>
    <w:p>
      <w:pPr>
        <w:spacing w:after="0"/>
        <w:ind w:left="0"/>
        <w:jc w:val="both"/>
      </w:pPr>
      <w:r>
        <w:rPr>
          <w:rFonts w:ascii="Times New Roman"/>
          <w:b w:val="false"/>
          <w:i w:val="false"/>
          <w:color w:val="000000"/>
          <w:sz w:val="28"/>
        </w:rPr>
        <w:t>
      ауыл шаруашылығы мақсатындағы жерлер – 13273,39 гектар;</w:t>
      </w:r>
    </w:p>
    <w:bookmarkEnd w:id="164"/>
    <w:bookmarkStart w:name="z244" w:id="165"/>
    <w:p>
      <w:pPr>
        <w:spacing w:after="0"/>
        <w:ind w:left="0"/>
        <w:jc w:val="both"/>
      </w:pPr>
      <w:r>
        <w:rPr>
          <w:rFonts w:ascii="Times New Roman"/>
          <w:b w:val="false"/>
          <w:i w:val="false"/>
          <w:color w:val="000000"/>
          <w:sz w:val="28"/>
        </w:rPr>
        <w:t>
      елді мекендердің жері-2003,1905 гектар;</w:t>
      </w:r>
    </w:p>
    <w:bookmarkEnd w:id="165"/>
    <w:bookmarkStart w:name="z245" w:id="16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жер-88,1496 гектар;</w:t>
      </w:r>
    </w:p>
    <w:bookmarkEnd w:id="166"/>
    <w:bookmarkStart w:name="z246" w:id="167"/>
    <w:p>
      <w:pPr>
        <w:spacing w:after="0"/>
        <w:ind w:left="0"/>
        <w:jc w:val="both"/>
      </w:pPr>
      <w:r>
        <w:rPr>
          <w:rFonts w:ascii="Times New Roman"/>
          <w:b w:val="false"/>
          <w:i w:val="false"/>
          <w:color w:val="000000"/>
          <w:sz w:val="28"/>
        </w:rPr>
        <w:t>
      Босалқы жерлер-1077,4107 гектар.</w:t>
      </w:r>
    </w:p>
    <w:bookmarkEnd w:id="167"/>
    <w:bookmarkStart w:name="z247" w:id="168"/>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168"/>
    <w:bookmarkStart w:name="z248" w:id="169"/>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169"/>
    <w:bookmarkStart w:name="z249" w:id="170"/>
    <w:p>
      <w:pPr>
        <w:spacing w:after="0"/>
        <w:ind w:left="0"/>
        <w:jc w:val="both"/>
      </w:pPr>
      <w:r>
        <w:rPr>
          <w:rFonts w:ascii="Times New Roman"/>
          <w:b w:val="false"/>
          <w:i w:val="false"/>
          <w:color w:val="000000"/>
          <w:sz w:val="28"/>
        </w:rPr>
        <w:t>
      2021 жылдың 1 қарашасына Ақтоған ауылдық округінде (халықтың жеке ауласы және ЖШС, ШҚ) ірі қара 4233 бас, оның ішінде 2265 бас аналық мал, 38399 бас ұсақ мал, 2354 бас жылқы бар.</w:t>
      </w:r>
    </w:p>
    <w:bookmarkEnd w:id="170"/>
    <w:bookmarkStart w:name="z250" w:id="171"/>
    <w:p>
      <w:pPr>
        <w:spacing w:after="0"/>
        <w:ind w:left="0"/>
        <w:jc w:val="both"/>
      </w:pPr>
      <w:r>
        <w:rPr>
          <w:rFonts w:ascii="Times New Roman"/>
          <w:b w:val="false"/>
          <w:i w:val="false"/>
          <w:color w:val="000000"/>
          <w:sz w:val="28"/>
        </w:rPr>
        <w:t>
      Жайылым көлемі 21170 гектарды құрайды.</w:t>
      </w:r>
    </w:p>
    <w:bookmarkEnd w:id="171"/>
    <w:bookmarkStart w:name="z251" w:id="172"/>
    <w:p>
      <w:pPr>
        <w:spacing w:after="0"/>
        <w:ind w:left="0"/>
        <w:jc w:val="both"/>
      </w:pPr>
      <w:r>
        <w:rPr>
          <w:rFonts w:ascii="Times New Roman"/>
          <w:b w:val="false"/>
          <w:i w:val="false"/>
          <w:color w:val="000000"/>
          <w:sz w:val="28"/>
        </w:rPr>
        <w:t>
      Ақтоған ауылдық округінің ЖШС, шаруа және фермерлік қожалықтарындағы мал басы: ірі қара 2831 бас, ұсақ қара 22576 бас, 1221 бас жылқы.</w:t>
      </w:r>
    </w:p>
    <w:bookmarkEnd w:id="172"/>
    <w:bookmarkStart w:name="z252" w:id="173"/>
    <w:p>
      <w:pPr>
        <w:spacing w:after="0"/>
        <w:ind w:left="0"/>
        <w:jc w:val="both"/>
      </w:pPr>
      <w:r>
        <w:rPr>
          <w:rFonts w:ascii="Times New Roman"/>
          <w:b w:val="false"/>
          <w:i w:val="false"/>
          <w:color w:val="000000"/>
          <w:sz w:val="28"/>
        </w:rPr>
        <w:t>
      ЖШС, шаруа және фермер қожалықтарының жайылым алаңы 19441 гектарды құрайды.</w:t>
      </w:r>
    </w:p>
    <w:bookmarkEnd w:id="173"/>
    <w:bookmarkStart w:name="z253" w:id="174"/>
    <w:p>
      <w:pPr>
        <w:spacing w:after="0"/>
        <w:ind w:left="0"/>
        <w:jc w:val="both"/>
      </w:pPr>
      <w:r>
        <w:rPr>
          <w:rFonts w:ascii="Times New Roman"/>
          <w:b w:val="false"/>
          <w:i w:val="false"/>
          <w:color w:val="000000"/>
          <w:sz w:val="28"/>
        </w:rPr>
        <w:t>
      Ақтоған ауылдық округінің елді мекен тұрғындарындағы мал басы: ірі қара 2002 бас, ұсақ қара 15823 бас, 1133 бас жылқы.</w:t>
      </w:r>
    </w:p>
    <w:bookmarkEnd w:id="174"/>
    <w:bookmarkStart w:name="z254" w:id="175"/>
    <w:p>
      <w:pPr>
        <w:spacing w:after="0"/>
        <w:ind w:left="0"/>
        <w:jc w:val="both"/>
      </w:pPr>
      <w:r>
        <w:rPr>
          <w:rFonts w:ascii="Times New Roman"/>
          <w:b w:val="false"/>
          <w:i w:val="false"/>
          <w:color w:val="000000"/>
          <w:sz w:val="28"/>
        </w:rPr>
        <w:t>
      Ақтоған ауылдық округі бойынша елді мекен шегінде ауыл шаруашылығы малдарын қамтамасыз ету үшін барлығы 1728,9 гектар жайылымдық жерлер бар</w:t>
      </w:r>
    </w:p>
    <w:bookmarkEnd w:id="175"/>
    <w:bookmarkStart w:name="z255" w:id="176"/>
    <w:p>
      <w:pPr>
        <w:spacing w:after="0"/>
        <w:ind w:left="0"/>
        <w:jc w:val="both"/>
      </w:pPr>
      <w:r>
        <w:rPr>
          <w:rFonts w:ascii="Times New Roman"/>
          <w:b w:val="false"/>
          <w:i w:val="false"/>
          <w:color w:val="000000"/>
          <w:sz w:val="28"/>
        </w:rPr>
        <w:t>
      Ақтоған ауылдық округінде мал айдауға арналған сервитуттар орнатылмаған.</w:t>
      </w:r>
    </w:p>
    <w:bookmarkEnd w:id="176"/>
    <w:bookmarkStart w:name="z256" w:id="177"/>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(Ақтоған ауылына) ауыл шаруашылығы жануарларының аналық (сауын) мал басын ұстау бойынша 1728,9 га көлемінде, жүктеме нормасы 4 га/бас болғанда қажеттілік 7727 га құрайды. Жайылымдық жерлердің қалыптасқан қажеттілігін Мемлекет мұқтажы үшін жерлерді сатып алу есебінен толықтыру қажет.</w:t>
      </w:r>
    </w:p>
    <w:bookmarkEnd w:id="177"/>
    <w:bookmarkStart w:name="z257" w:id="17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21 049 га, ІҚМ басына жүктеме нормасы 6,2 га / бас болғанда., Ұсақ мал – 1,3 га / бас., жылқы –6,5 га/ бас.</w:t>
      </w:r>
    </w:p>
    <w:bookmarkEnd w:id="178"/>
    <w:bookmarkStart w:name="z258" w:id="179"/>
    <w:p>
      <w:pPr>
        <w:spacing w:after="0"/>
        <w:ind w:left="0"/>
        <w:jc w:val="both"/>
      </w:pPr>
      <w:r>
        <w:rPr>
          <w:rFonts w:ascii="Times New Roman"/>
          <w:b w:val="false"/>
          <w:i w:val="false"/>
          <w:color w:val="000000"/>
          <w:sz w:val="28"/>
        </w:rPr>
        <w:t>
      Қажеттілік:</w:t>
      </w:r>
    </w:p>
    <w:bookmarkEnd w:id="179"/>
    <w:bookmarkStart w:name="z259" w:id="180"/>
    <w:p>
      <w:pPr>
        <w:spacing w:after="0"/>
        <w:ind w:left="0"/>
        <w:jc w:val="both"/>
      </w:pPr>
      <w:r>
        <w:rPr>
          <w:rFonts w:ascii="Times New Roman"/>
          <w:b w:val="false"/>
          <w:i w:val="false"/>
          <w:color w:val="000000"/>
          <w:sz w:val="28"/>
        </w:rPr>
        <w:t>
      ІҚМ үшін 470 бас. * 6,2 га/бас.=2914 га;</w:t>
      </w:r>
    </w:p>
    <w:bookmarkEnd w:id="180"/>
    <w:bookmarkStart w:name="z260" w:id="181"/>
    <w:p>
      <w:pPr>
        <w:spacing w:after="0"/>
        <w:ind w:left="0"/>
        <w:jc w:val="both"/>
      </w:pPr>
      <w:r>
        <w:rPr>
          <w:rFonts w:ascii="Times New Roman"/>
          <w:b w:val="false"/>
          <w:i w:val="false"/>
          <w:color w:val="000000"/>
          <w:sz w:val="28"/>
        </w:rPr>
        <w:t>
      ұсақ мал үшін-11300 бас. * 1,3 га/бас.= 14,690 га;</w:t>
      </w:r>
    </w:p>
    <w:bookmarkEnd w:id="181"/>
    <w:bookmarkStart w:name="z261" w:id="182"/>
    <w:p>
      <w:pPr>
        <w:spacing w:after="0"/>
        <w:ind w:left="0"/>
        <w:jc w:val="both"/>
      </w:pPr>
      <w:r>
        <w:rPr>
          <w:rFonts w:ascii="Times New Roman"/>
          <w:b w:val="false"/>
          <w:i w:val="false"/>
          <w:color w:val="000000"/>
          <w:sz w:val="28"/>
        </w:rPr>
        <w:t>
      жылқы үшін-530 бас. * 6,5 га / гол.= 3445,0 га.</w:t>
      </w:r>
    </w:p>
    <w:bookmarkEnd w:id="182"/>
    <w:bookmarkStart w:name="z262" w:id="183"/>
    <w:p>
      <w:pPr>
        <w:spacing w:after="0"/>
        <w:ind w:left="0"/>
        <w:jc w:val="both"/>
      </w:pPr>
      <w:r>
        <w:rPr>
          <w:rFonts w:ascii="Times New Roman"/>
          <w:b w:val="false"/>
          <w:i w:val="false"/>
          <w:color w:val="000000"/>
          <w:sz w:val="28"/>
        </w:rPr>
        <w:t>
      2914+14 690+3445= 21049 га.</w:t>
      </w:r>
    </w:p>
    <w:bookmarkEnd w:id="183"/>
    <w:bookmarkStart w:name="z263" w:id="184"/>
    <w:p>
      <w:pPr>
        <w:spacing w:after="0"/>
        <w:ind w:left="0"/>
        <w:jc w:val="both"/>
      </w:pPr>
      <w:r>
        <w:rPr>
          <w:rFonts w:ascii="Times New Roman"/>
          <w:b w:val="false"/>
          <w:i w:val="false"/>
          <w:color w:val="000000"/>
          <w:sz w:val="28"/>
        </w:rPr>
        <w:t>
      Жайылым көлемінде, 1243,46 га.келесі ШҚ-ң, ЖШС-ң жерлеріне жаю жоспарланады: А. Алакозов– 163,96 га, Р. Жабагиева -122га, Н. Омаров – 120 га, Т. Шопшекбаева -100,0 га, С. Мамаев-375 К. Шиников 107,5 К. Тажиева – 155, Т. Усенов – 100 га</w:t>
      </w:r>
    </w:p>
    <w:bookmarkEnd w:id="184"/>
    <w:bookmarkStart w:name="z264" w:id="185"/>
    <w:p>
      <w:pPr>
        <w:spacing w:after="0"/>
        <w:ind w:left="0"/>
        <w:jc w:val="both"/>
      </w:pPr>
      <w:r>
        <w:rPr>
          <w:rFonts w:ascii="Times New Roman"/>
          <w:b w:val="false"/>
          <w:i w:val="false"/>
          <w:color w:val="000000"/>
          <w:sz w:val="28"/>
        </w:rPr>
        <w:t xml:space="preserve">
      Осы Жоспардың 5 – қосымшасына сәйкес, Ақтоған ауылдық округінің жергілікті халқының ауыл шаруашылығы жануарларының мал басын Ақтоған ауылдық округінің шалғайдағы жайылымдарына ауыстыру есебінен 6484 га жайылымдық жерлердің қалған қажеттілігін өтеу қажет. </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Ақтоған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 xml:space="preserve"> 2022-2024 жылдарға арналған жоспарға</w:t>
            </w:r>
            <w:r>
              <w:br/>
            </w:r>
            <w:r>
              <w:rPr>
                <w:rFonts w:ascii="Times New Roman"/>
                <w:b w:val="false"/>
                <w:i w:val="false"/>
                <w:color w:val="000000"/>
                <w:sz w:val="20"/>
              </w:rPr>
              <w:t>1 – қосымша</w:t>
            </w:r>
          </w:p>
        </w:tc>
      </w:tr>
    </w:tbl>
    <w:bookmarkStart w:name="z269" w:id="186"/>
    <w:p>
      <w:pPr>
        <w:spacing w:after="0"/>
        <w:ind w:left="0"/>
        <w:jc w:val="left"/>
      </w:pPr>
      <w:r>
        <w:rPr>
          <w:rFonts w:ascii="Times New Roman"/>
          <w:b/>
          <w:i w:val="false"/>
          <w:color w:val="000000"/>
        </w:rPr>
        <w:t xml:space="preserve"> Ақтоған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86"/>
    <w:bookmarkStart w:name="z270"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188"/>
    <w:p>
      <w:pPr>
        <w:spacing w:after="0"/>
        <w:ind w:left="0"/>
        <w:jc w:val="both"/>
      </w:pPr>
      <w:r>
        <w:rPr>
          <w:rFonts w:ascii="Times New Roman"/>
          <w:b w:val="false"/>
          <w:i w:val="false"/>
          <w:color w:val="000000"/>
          <w:sz w:val="28"/>
        </w:rPr>
        <w:t>
      Шартты белгілер:</w:t>
      </w:r>
    </w:p>
    <w:bookmarkEnd w:id="188"/>
    <w:bookmarkStart w:name="z272"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190"/>
    <w:p>
      <w:pPr>
        <w:spacing w:after="0"/>
        <w:ind w:left="0"/>
        <w:jc w:val="left"/>
      </w:pPr>
      <w:r>
        <w:rPr>
          <w:rFonts w:ascii="Times New Roman"/>
          <w:b/>
          <w:i w:val="false"/>
          <w:color w:val="000000"/>
        </w:rPr>
        <w:t xml:space="preserve"> Ақтоған ауылдық округі аумағындағы жер учаскелерінің меншік иелері тізімі</w:t>
      </w:r>
    </w:p>
    <w:bookmarkEnd w:id="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Алакозов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Жабагиева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Омаров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Шопшекбаева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Мамаев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Шиников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Тажиева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Усенов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w:t>
            </w:r>
          </w:p>
        </w:tc>
      </w:tr>
    </w:tbl>
    <w:bookmarkStart w:name="z275" w:id="191"/>
    <w:p>
      <w:pPr>
        <w:spacing w:after="0"/>
        <w:ind w:left="0"/>
        <w:jc w:val="left"/>
      </w:pPr>
      <w:r>
        <w:rPr>
          <w:rFonts w:ascii="Times New Roman"/>
          <w:b/>
          <w:i w:val="false"/>
          <w:color w:val="000000"/>
        </w:rPr>
        <w:t xml:space="preserve"> Ақтоған ауылдық округі бойынша елді мекендер бөлінісінде</w:t>
      </w:r>
    </w:p>
    <w:bookmarkEnd w:id="191"/>
    <w:bookmarkStart w:name="z276" w:id="192"/>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дихан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8" w:id="193"/>
    <w:p>
      <w:pPr>
        <w:spacing w:after="0"/>
        <w:ind w:left="0"/>
        <w:jc w:val="left"/>
      </w:pPr>
      <w:r>
        <w:rPr>
          <w:rFonts w:ascii="Times New Roman"/>
          <w:b/>
          <w:i w:val="false"/>
          <w:color w:val="000000"/>
        </w:rPr>
        <w:t xml:space="preserve"> Ақтоған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94"/>
          <w:p>
            <w:pPr>
              <w:spacing w:after="20"/>
              <w:ind w:left="20"/>
              <w:jc w:val="both"/>
            </w:pPr>
            <w:r>
              <w:rPr>
                <w:rFonts w:ascii="Times New Roman"/>
                <w:b w:val="false"/>
                <w:i w:val="false"/>
                <w:color w:val="000000"/>
                <w:sz w:val="20"/>
              </w:rPr>
              <w:t>
Малдың болуы</w:t>
            </w:r>
          </w:p>
          <w:bookmarkEnd w:id="194"/>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95"/>
          <w:p>
            <w:pPr>
              <w:spacing w:after="20"/>
              <w:ind w:left="20"/>
              <w:jc w:val="both"/>
            </w:pPr>
            <w:r>
              <w:rPr>
                <w:rFonts w:ascii="Times New Roman"/>
                <w:b w:val="false"/>
                <w:i w:val="false"/>
                <w:color w:val="000000"/>
                <w:sz w:val="20"/>
              </w:rPr>
              <w:t>
С. Мамаев-375</w:t>
            </w:r>
          </w:p>
          <w:bookmarkEnd w:id="195"/>
          <w:p>
            <w:pPr>
              <w:spacing w:after="20"/>
              <w:ind w:left="20"/>
              <w:jc w:val="both"/>
            </w:pPr>
            <w:r>
              <w:rPr>
                <w:rFonts w:ascii="Times New Roman"/>
                <w:b w:val="false"/>
                <w:i w:val="false"/>
                <w:color w:val="000000"/>
                <w:sz w:val="20"/>
              </w:rPr>
              <w:t>
</w:t>
            </w:r>
            <w:r>
              <w:rPr>
                <w:rFonts w:ascii="Times New Roman"/>
                <w:b w:val="false"/>
                <w:i w:val="false"/>
                <w:color w:val="000000"/>
                <w:sz w:val="20"/>
              </w:rPr>
              <w:t>К. Шиников -107,5</w:t>
            </w:r>
          </w:p>
          <w:p>
            <w:pPr>
              <w:spacing w:after="20"/>
              <w:ind w:left="20"/>
              <w:jc w:val="both"/>
            </w:pPr>
            <w:r>
              <w:rPr>
                <w:rFonts w:ascii="Times New Roman"/>
                <w:b w:val="false"/>
                <w:i w:val="false"/>
                <w:color w:val="000000"/>
                <w:sz w:val="20"/>
              </w:rPr>
              <w:t>
</w:t>
            </w:r>
            <w:r>
              <w:rPr>
                <w:rFonts w:ascii="Times New Roman"/>
                <w:b w:val="false"/>
                <w:i w:val="false"/>
                <w:color w:val="000000"/>
                <w:sz w:val="20"/>
              </w:rPr>
              <w:t>К. Тажиев-155</w:t>
            </w:r>
          </w:p>
          <w:p>
            <w:pPr>
              <w:spacing w:after="20"/>
              <w:ind w:left="20"/>
              <w:jc w:val="both"/>
            </w:pPr>
            <w:r>
              <w:rPr>
                <w:rFonts w:ascii="Times New Roman"/>
                <w:b w:val="false"/>
                <w:i w:val="false"/>
                <w:color w:val="000000"/>
                <w:sz w:val="20"/>
              </w:rPr>
              <w:t>
</w:t>
            </w:r>
            <w:r>
              <w:rPr>
                <w:rFonts w:ascii="Times New Roman"/>
                <w:b w:val="false"/>
                <w:i w:val="false"/>
                <w:color w:val="000000"/>
                <w:sz w:val="20"/>
              </w:rPr>
              <w:t>Т. Усенов -100</w:t>
            </w:r>
          </w:p>
          <w:p>
            <w:pPr>
              <w:spacing w:after="20"/>
              <w:ind w:left="20"/>
              <w:jc w:val="both"/>
            </w:pPr>
            <w:r>
              <w:rPr>
                <w:rFonts w:ascii="Times New Roman"/>
                <w:b w:val="false"/>
                <w:i w:val="false"/>
                <w:color w:val="000000"/>
                <w:sz w:val="20"/>
              </w:rPr>
              <w:t>
Қорытынды: 737,5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Ақтоған ауылдық округінде </w:t>
            </w:r>
            <w:r>
              <w:br/>
            </w:r>
            <w:r>
              <w:rPr>
                <w:rFonts w:ascii="Times New Roman"/>
                <w:b w:val="false"/>
                <w:i w:val="false"/>
                <w:color w:val="000000"/>
                <w:sz w:val="20"/>
              </w:rPr>
              <w:t>2022-2024 жылдарға арналған</w:t>
            </w:r>
          </w:p>
        </w:tc>
      </w:tr>
    </w:tbl>
    <w:bookmarkStart w:name="z290" w:id="196"/>
    <w:p>
      <w:pPr>
        <w:spacing w:after="0"/>
        <w:ind w:left="0"/>
        <w:jc w:val="left"/>
      </w:pPr>
      <w:r>
        <w:rPr>
          <w:rFonts w:ascii="Times New Roman"/>
          <w:b/>
          <w:i w:val="false"/>
          <w:color w:val="000000"/>
        </w:rPr>
        <w:t xml:space="preserve"> Жайылым айналымдарының қолайлы схемалары</w:t>
      </w:r>
    </w:p>
    <w:bookmarkEnd w:id="196"/>
    <w:bookmarkStart w:name="z291" w:id="197"/>
    <w:p>
      <w:pPr>
        <w:spacing w:after="0"/>
        <w:ind w:left="0"/>
        <w:jc w:val="left"/>
      </w:pPr>
      <w:r>
        <w:rPr>
          <w:rFonts w:ascii="Times New Roman"/>
          <w:b/>
          <w:i w:val="false"/>
          <w:color w:val="000000"/>
        </w:rPr>
        <w:t xml:space="preserve"> Ақтоған ауылдық округі үшін қолайлы жайылым айналымдарының схемасы</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98"/>
          <w:p>
            <w:pPr>
              <w:spacing w:after="20"/>
              <w:ind w:left="20"/>
              <w:jc w:val="both"/>
            </w:pPr>
            <w:r>
              <w:rPr>
                <w:rFonts w:ascii="Times New Roman"/>
                <w:b w:val="false"/>
                <w:i w:val="false"/>
                <w:color w:val="000000"/>
                <w:sz w:val="20"/>
              </w:rPr>
              <w:t>
демалушы</w:t>
            </w:r>
          </w:p>
          <w:bookmarkEnd w:id="198"/>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Ақтоған ауылдық округінде </w:t>
            </w:r>
            <w:r>
              <w:br/>
            </w:r>
            <w:r>
              <w:rPr>
                <w:rFonts w:ascii="Times New Roman"/>
                <w:b w:val="false"/>
                <w:i w:val="false"/>
                <w:color w:val="000000"/>
                <w:sz w:val="20"/>
              </w:rPr>
              <w:t>2022-2024 жылдарға арналған</w:t>
            </w:r>
          </w:p>
        </w:tc>
      </w:tr>
    </w:tbl>
    <w:bookmarkStart w:name="z298" w:id="199"/>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99"/>
    <w:bookmarkStart w:name="z299"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01"/>
    <w:p>
      <w:pPr>
        <w:spacing w:after="0"/>
        <w:ind w:left="0"/>
        <w:jc w:val="both"/>
      </w:pPr>
      <w:r>
        <w:rPr>
          <w:rFonts w:ascii="Times New Roman"/>
          <w:b w:val="false"/>
          <w:i w:val="false"/>
          <w:color w:val="000000"/>
          <w:sz w:val="28"/>
        </w:rPr>
        <w:t>
      Шартты белгілер:</w:t>
      </w:r>
    </w:p>
    <w:bookmarkEnd w:id="201"/>
    <w:bookmarkStart w:name="z301"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Ақтоған ауылдық округінде</w:t>
            </w:r>
            <w:r>
              <w:br/>
            </w:r>
            <w:r>
              <w:rPr>
                <w:rFonts w:ascii="Times New Roman"/>
                <w:b w:val="false"/>
                <w:i w:val="false"/>
                <w:color w:val="000000"/>
                <w:sz w:val="20"/>
              </w:rPr>
              <w:t>2022-2024 жылдарға арналған</w:t>
            </w:r>
          </w:p>
        </w:tc>
      </w:tr>
    </w:tbl>
    <w:bookmarkStart w:name="z307" w:id="20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03"/>
    <w:bookmarkStart w:name="z308" w:id="204"/>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204"/>
    <w:bookmarkStart w:name="z309" w:id="205"/>
    <w:p>
      <w:pPr>
        <w:spacing w:after="0"/>
        <w:ind w:left="0"/>
        <w:jc w:val="both"/>
      </w:pPr>
      <w:r>
        <w:rPr>
          <w:rFonts w:ascii="Times New Roman"/>
          <w:b w:val="false"/>
          <w:i w:val="false"/>
          <w:color w:val="000000"/>
          <w:sz w:val="28"/>
        </w:rPr>
        <w:t>
      Ақтоған ауылдық округінің аумағында суару немесе суландыру каналдары бар.</w:t>
      </w:r>
    </w:p>
    <w:bookmarkEnd w:id="205"/>
    <w:bookmarkStart w:name="z310"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Ақтоған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316" w:id="207"/>
    <w:p>
      <w:pPr>
        <w:spacing w:after="0"/>
        <w:ind w:left="0"/>
        <w:jc w:val="left"/>
      </w:pPr>
      <w:r>
        <w:rPr>
          <w:rFonts w:ascii="Times New Roman"/>
          <w:b/>
          <w:i w:val="false"/>
          <w:color w:val="000000"/>
        </w:rPr>
        <w:t xml:space="preserve"> Ақтоған ауылдық округі -6484 гектар</w:t>
      </w:r>
    </w:p>
    <w:bookmarkEnd w:id="207"/>
    <w:bookmarkStart w:name="z317"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09"/>
    <w:p>
      <w:pPr>
        <w:spacing w:after="0"/>
        <w:ind w:left="0"/>
        <w:jc w:val="both"/>
      </w:pPr>
      <w:r>
        <w:rPr>
          <w:rFonts w:ascii="Times New Roman"/>
          <w:b w:val="false"/>
          <w:i w:val="false"/>
          <w:color w:val="000000"/>
          <w:sz w:val="28"/>
        </w:rPr>
        <w:t>
      Шартты белгілер:</w:t>
      </w:r>
    </w:p>
    <w:bookmarkEnd w:id="209"/>
    <w:bookmarkStart w:name="z319"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321" w:id="211"/>
    <w:p>
      <w:pPr>
        <w:spacing w:after="0"/>
        <w:ind w:left="0"/>
        <w:jc w:val="left"/>
      </w:pPr>
      <w:r>
        <w:rPr>
          <w:rFonts w:ascii="Times New Roman"/>
          <w:b/>
          <w:i w:val="false"/>
          <w:color w:val="000000"/>
        </w:rPr>
        <w:t xml:space="preserve"> Ақтоған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211"/>
    <w:bookmarkStart w:name="z322"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13"/>
    <w:p>
      <w:pPr>
        <w:spacing w:after="0"/>
        <w:ind w:left="0"/>
        <w:jc w:val="both"/>
      </w:pPr>
      <w:r>
        <w:rPr>
          <w:rFonts w:ascii="Times New Roman"/>
          <w:b w:val="false"/>
          <w:i w:val="false"/>
          <w:color w:val="000000"/>
          <w:sz w:val="28"/>
        </w:rPr>
        <w:t>
      Шартты белгілер:</w:t>
      </w:r>
    </w:p>
    <w:bookmarkEnd w:id="213"/>
    <w:bookmarkStart w:name="z324"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Ақтоған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330" w:id="215"/>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331" w:id="216"/>
    <w:p>
      <w:pPr>
        <w:spacing w:after="0"/>
        <w:ind w:left="0"/>
        <w:jc w:val="both"/>
      </w:pPr>
      <w:r>
        <w:rPr>
          <w:rFonts w:ascii="Times New Roman"/>
          <w:b w:val="false"/>
          <w:i w:val="false"/>
          <w:color w:val="000000"/>
          <w:sz w:val="28"/>
        </w:rPr>
        <w:t>
      Ескерту: аббревиатуралардың толық жазылуы:</w:t>
      </w:r>
    </w:p>
    <w:bookmarkEnd w:id="216"/>
    <w:bookmarkStart w:name="z332" w:id="217"/>
    <w:p>
      <w:pPr>
        <w:spacing w:after="0"/>
        <w:ind w:left="0"/>
        <w:jc w:val="both"/>
      </w:pPr>
      <w:r>
        <w:rPr>
          <w:rFonts w:ascii="Times New Roman"/>
          <w:b w:val="false"/>
          <w:i w:val="false"/>
          <w:color w:val="000000"/>
          <w:sz w:val="28"/>
        </w:rPr>
        <w:t>
      КЖМ – көктемгі-жазғы маусым;</w:t>
      </w:r>
    </w:p>
    <w:bookmarkEnd w:id="217"/>
    <w:bookmarkStart w:name="z333" w:id="218"/>
    <w:p>
      <w:pPr>
        <w:spacing w:after="0"/>
        <w:ind w:left="0"/>
        <w:jc w:val="both"/>
      </w:pPr>
      <w:r>
        <w:rPr>
          <w:rFonts w:ascii="Times New Roman"/>
          <w:b w:val="false"/>
          <w:i w:val="false"/>
          <w:color w:val="000000"/>
          <w:sz w:val="28"/>
        </w:rPr>
        <w:t>
      ЖКМ – жазғы-күзгі маусым;</w:t>
      </w:r>
    </w:p>
    <w:bookmarkEnd w:id="218"/>
    <w:bookmarkStart w:name="z334" w:id="219"/>
    <w:p>
      <w:pPr>
        <w:spacing w:after="0"/>
        <w:ind w:left="0"/>
        <w:jc w:val="both"/>
      </w:pPr>
      <w:r>
        <w:rPr>
          <w:rFonts w:ascii="Times New Roman"/>
          <w:b w:val="false"/>
          <w:i w:val="false"/>
          <w:color w:val="000000"/>
          <w:sz w:val="28"/>
        </w:rPr>
        <w:t>
      ЖМ – жазғы маусым;</w:t>
      </w:r>
    </w:p>
    <w:bookmarkEnd w:id="219"/>
    <w:bookmarkStart w:name="z335" w:id="220"/>
    <w:p>
      <w:pPr>
        <w:spacing w:after="0"/>
        <w:ind w:left="0"/>
        <w:jc w:val="both"/>
      </w:pPr>
      <w:r>
        <w:rPr>
          <w:rFonts w:ascii="Times New Roman"/>
          <w:b w:val="false"/>
          <w:i w:val="false"/>
          <w:color w:val="000000"/>
          <w:sz w:val="28"/>
        </w:rPr>
        <w:t>
      ДҚ – демалушы қоршау</w:t>
      </w:r>
    </w:p>
    <w:bookmarkEnd w:id="220"/>
    <w:bookmarkStart w:name="z336" w:id="221"/>
    <w:p>
      <w:pPr>
        <w:spacing w:after="0"/>
        <w:ind w:left="0"/>
        <w:jc w:val="left"/>
      </w:pPr>
      <w:r>
        <w:rPr>
          <w:rFonts w:ascii="Times New Roman"/>
          <w:b/>
          <w:i w:val="false"/>
          <w:color w:val="000000"/>
        </w:rPr>
        <w:t xml:space="preserve"> Андас батыр ауылдық округінде жайылымдарды басқару және оларды пайдалану жөніндегі 2022-2024 жылдарға арналған жоспар</w:t>
      </w:r>
    </w:p>
    <w:bookmarkEnd w:id="221"/>
    <w:bookmarkStart w:name="z337" w:id="222"/>
    <w:p>
      <w:pPr>
        <w:spacing w:after="0"/>
        <w:ind w:left="0"/>
        <w:jc w:val="both"/>
      </w:pPr>
      <w:r>
        <w:rPr>
          <w:rFonts w:ascii="Times New Roman"/>
          <w:b w:val="false"/>
          <w:i w:val="false"/>
          <w:color w:val="000000"/>
          <w:sz w:val="28"/>
        </w:rPr>
        <w:t>
      Меркі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№15090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222"/>
    <w:bookmarkStart w:name="z338" w:id="223"/>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23"/>
    <w:bookmarkStart w:name="z339" w:id="224"/>
    <w:p>
      <w:pPr>
        <w:spacing w:after="0"/>
        <w:ind w:left="0"/>
        <w:jc w:val="both"/>
      </w:pPr>
      <w:r>
        <w:rPr>
          <w:rFonts w:ascii="Times New Roman"/>
          <w:b w:val="false"/>
          <w:i w:val="false"/>
          <w:color w:val="000000"/>
          <w:sz w:val="28"/>
        </w:rPr>
        <w:t>
      Жоспар құрамында:</w:t>
      </w:r>
    </w:p>
    <w:bookmarkEnd w:id="224"/>
    <w:bookmarkStart w:name="z340" w:id="225"/>
    <w:p>
      <w:pPr>
        <w:spacing w:after="0"/>
        <w:ind w:left="0"/>
        <w:jc w:val="both"/>
      </w:pPr>
      <w:r>
        <w:rPr>
          <w:rFonts w:ascii="Times New Roman"/>
          <w:b w:val="false"/>
          <w:i w:val="false"/>
          <w:color w:val="000000"/>
          <w:sz w:val="28"/>
        </w:rPr>
        <w:t>
      1) Құқық белгілейтін құжаттар негізінде Андас батыр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225"/>
    <w:bookmarkStart w:name="z341" w:id="226"/>
    <w:p>
      <w:pPr>
        <w:spacing w:after="0"/>
        <w:ind w:left="0"/>
        <w:jc w:val="both"/>
      </w:pPr>
      <w:r>
        <w:rPr>
          <w:rFonts w:ascii="Times New Roman"/>
          <w:b w:val="false"/>
          <w:i w:val="false"/>
          <w:color w:val="000000"/>
          <w:sz w:val="28"/>
        </w:rPr>
        <w:t>
      2) жайылым айналымдарының қолайлы схемалары (2-қосымша);</w:t>
      </w:r>
    </w:p>
    <w:bookmarkEnd w:id="226"/>
    <w:bookmarkStart w:name="z342" w:id="227"/>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227"/>
    <w:bookmarkStart w:name="z343" w:id="22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228"/>
    <w:bookmarkStart w:name="z344" w:id="229"/>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229"/>
    <w:bookmarkStart w:name="z345" w:id="230"/>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230"/>
    <w:bookmarkStart w:name="z346" w:id="231"/>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231"/>
    <w:bookmarkStart w:name="z347" w:id="232"/>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232"/>
    <w:bookmarkStart w:name="z348" w:id="233"/>
    <w:p>
      <w:pPr>
        <w:spacing w:after="0"/>
        <w:ind w:left="0"/>
        <w:jc w:val="both"/>
      </w:pPr>
      <w:r>
        <w:rPr>
          <w:rFonts w:ascii="Times New Roman"/>
          <w:b w:val="false"/>
          <w:i w:val="false"/>
          <w:color w:val="000000"/>
          <w:sz w:val="28"/>
        </w:rPr>
        <w:t>
      Әкімшілік-аумақтық бөлініс бойынша Андас батыр ауылдық округінде 5 ауылдық елді мекен бар.</w:t>
      </w:r>
    </w:p>
    <w:bookmarkEnd w:id="233"/>
    <w:bookmarkStart w:name="z349" w:id="234"/>
    <w:p>
      <w:pPr>
        <w:spacing w:after="0"/>
        <w:ind w:left="0"/>
        <w:jc w:val="both"/>
      </w:pPr>
      <w:r>
        <w:rPr>
          <w:rFonts w:ascii="Times New Roman"/>
          <w:b w:val="false"/>
          <w:i w:val="false"/>
          <w:color w:val="000000"/>
          <w:sz w:val="28"/>
        </w:rPr>
        <w:t>
      Андас батыр ауылдық округі аумағының жалпы көлемі 60508 гектар, оның ішінде егістік – 10315 га, жайылым жерлері – 19183 га.</w:t>
      </w:r>
    </w:p>
    <w:bookmarkEnd w:id="234"/>
    <w:bookmarkStart w:name="z350" w:id="235"/>
    <w:p>
      <w:pPr>
        <w:spacing w:after="0"/>
        <w:ind w:left="0"/>
        <w:jc w:val="both"/>
      </w:pPr>
      <w:r>
        <w:rPr>
          <w:rFonts w:ascii="Times New Roman"/>
          <w:b w:val="false"/>
          <w:i w:val="false"/>
          <w:color w:val="000000"/>
          <w:sz w:val="28"/>
        </w:rPr>
        <w:t>
      Жер санаттары бойынша:</w:t>
      </w:r>
    </w:p>
    <w:bookmarkEnd w:id="235"/>
    <w:bookmarkStart w:name="z351" w:id="236"/>
    <w:p>
      <w:pPr>
        <w:spacing w:after="0"/>
        <w:ind w:left="0"/>
        <w:jc w:val="both"/>
      </w:pPr>
      <w:r>
        <w:rPr>
          <w:rFonts w:ascii="Times New Roman"/>
          <w:b w:val="false"/>
          <w:i w:val="false"/>
          <w:color w:val="000000"/>
          <w:sz w:val="28"/>
        </w:rPr>
        <w:t>
      ауыл шаруашылығы мақсатындағы жерлер – 15145 гектар;</w:t>
      </w:r>
    </w:p>
    <w:bookmarkEnd w:id="236"/>
    <w:bookmarkStart w:name="z352" w:id="237"/>
    <w:p>
      <w:pPr>
        <w:spacing w:after="0"/>
        <w:ind w:left="0"/>
        <w:jc w:val="both"/>
      </w:pPr>
      <w:r>
        <w:rPr>
          <w:rFonts w:ascii="Times New Roman"/>
          <w:b w:val="false"/>
          <w:i w:val="false"/>
          <w:color w:val="000000"/>
          <w:sz w:val="28"/>
        </w:rPr>
        <w:t>
      елді мекендердің жері-2700,0 гектар;</w:t>
      </w:r>
    </w:p>
    <w:bookmarkEnd w:id="237"/>
    <w:bookmarkStart w:name="z353" w:id="238"/>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жер- 549 гектар;</w:t>
      </w:r>
    </w:p>
    <w:bookmarkEnd w:id="238"/>
    <w:bookmarkStart w:name="z354" w:id="239"/>
    <w:p>
      <w:pPr>
        <w:spacing w:after="0"/>
        <w:ind w:left="0"/>
        <w:jc w:val="both"/>
      </w:pPr>
      <w:r>
        <w:rPr>
          <w:rFonts w:ascii="Times New Roman"/>
          <w:b w:val="false"/>
          <w:i w:val="false"/>
          <w:color w:val="000000"/>
          <w:sz w:val="28"/>
        </w:rPr>
        <w:t>
      босалқы жерлер-2427,9256 гектар.</w:t>
      </w:r>
    </w:p>
    <w:bookmarkEnd w:id="239"/>
    <w:bookmarkStart w:name="z355" w:id="240"/>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240"/>
    <w:bookmarkStart w:name="z356" w:id="241"/>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241"/>
    <w:bookmarkStart w:name="z357" w:id="242"/>
    <w:p>
      <w:pPr>
        <w:spacing w:after="0"/>
        <w:ind w:left="0"/>
        <w:jc w:val="both"/>
      </w:pPr>
      <w:r>
        <w:rPr>
          <w:rFonts w:ascii="Times New Roman"/>
          <w:b w:val="false"/>
          <w:i w:val="false"/>
          <w:color w:val="000000"/>
          <w:sz w:val="28"/>
        </w:rPr>
        <w:t>
      2021 жылдың 1 қарашасына Андас батыр ауылдық округінде (халықтың жеке ауласы және ЖШС, ШҚ) ірі қара 2912 бас, оның ішінде 1605 бас аналық мал, 9192 бас ұсақ мал, 1291 бас жылқы бар.</w:t>
      </w:r>
    </w:p>
    <w:bookmarkEnd w:id="242"/>
    <w:bookmarkStart w:name="z358" w:id="243"/>
    <w:p>
      <w:pPr>
        <w:spacing w:after="0"/>
        <w:ind w:left="0"/>
        <w:jc w:val="both"/>
      </w:pPr>
      <w:r>
        <w:rPr>
          <w:rFonts w:ascii="Times New Roman"/>
          <w:b w:val="false"/>
          <w:i w:val="false"/>
          <w:color w:val="000000"/>
          <w:sz w:val="28"/>
        </w:rPr>
        <w:t>
      Жайылым көлемі 19183 гектарды құрайды.</w:t>
      </w:r>
    </w:p>
    <w:bookmarkEnd w:id="243"/>
    <w:bookmarkStart w:name="z359" w:id="244"/>
    <w:p>
      <w:pPr>
        <w:spacing w:after="0"/>
        <w:ind w:left="0"/>
        <w:jc w:val="both"/>
      </w:pPr>
      <w:r>
        <w:rPr>
          <w:rFonts w:ascii="Times New Roman"/>
          <w:b w:val="false"/>
          <w:i w:val="false"/>
          <w:color w:val="000000"/>
          <w:sz w:val="28"/>
        </w:rPr>
        <w:t>
      Андас батыр ауылдық округінің ЖШС, шаруа және фермерлік қожалықтарындағы мал басы: ірі қара 259 бас, ұсақ қара 267 бас, 0 бас жылқы.</w:t>
      </w:r>
    </w:p>
    <w:bookmarkEnd w:id="244"/>
    <w:bookmarkStart w:name="z360" w:id="245"/>
    <w:p>
      <w:pPr>
        <w:spacing w:after="0"/>
        <w:ind w:left="0"/>
        <w:jc w:val="both"/>
      </w:pPr>
      <w:r>
        <w:rPr>
          <w:rFonts w:ascii="Times New Roman"/>
          <w:b w:val="false"/>
          <w:i w:val="false"/>
          <w:color w:val="000000"/>
          <w:sz w:val="28"/>
        </w:rPr>
        <w:t>
      ЖШС, шаруа және фермер қожалықтарының жайылым алаңы 17462 гектарды құрайды.</w:t>
      </w:r>
    </w:p>
    <w:bookmarkEnd w:id="245"/>
    <w:bookmarkStart w:name="z361" w:id="246"/>
    <w:p>
      <w:pPr>
        <w:spacing w:after="0"/>
        <w:ind w:left="0"/>
        <w:jc w:val="both"/>
      </w:pPr>
      <w:r>
        <w:rPr>
          <w:rFonts w:ascii="Times New Roman"/>
          <w:b w:val="false"/>
          <w:i w:val="false"/>
          <w:color w:val="000000"/>
          <w:sz w:val="28"/>
        </w:rPr>
        <w:t>
      Андас батыр ауылдық округінің елді мекен тұрғындарындағы мал басы: ірі қара 2653 бас, ұсақ қара 8925 бас, 1291 бас жылқы.</w:t>
      </w:r>
    </w:p>
    <w:bookmarkEnd w:id="246"/>
    <w:bookmarkStart w:name="z362" w:id="247"/>
    <w:p>
      <w:pPr>
        <w:spacing w:after="0"/>
        <w:ind w:left="0"/>
        <w:jc w:val="both"/>
      </w:pPr>
      <w:r>
        <w:rPr>
          <w:rFonts w:ascii="Times New Roman"/>
          <w:b w:val="false"/>
          <w:i w:val="false"/>
          <w:color w:val="000000"/>
          <w:sz w:val="28"/>
        </w:rPr>
        <w:t>
      Андас батыр ауылдық округі бойынша елді мекен шегінде ауыл шаруашылығы малдарын қамтамасыз ету үшін барлығы 1721,3 гектар жайылымдық жерлер бар.</w:t>
      </w:r>
    </w:p>
    <w:bookmarkEnd w:id="247"/>
    <w:bookmarkStart w:name="z363" w:id="248"/>
    <w:p>
      <w:pPr>
        <w:spacing w:after="0"/>
        <w:ind w:left="0"/>
        <w:jc w:val="both"/>
      </w:pPr>
      <w:r>
        <w:rPr>
          <w:rFonts w:ascii="Times New Roman"/>
          <w:b w:val="false"/>
          <w:i w:val="false"/>
          <w:color w:val="000000"/>
          <w:sz w:val="28"/>
        </w:rPr>
        <w:t>
      Андас батыр ауылдық округінде мал айдауға арналған сервитуттар орнатылмаған.</w:t>
      </w:r>
    </w:p>
    <w:bookmarkEnd w:id="248"/>
    <w:bookmarkStart w:name="z364" w:id="24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(Андас батыр, Арал кишлак, Гранитогорск, Кызыл кыстак, Чалдовар ауылдарына) ауыл шаруашылығы жануарларының аналық (сауын) мал басын ұстау бойынша 1721,3 га көлемінде, жүктеме нормасы 4 га/бас болғанда қажеттілік 15547,2 га құрайды. Жайылымдық жерлердің қалыптасқан қажеттілігін Мемлекет мұқтажы үшін жерлерді сатып алу есебінен толықтыру қажет.</w:t>
      </w:r>
    </w:p>
    <w:bookmarkEnd w:id="249"/>
    <w:bookmarkStart w:name="z365" w:id="25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36442,6га, ІҚМ басына жүктеме нормасы 6,2 га / бас болғанда., Ұсақ мал – 1,3 га / бас., жылқы –6,5 га/ бас.</w:t>
      </w:r>
    </w:p>
    <w:bookmarkEnd w:id="250"/>
    <w:bookmarkStart w:name="z366" w:id="251"/>
    <w:p>
      <w:pPr>
        <w:spacing w:after="0"/>
        <w:ind w:left="0"/>
        <w:jc w:val="both"/>
      </w:pPr>
      <w:r>
        <w:rPr>
          <w:rFonts w:ascii="Times New Roman"/>
          <w:b w:val="false"/>
          <w:i w:val="false"/>
          <w:color w:val="000000"/>
          <w:sz w:val="28"/>
        </w:rPr>
        <w:t>
      Қажеттілік:</w:t>
      </w:r>
    </w:p>
    <w:bookmarkEnd w:id="251"/>
    <w:bookmarkStart w:name="z367" w:id="252"/>
    <w:p>
      <w:pPr>
        <w:spacing w:after="0"/>
        <w:ind w:left="0"/>
        <w:jc w:val="both"/>
      </w:pPr>
      <w:r>
        <w:rPr>
          <w:rFonts w:ascii="Times New Roman"/>
          <w:b w:val="false"/>
          <w:i w:val="false"/>
          <w:color w:val="000000"/>
          <w:sz w:val="28"/>
        </w:rPr>
        <w:t>
      ІҚМ үшін-2653 бас. * 6,2 га/бас.=16448,6 га;</w:t>
      </w:r>
    </w:p>
    <w:bookmarkEnd w:id="252"/>
    <w:bookmarkStart w:name="z368" w:id="253"/>
    <w:p>
      <w:pPr>
        <w:spacing w:after="0"/>
        <w:ind w:left="0"/>
        <w:jc w:val="both"/>
      </w:pPr>
      <w:r>
        <w:rPr>
          <w:rFonts w:ascii="Times New Roman"/>
          <w:b w:val="false"/>
          <w:i w:val="false"/>
          <w:color w:val="000000"/>
          <w:sz w:val="28"/>
        </w:rPr>
        <w:t>
      ұсақ мал үшін-8925 бас. * 1,3 га/бас.= 11602,5 га;</w:t>
      </w:r>
    </w:p>
    <w:bookmarkEnd w:id="253"/>
    <w:bookmarkStart w:name="z369" w:id="254"/>
    <w:p>
      <w:pPr>
        <w:spacing w:after="0"/>
        <w:ind w:left="0"/>
        <w:jc w:val="both"/>
      </w:pPr>
      <w:r>
        <w:rPr>
          <w:rFonts w:ascii="Times New Roman"/>
          <w:b w:val="false"/>
          <w:i w:val="false"/>
          <w:color w:val="000000"/>
          <w:sz w:val="28"/>
        </w:rPr>
        <w:t>
      жылқы үшін-1291 бас. * 6,5 га / гол.= 8391,5га.</w:t>
      </w:r>
    </w:p>
    <w:bookmarkEnd w:id="254"/>
    <w:bookmarkStart w:name="z370" w:id="255"/>
    <w:p>
      <w:pPr>
        <w:spacing w:after="0"/>
        <w:ind w:left="0"/>
        <w:jc w:val="both"/>
      </w:pPr>
      <w:r>
        <w:rPr>
          <w:rFonts w:ascii="Times New Roman"/>
          <w:b w:val="false"/>
          <w:i w:val="false"/>
          <w:color w:val="000000"/>
          <w:sz w:val="28"/>
        </w:rPr>
        <w:t>
      16448,6+11602,5+8391,5=36442,6га.</w:t>
      </w:r>
    </w:p>
    <w:bookmarkEnd w:id="255"/>
    <w:bookmarkStart w:name="z371" w:id="256"/>
    <w:p>
      <w:pPr>
        <w:spacing w:after="0"/>
        <w:ind w:left="0"/>
        <w:jc w:val="both"/>
      </w:pPr>
      <w:r>
        <w:rPr>
          <w:rFonts w:ascii="Times New Roman"/>
          <w:b w:val="false"/>
          <w:i w:val="false"/>
          <w:color w:val="000000"/>
          <w:sz w:val="28"/>
        </w:rPr>
        <w:t>
      Жайылым көлемінде 2974,57 га келесі ШҚ-ң, ЖШС-ң жерлеріне жаю жоспарланады: Абдрасилова Р-100. Абиров Ғазиз Казбекович-650. Абиров Ғазиз Казбекович-128,62. Абиров Ғазиз Казбекович-116,45. Ахмеджанов Д-200. Германов Анатолий Александрович 145. Жексенбаев Нурболат Бимуратович-218. Калкабаев Нариман -200.</w:t>
      </w:r>
    </w:p>
    <w:bookmarkEnd w:id="256"/>
    <w:bookmarkStart w:name="z372" w:id="257"/>
    <w:p>
      <w:pPr>
        <w:spacing w:after="0"/>
        <w:ind w:left="0"/>
        <w:jc w:val="both"/>
      </w:pPr>
      <w:r>
        <w:rPr>
          <w:rFonts w:ascii="Times New Roman"/>
          <w:b w:val="false"/>
          <w:i w:val="false"/>
          <w:color w:val="000000"/>
          <w:sz w:val="28"/>
        </w:rPr>
        <w:t>
      Мухамедалиев Адылджан Абды-Мауланович-120. Пралиев Биржан Женисбекович-659,5. Сарсембиева Шарапатхан Рахимназаровна-187. ЖШС "Опытное хозяйство Меркенский"-250.</w:t>
      </w:r>
    </w:p>
    <w:bookmarkEnd w:id="257"/>
    <w:bookmarkStart w:name="z373" w:id="258"/>
    <w:p>
      <w:pPr>
        <w:spacing w:after="0"/>
        <w:ind w:left="0"/>
        <w:jc w:val="both"/>
      </w:pPr>
      <w:r>
        <w:rPr>
          <w:rFonts w:ascii="Times New Roman"/>
          <w:b w:val="false"/>
          <w:i w:val="false"/>
          <w:color w:val="000000"/>
          <w:sz w:val="28"/>
        </w:rPr>
        <w:t xml:space="preserve">
      Осы Жоспардың 5 – қосымшасына сәйкес, Андас батыр ауылдық округінің жергілікті халқының ауыл шаруашылығы жануарларының мал басын Андас батыр ауылдық округінің шалғайдағы жайылымдарына ауыстыру есебінен 12572,63 га жайылымдық жерлердің қалған қажеттілігін өтеу қажет. </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Андас батыр ауылдық округінде 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w:t>
            </w:r>
            <w:r>
              <w:br/>
            </w:r>
            <w:r>
              <w:rPr>
                <w:rFonts w:ascii="Times New Roman"/>
                <w:b w:val="false"/>
                <w:i w:val="false"/>
                <w:color w:val="000000"/>
                <w:sz w:val="20"/>
              </w:rPr>
              <w:t xml:space="preserve"> 2022-2024 жылдарға арналған жоспарға</w:t>
            </w:r>
            <w:r>
              <w:br/>
            </w:r>
            <w:r>
              <w:rPr>
                <w:rFonts w:ascii="Times New Roman"/>
                <w:b w:val="false"/>
                <w:i w:val="false"/>
                <w:color w:val="000000"/>
                <w:sz w:val="20"/>
              </w:rPr>
              <w:t>1 – қосымша</w:t>
            </w:r>
          </w:p>
        </w:tc>
      </w:tr>
    </w:tbl>
    <w:bookmarkStart w:name="z378" w:id="259"/>
    <w:p>
      <w:pPr>
        <w:spacing w:after="0"/>
        <w:ind w:left="0"/>
        <w:jc w:val="left"/>
      </w:pPr>
      <w:r>
        <w:rPr>
          <w:rFonts w:ascii="Times New Roman"/>
          <w:b/>
          <w:i w:val="false"/>
          <w:color w:val="000000"/>
        </w:rPr>
        <w:t xml:space="preserve"> Андас батыр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259"/>
    <w:bookmarkStart w:name="z379"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5905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905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261"/>
    <w:p>
      <w:pPr>
        <w:spacing w:after="0"/>
        <w:ind w:left="0"/>
        <w:jc w:val="both"/>
      </w:pPr>
      <w:r>
        <w:rPr>
          <w:rFonts w:ascii="Times New Roman"/>
          <w:b w:val="false"/>
          <w:i w:val="false"/>
          <w:color w:val="000000"/>
          <w:sz w:val="28"/>
        </w:rPr>
        <w:t>
      Шартты белгілер:</w:t>
      </w:r>
    </w:p>
    <w:bookmarkEnd w:id="261"/>
    <w:bookmarkStart w:name="z381"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263"/>
    <w:p>
      <w:pPr>
        <w:spacing w:after="0"/>
        <w:ind w:left="0"/>
        <w:jc w:val="left"/>
      </w:pPr>
      <w:r>
        <w:rPr>
          <w:rFonts w:ascii="Times New Roman"/>
          <w:b/>
          <w:i w:val="false"/>
          <w:color w:val="000000"/>
        </w:rPr>
        <w:t xml:space="preserve"> Андас батыр ауылдық округі аумағындағы жер учаскелерінің меншік иелері тізімі</w:t>
      </w:r>
    </w:p>
    <w:bookmarkEnd w:id="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Абдрасилова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Ғазиз Казбекович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Ғазиз Казбекович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Ғазиз Казбекович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Ахмеджанов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Германов Анатолий Александрович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Нурболат Бимуратович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Калкабаев Нариман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Мухамедалиев Мауланович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Женисбек Ермахамбетович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Сарсембиева Шарапатхан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"Опытное хозяйство Меркенский"-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1 182,07</w:t>
            </w:r>
          </w:p>
        </w:tc>
      </w:tr>
    </w:tbl>
    <w:bookmarkStart w:name="z384" w:id="264"/>
    <w:p>
      <w:pPr>
        <w:spacing w:after="0"/>
        <w:ind w:left="0"/>
        <w:jc w:val="left"/>
      </w:pPr>
      <w:r>
        <w:rPr>
          <w:rFonts w:ascii="Times New Roman"/>
          <w:b/>
          <w:i w:val="false"/>
          <w:color w:val="000000"/>
        </w:rPr>
        <w:t xml:space="preserve"> Андас батыр ауылдық округі бойынша елді мекендер бөлінісінде</w:t>
      </w:r>
    </w:p>
    <w:bookmarkEnd w:id="264"/>
    <w:bookmarkStart w:name="z385" w:id="265"/>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кишлак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Гранитогорск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кыстак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Чалдовар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7" w:id="266"/>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-8230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қамтамасыз етіледі.</w:t>
      </w:r>
    </w:p>
    <w:bookmarkEnd w:id="266"/>
    <w:bookmarkStart w:name="z388" w:id="267"/>
    <w:p>
      <w:pPr>
        <w:spacing w:after="0"/>
        <w:ind w:left="0"/>
        <w:jc w:val="left"/>
      </w:pPr>
      <w:r>
        <w:rPr>
          <w:rFonts w:ascii="Times New Roman"/>
          <w:b/>
          <w:i w:val="false"/>
          <w:color w:val="000000"/>
        </w:rPr>
        <w:t xml:space="preserve"> Андас батыр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68"/>
          <w:p>
            <w:pPr>
              <w:spacing w:after="20"/>
              <w:ind w:left="20"/>
              <w:jc w:val="both"/>
            </w:pPr>
            <w:r>
              <w:rPr>
                <w:rFonts w:ascii="Times New Roman"/>
                <w:b w:val="false"/>
                <w:i w:val="false"/>
                <w:color w:val="000000"/>
                <w:sz w:val="20"/>
              </w:rPr>
              <w:t>
Малдың болуы</w:t>
            </w:r>
          </w:p>
          <w:bookmarkEnd w:id="268"/>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69"/>
          <w:p>
            <w:pPr>
              <w:spacing w:after="20"/>
              <w:ind w:left="20"/>
              <w:jc w:val="both"/>
            </w:pPr>
            <w:r>
              <w:rPr>
                <w:rFonts w:ascii="Times New Roman"/>
                <w:b w:val="false"/>
                <w:i w:val="false"/>
                <w:color w:val="000000"/>
                <w:sz w:val="20"/>
              </w:rPr>
              <w:t>
Абдра силова Р-100. Абиров Ғазиз Казбе кович- 128,62. Абиров Ғазиз Каз бекович- 116,45.</w:t>
            </w:r>
          </w:p>
          <w:bookmarkEnd w:id="269"/>
          <w:p>
            <w:pPr>
              <w:spacing w:after="20"/>
              <w:ind w:left="20"/>
              <w:jc w:val="both"/>
            </w:pPr>
            <w:r>
              <w:rPr>
                <w:rFonts w:ascii="Times New Roman"/>
                <w:b w:val="false"/>
                <w:i w:val="false"/>
                <w:color w:val="000000"/>
                <w:sz w:val="20"/>
              </w:rPr>
              <w:t>
</w:t>
            </w:r>
            <w:r>
              <w:rPr>
                <w:rFonts w:ascii="Times New Roman"/>
                <w:b w:val="false"/>
                <w:i w:val="false"/>
                <w:color w:val="000000"/>
                <w:sz w:val="20"/>
              </w:rPr>
              <w:t>Ахме джа нов Д-200. Калка баев Нариман -</w:t>
            </w:r>
          </w:p>
          <w:p>
            <w:pPr>
              <w:spacing w:after="20"/>
              <w:ind w:left="20"/>
              <w:jc w:val="both"/>
            </w:pPr>
            <w:r>
              <w:rPr>
                <w:rFonts w:ascii="Times New Roman"/>
                <w:b w:val="false"/>
                <w:i w:val="false"/>
                <w:color w:val="000000"/>
                <w:sz w:val="20"/>
              </w:rPr>
              <w:t>
</w:t>
            </w:r>
            <w:r>
              <w:rPr>
                <w:rFonts w:ascii="Times New Roman"/>
                <w:b w:val="false"/>
                <w:i w:val="false"/>
                <w:color w:val="000000"/>
                <w:sz w:val="20"/>
              </w:rPr>
              <w:t>200. Сар сем биева Шарапат хан Рахим наза ровна- 187. ЖШС "Опыт ное хозяй ство Меркенский"- 250</w:t>
            </w:r>
          </w:p>
          <w:p>
            <w:pPr>
              <w:spacing w:after="20"/>
              <w:ind w:left="20"/>
              <w:jc w:val="both"/>
            </w:pPr>
            <w:r>
              <w:rPr>
                <w:rFonts w:ascii="Times New Roman"/>
                <w:b w:val="false"/>
                <w:i w:val="false"/>
                <w:color w:val="000000"/>
                <w:sz w:val="20"/>
              </w:rPr>
              <w:t>
Қорытынды: 1182,07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Андас батыр ауылдық округінде </w:t>
            </w:r>
            <w:r>
              <w:br/>
            </w:r>
            <w:r>
              <w:rPr>
                <w:rFonts w:ascii="Times New Roman"/>
                <w:b w:val="false"/>
                <w:i w:val="false"/>
                <w:color w:val="000000"/>
                <w:sz w:val="20"/>
              </w:rPr>
              <w:t>2022-2024 жылдарға арналған</w:t>
            </w:r>
          </w:p>
        </w:tc>
      </w:tr>
    </w:tbl>
    <w:bookmarkStart w:name="z399" w:id="270"/>
    <w:p>
      <w:pPr>
        <w:spacing w:after="0"/>
        <w:ind w:left="0"/>
        <w:jc w:val="left"/>
      </w:pPr>
      <w:r>
        <w:rPr>
          <w:rFonts w:ascii="Times New Roman"/>
          <w:b/>
          <w:i w:val="false"/>
          <w:color w:val="000000"/>
        </w:rPr>
        <w:t xml:space="preserve"> Андас батыр ауылдық округі үшін қолайлы жайылым айналымдарының схемасы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71"/>
          <w:p>
            <w:pPr>
              <w:spacing w:after="20"/>
              <w:ind w:left="20"/>
              <w:jc w:val="both"/>
            </w:pPr>
            <w:r>
              <w:rPr>
                <w:rFonts w:ascii="Times New Roman"/>
                <w:b w:val="false"/>
                <w:i w:val="false"/>
                <w:color w:val="000000"/>
                <w:sz w:val="20"/>
              </w:rPr>
              <w:t>
демалушы</w:t>
            </w:r>
          </w:p>
          <w:bookmarkEnd w:id="271"/>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басқару жөніндегі жоспарға</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Андас батыр ауылдық округінде</w:t>
            </w:r>
            <w:r>
              <w:br/>
            </w:r>
            <w:r>
              <w:rPr>
                <w:rFonts w:ascii="Times New Roman"/>
                <w:b w:val="false"/>
                <w:i w:val="false"/>
                <w:color w:val="000000"/>
                <w:sz w:val="20"/>
              </w:rPr>
              <w:t>2022-2024 жылдарға арналған</w:t>
            </w:r>
          </w:p>
        </w:tc>
      </w:tr>
    </w:tbl>
    <w:bookmarkStart w:name="z406" w:id="272"/>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272"/>
    <w:bookmarkStart w:name="z407"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5905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905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Андас батыр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bl>
    <w:bookmarkStart w:name="z414" w:id="27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75"/>
    <w:bookmarkStart w:name="z415" w:id="27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276"/>
    <w:bookmarkStart w:name="z416" w:id="277"/>
    <w:p>
      <w:pPr>
        <w:spacing w:after="0"/>
        <w:ind w:left="0"/>
        <w:jc w:val="both"/>
      </w:pPr>
      <w:r>
        <w:rPr>
          <w:rFonts w:ascii="Times New Roman"/>
          <w:b w:val="false"/>
          <w:i w:val="false"/>
          <w:color w:val="000000"/>
          <w:sz w:val="28"/>
        </w:rPr>
        <w:t>
      Андас батыр ауылдық округінің аумағында суару немесе суландыру каналдары бар.</w:t>
      </w:r>
    </w:p>
    <w:bookmarkEnd w:id="277"/>
    <w:bookmarkStart w:name="z417"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58928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8928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Андас батыр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423" w:id="279"/>
    <w:p>
      <w:pPr>
        <w:spacing w:after="0"/>
        <w:ind w:left="0"/>
        <w:jc w:val="left"/>
      </w:pPr>
      <w:r>
        <w:rPr>
          <w:rFonts w:ascii="Times New Roman"/>
          <w:b/>
          <w:i w:val="false"/>
          <w:color w:val="000000"/>
        </w:rPr>
        <w:t xml:space="preserve"> Андас батыр ауылдық округі -12572,63 гектар</w:t>
      </w:r>
    </w:p>
    <w:bookmarkEnd w:id="279"/>
    <w:bookmarkStart w:name="z424"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5969000" cy="1267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69000" cy="1267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4897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4897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282"/>
    <w:p>
      <w:pPr>
        <w:spacing w:after="0"/>
        <w:ind w:left="0"/>
        <w:jc w:val="both"/>
      </w:pPr>
      <w:r>
        <w:rPr>
          <w:rFonts w:ascii="Times New Roman"/>
          <w:b w:val="false"/>
          <w:i w:val="false"/>
          <w:color w:val="000000"/>
          <w:sz w:val="28"/>
        </w:rPr>
        <w:t>
      Шартты белгілер:</w:t>
      </w:r>
    </w:p>
    <w:bookmarkEnd w:id="282"/>
    <w:bookmarkStart w:name="z427"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429" w:id="284"/>
    <w:p>
      <w:pPr>
        <w:spacing w:after="0"/>
        <w:ind w:left="0"/>
        <w:jc w:val="left"/>
      </w:pPr>
      <w:r>
        <w:rPr>
          <w:rFonts w:ascii="Times New Roman"/>
          <w:b/>
          <w:i w:val="false"/>
          <w:color w:val="000000"/>
        </w:rPr>
        <w:t xml:space="preserve"> Андас батыр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284"/>
    <w:bookmarkStart w:name="z430"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632700" cy="134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32700" cy="134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286"/>
    <w:p>
      <w:pPr>
        <w:spacing w:after="0"/>
        <w:ind w:left="0"/>
        <w:jc w:val="both"/>
      </w:pPr>
      <w:r>
        <w:rPr>
          <w:rFonts w:ascii="Times New Roman"/>
          <w:b w:val="false"/>
          <w:i w:val="false"/>
          <w:color w:val="000000"/>
          <w:sz w:val="28"/>
        </w:rPr>
        <w:t>
      Шартты белгілер:</w:t>
      </w:r>
    </w:p>
    <w:bookmarkEnd w:id="286"/>
    <w:bookmarkStart w:name="z432"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Андас батыр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басқару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438" w:id="288"/>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439" w:id="289"/>
    <w:p>
      <w:pPr>
        <w:spacing w:after="0"/>
        <w:ind w:left="0"/>
        <w:jc w:val="both"/>
      </w:pPr>
      <w:r>
        <w:rPr>
          <w:rFonts w:ascii="Times New Roman"/>
          <w:b w:val="false"/>
          <w:i w:val="false"/>
          <w:color w:val="000000"/>
          <w:sz w:val="28"/>
        </w:rPr>
        <w:t>
      Ескерту: аббревиатуралардың толық жазылуы:</w:t>
      </w:r>
    </w:p>
    <w:bookmarkEnd w:id="289"/>
    <w:bookmarkStart w:name="z440" w:id="290"/>
    <w:p>
      <w:pPr>
        <w:spacing w:after="0"/>
        <w:ind w:left="0"/>
        <w:jc w:val="both"/>
      </w:pPr>
      <w:r>
        <w:rPr>
          <w:rFonts w:ascii="Times New Roman"/>
          <w:b w:val="false"/>
          <w:i w:val="false"/>
          <w:color w:val="000000"/>
          <w:sz w:val="28"/>
        </w:rPr>
        <w:t>
      КЖМ – көктемгі-жазғы маусым;</w:t>
      </w:r>
    </w:p>
    <w:bookmarkEnd w:id="290"/>
    <w:bookmarkStart w:name="z441" w:id="291"/>
    <w:p>
      <w:pPr>
        <w:spacing w:after="0"/>
        <w:ind w:left="0"/>
        <w:jc w:val="both"/>
      </w:pPr>
      <w:r>
        <w:rPr>
          <w:rFonts w:ascii="Times New Roman"/>
          <w:b w:val="false"/>
          <w:i w:val="false"/>
          <w:color w:val="000000"/>
          <w:sz w:val="28"/>
        </w:rPr>
        <w:t>
      ЖКМ – жазғы-күзгі маусым;</w:t>
      </w:r>
    </w:p>
    <w:bookmarkEnd w:id="291"/>
    <w:bookmarkStart w:name="z442" w:id="292"/>
    <w:p>
      <w:pPr>
        <w:spacing w:after="0"/>
        <w:ind w:left="0"/>
        <w:jc w:val="both"/>
      </w:pPr>
      <w:r>
        <w:rPr>
          <w:rFonts w:ascii="Times New Roman"/>
          <w:b w:val="false"/>
          <w:i w:val="false"/>
          <w:color w:val="000000"/>
          <w:sz w:val="28"/>
        </w:rPr>
        <w:t>
      ЖМ – жазғы маусым;</w:t>
      </w:r>
    </w:p>
    <w:bookmarkEnd w:id="292"/>
    <w:bookmarkStart w:name="z443" w:id="293"/>
    <w:p>
      <w:pPr>
        <w:spacing w:after="0"/>
        <w:ind w:left="0"/>
        <w:jc w:val="both"/>
      </w:pPr>
      <w:r>
        <w:rPr>
          <w:rFonts w:ascii="Times New Roman"/>
          <w:b w:val="false"/>
          <w:i w:val="false"/>
          <w:color w:val="000000"/>
          <w:sz w:val="28"/>
        </w:rPr>
        <w:t>
      ДҚ – демалушы қоршау</w:t>
      </w:r>
    </w:p>
    <w:bookmarkEnd w:id="293"/>
    <w:bookmarkStart w:name="z444" w:id="294"/>
    <w:p>
      <w:pPr>
        <w:spacing w:after="0"/>
        <w:ind w:left="0"/>
        <w:jc w:val="left"/>
      </w:pPr>
      <w:r>
        <w:rPr>
          <w:rFonts w:ascii="Times New Roman"/>
          <w:b/>
          <w:i w:val="false"/>
          <w:color w:val="000000"/>
        </w:rPr>
        <w:t xml:space="preserve"> Аспара ауылдық округінде жайылымдарды басқару және оларды пайдалану жөніндегі 2022-2024 жылдарға арналған жоспар</w:t>
      </w:r>
    </w:p>
    <w:bookmarkEnd w:id="294"/>
    <w:bookmarkStart w:name="z445" w:id="295"/>
    <w:p>
      <w:pPr>
        <w:spacing w:after="0"/>
        <w:ind w:left="0"/>
        <w:jc w:val="both"/>
      </w:pPr>
      <w:r>
        <w:rPr>
          <w:rFonts w:ascii="Times New Roman"/>
          <w:b w:val="false"/>
          <w:i w:val="false"/>
          <w:color w:val="000000"/>
          <w:sz w:val="28"/>
        </w:rPr>
        <w:t>
      Меркі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№15090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295"/>
    <w:bookmarkStart w:name="z446" w:id="296"/>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96"/>
    <w:bookmarkStart w:name="z447" w:id="297"/>
    <w:p>
      <w:pPr>
        <w:spacing w:after="0"/>
        <w:ind w:left="0"/>
        <w:jc w:val="both"/>
      </w:pPr>
      <w:r>
        <w:rPr>
          <w:rFonts w:ascii="Times New Roman"/>
          <w:b w:val="false"/>
          <w:i w:val="false"/>
          <w:color w:val="000000"/>
          <w:sz w:val="28"/>
        </w:rPr>
        <w:t>
      Жоспар құрамында:</w:t>
      </w:r>
    </w:p>
    <w:bookmarkEnd w:id="297"/>
    <w:bookmarkStart w:name="z448" w:id="298"/>
    <w:p>
      <w:pPr>
        <w:spacing w:after="0"/>
        <w:ind w:left="0"/>
        <w:jc w:val="both"/>
      </w:pPr>
      <w:r>
        <w:rPr>
          <w:rFonts w:ascii="Times New Roman"/>
          <w:b w:val="false"/>
          <w:i w:val="false"/>
          <w:color w:val="000000"/>
          <w:sz w:val="28"/>
        </w:rPr>
        <w:t>
      1) Құқық белгілейтін құжаттар негізінде Аспара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298"/>
    <w:bookmarkStart w:name="z449" w:id="299"/>
    <w:p>
      <w:pPr>
        <w:spacing w:after="0"/>
        <w:ind w:left="0"/>
        <w:jc w:val="both"/>
      </w:pPr>
      <w:r>
        <w:rPr>
          <w:rFonts w:ascii="Times New Roman"/>
          <w:b w:val="false"/>
          <w:i w:val="false"/>
          <w:color w:val="000000"/>
          <w:sz w:val="28"/>
        </w:rPr>
        <w:t>
      2) жайылым айналымдарының қолайлы схемалары (2-қосымша);</w:t>
      </w:r>
    </w:p>
    <w:bookmarkEnd w:id="299"/>
    <w:bookmarkStart w:name="z450" w:id="300"/>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300"/>
    <w:bookmarkStart w:name="z451" w:id="30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301"/>
    <w:bookmarkStart w:name="z452" w:id="302"/>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302"/>
    <w:bookmarkStart w:name="z453" w:id="303"/>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303"/>
    <w:bookmarkStart w:name="z454" w:id="304"/>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304"/>
    <w:bookmarkStart w:name="z455" w:id="305"/>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05"/>
    <w:bookmarkStart w:name="z456" w:id="306"/>
    <w:p>
      <w:pPr>
        <w:spacing w:after="0"/>
        <w:ind w:left="0"/>
        <w:jc w:val="both"/>
      </w:pPr>
      <w:r>
        <w:rPr>
          <w:rFonts w:ascii="Times New Roman"/>
          <w:b w:val="false"/>
          <w:i w:val="false"/>
          <w:color w:val="000000"/>
          <w:sz w:val="28"/>
        </w:rPr>
        <w:t>
      Әкімшілік-аумақтық бөлініс бойынша Аспара ауылдық округінде 3 ауылдық елді мекен бар.</w:t>
      </w:r>
    </w:p>
    <w:bookmarkEnd w:id="306"/>
    <w:bookmarkStart w:name="z457" w:id="307"/>
    <w:p>
      <w:pPr>
        <w:spacing w:after="0"/>
        <w:ind w:left="0"/>
        <w:jc w:val="both"/>
      </w:pPr>
      <w:r>
        <w:rPr>
          <w:rFonts w:ascii="Times New Roman"/>
          <w:b w:val="false"/>
          <w:i w:val="false"/>
          <w:color w:val="000000"/>
          <w:sz w:val="28"/>
        </w:rPr>
        <w:t>
      Аспара ауылдық округі аумағының жалпы көлемі 84141 гектар, оның ішінде егістік – 11315 га, жайылым жерлері – 15607га.</w:t>
      </w:r>
    </w:p>
    <w:bookmarkEnd w:id="307"/>
    <w:bookmarkStart w:name="z458" w:id="308"/>
    <w:p>
      <w:pPr>
        <w:spacing w:after="0"/>
        <w:ind w:left="0"/>
        <w:jc w:val="both"/>
      </w:pPr>
      <w:r>
        <w:rPr>
          <w:rFonts w:ascii="Times New Roman"/>
          <w:b w:val="false"/>
          <w:i w:val="false"/>
          <w:color w:val="000000"/>
          <w:sz w:val="28"/>
        </w:rPr>
        <w:t>
      Жер санаттары бойынша:</w:t>
      </w:r>
    </w:p>
    <w:bookmarkEnd w:id="308"/>
    <w:bookmarkStart w:name="z459" w:id="309"/>
    <w:p>
      <w:pPr>
        <w:spacing w:after="0"/>
        <w:ind w:left="0"/>
        <w:jc w:val="both"/>
      </w:pPr>
      <w:r>
        <w:rPr>
          <w:rFonts w:ascii="Times New Roman"/>
          <w:b w:val="false"/>
          <w:i w:val="false"/>
          <w:color w:val="000000"/>
          <w:sz w:val="28"/>
        </w:rPr>
        <w:t>
      ауыл шаруашылығы мақсатындағы жерлер – 19733гектар;</w:t>
      </w:r>
    </w:p>
    <w:bookmarkEnd w:id="309"/>
    <w:bookmarkStart w:name="z460" w:id="310"/>
    <w:p>
      <w:pPr>
        <w:spacing w:after="0"/>
        <w:ind w:left="0"/>
        <w:jc w:val="both"/>
      </w:pPr>
      <w:r>
        <w:rPr>
          <w:rFonts w:ascii="Times New Roman"/>
          <w:b w:val="false"/>
          <w:i w:val="false"/>
          <w:color w:val="000000"/>
          <w:sz w:val="28"/>
        </w:rPr>
        <w:t>
      елді мекендердің жері-2390 гектар;</w:t>
      </w:r>
    </w:p>
    <w:bookmarkEnd w:id="310"/>
    <w:bookmarkStart w:name="z461" w:id="31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жер-599 гектар;</w:t>
      </w:r>
    </w:p>
    <w:bookmarkEnd w:id="311"/>
    <w:bookmarkStart w:name="z462" w:id="312"/>
    <w:p>
      <w:pPr>
        <w:spacing w:after="0"/>
        <w:ind w:left="0"/>
        <w:jc w:val="both"/>
      </w:pPr>
      <w:r>
        <w:rPr>
          <w:rFonts w:ascii="Times New Roman"/>
          <w:b w:val="false"/>
          <w:i w:val="false"/>
          <w:color w:val="000000"/>
          <w:sz w:val="28"/>
        </w:rPr>
        <w:t>
      босалқы жерлер-1607 гектар.</w:t>
      </w:r>
    </w:p>
    <w:bookmarkEnd w:id="312"/>
    <w:bookmarkStart w:name="z463" w:id="313"/>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313"/>
    <w:bookmarkStart w:name="z464" w:id="314"/>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314"/>
    <w:bookmarkStart w:name="z465" w:id="315"/>
    <w:p>
      <w:pPr>
        <w:spacing w:after="0"/>
        <w:ind w:left="0"/>
        <w:jc w:val="both"/>
      </w:pPr>
      <w:r>
        <w:rPr>
          <w:rFonts w:ascii="Times New Roman"/>
          <w:b w:val="false"/>
          <w:i w:val="false"/>
          <w:color w:val="000000"/>
          <w:sz w:val="28"/>
        </w:rPr>
        <w:t>
      2021 жылдың 1 қарашасына Аспара ауылдық округінде (халықтың жеке ауласы және ЖШС, ШҚ) ірі қара 1517 бас, оның ішінде 415 бас аналық мал, 19888бас ұсақ мал, 695 бас жылқы бар.</w:t>
      </w:r>
    </w:p>
    <w:bookmarkEnd w:id="315"/>
    <w:bookmarkStart w:name="z466" w:id="316"/>
    <w:p>
      <w:pPr>
        <w:spacing w:after="0"/>
        <w:ind w:left="0"/>
        <w:jc w:val="both"/>
      </w:pPr>
      <w:r>
        <w:rPr>
          <w:rFonts w:ascii="Times New Roman"/>
          <w:b w:val="false"/>
          <w:i w:val="false"/>
          <w:color w:val="000000"/>
          <w:sz w:val="28"/>
        </w:rPr>
        <w:t>
      Жайылым көлемі 15607гектарды құрайды.</w:t>
      </w:r>
    </w:p>
    <w:bookmarkEnd w:id="316"/>
    <w:bookmarkStart w:name="z467" w:id="317"/>
    <w:p>
      <w:pPr>
        <w:spacing w:after="0"/>
        <w:ind w:left="0"/>
        <w:jc w:val="both"/>
      </w:pPr>
      <w:r>
        <w:rPr>
          <w:rFonts w:ascii="Times New Roman"/>
          <w:b w:val="false"/>
          <w:i w:val="false"/>
          <w:color w:val="000000"/>
          <w:sz w:val="28"/>
        </w:rPr>
        <w:t>
      Аспара ауылдық округінің ЖШС, шаруа және фермерлік қожалықтарындағы мал басы: ірі қара 117 бас, ұсақ қара 8236 бас, 305 бас жылқы.</w:t>
      </w:r>
    </w:p>
    <w:bookmarkEnd w:id="317"/>
    <w:bookmarkStart w:name="z468" w:id="318"/>
    <w:p>
      <w:pPr>
        <w:spacing w:after="0"/>
        <w:ind w:left="0"/>
        <w:jc w:val="both"/>
      </w:pPr>
      <w:r>
        <w:rPr>
          <w:rFonts w:ascii="Times New Roman"/>
          <w:b w:val="false"/>
          <w:i w:val="false"/>
          <w:color w:val="000000"/>
          <w:sz w:val="28"/>
        </w:rPr>
        <w:t>
      ЖШС, шаруа және фермер қожалықтарының жайылым алаңы 13521 гектарды құрайды.</w:t>
      </w:r>
    </w:p>
    <w:bookmarkEnd w:id="318"/>
    <w:bookmarkStart w:name="z469" w:id="319"/>
    <w:p>
      <w:pPr>
        <w:spacing w:after="0"/>
        <w:ind w:left="0"/>
        <w:jc w:val="both"/>
      </w:pPr>
      <w:r>
        <w:rPr>
          <w:rFonts w:ascii="Times New Roman"/>
          <w:b w:val="false"/>
          <w:i w:val="false"/>
          <w:color w:val="000000"/>
          <w:sz w:val="28"/>
        </w:rPr>
        <w:t>
      Аспара ауылдық округінің елді мекен тұрғындарындағы мал басы: ірі қара 1400 бас, ұсақ қара 11652 бас, 390 бас жылқы.</w:t>
      </w:r>
    </w:p>
    <w:bookmarkEnd w:id="319"/>
    <w:bookmarkStart w:name="z470" w:id="320"/>
    <w:p>
      <w:pPr>
        <w:spacing w:after="0"/>
        <w:ind w:left="0"/>
        <w:jc w:val="both"/>
      </w:pPr>
      <w:r>
        <w:rPr>
          <w:rFonts w:ascii="Times New Roman"/>
          <w:b w:val="false"/>
          <w:i w:val="false"/>
          <w:color w:val="000000"/>
          <w:sz w:val="28"/>
        </w:rPr>
        <w:t>
      Аспара ауылдық округі бойынша елді мекен шегінде ауыл шаруашылығы малдарын қамтамасыз ету үшін барлығы 2086,6 гектар жайылымдық жерлер бар.</w:t>
      </w:r>
    </w:p>
    <w:bookmarkEnd w:id="320"/>
    <w:bookmarkStart w:name="z471" w:id="321"/>
    <w:p>
      <w:pPr>
        <w:spacing w:after="0"/>
        <w:ind w:left="0"/>
        <w:jc w:val="both"/>
      </w:pPr>
      <w:r>
        <w:rPr>
          <w:rFonts w:ascii="Times New Roman"/>
          <w:b w:val="false"/>
          <w:i w:val="false"/>
          <w:color w:val="000000"/>
          <w:sz w:val="28"/>
        </w:rPr>
        <w:t>
      Аспара ауылдық округінде мал айдауға арналған сервитуттар орнатылмаған.</w:t>
      </w:r>
    </w:p>
    <w:bookmarkEnd w:id="321"/>
    <w:bookmarkStart w:name="z472" w:id="322"/>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(Аспара, Қайындысай, Садуакас.) ауыл шаруашылығы жануарларының аналық (сауын) мал басын ұстау бойынша 2086,6 га көлемінде, жүктеме нормасы 4 га/бас болғанда қажеттілік 7593,2га құрайды. Жайылымдық жерлердің қалыптасқан қажеттілігін Мемлекет мұқтажы үшін жерлерді сатып алу есебінен толықтыру қажет.</w:t>
      </w:r>
    </w:p>
    <w:bookmarkEnd w:id="322"/>
    <w:bookmarkStart w:name="z473" w:id="32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26362га, ІҚМ басына жүктеме нормасы 6,2 га / бас болғанда., Ұсақ мал – 1,3 га / бас., жылқы –6,5 га/ бас.</w:t>
      </w:r>
    </w:p>
    <w:bookmarkEnd w:id="323"/>
    <w:bookmarkStart w:name="z474" w:id="324"/>
    <w:p>
      <w:pPr>
        <w:spacing w:after="0"/>
        <w:ind w:left="0"/>
        <w:jc w:val="both"/>
      </w:pPr>
      <w:r>
        <w:rPr>
          <w:rFonts w:ascii="Times New Roman"/>
          <w:b w:val="false"/>
          <w:i w:val="false"/>
          <w:color w:val="000000"/>
          <w:sz w:val="28"/>
        </w:rPr>
        <w:t>
      Қажеттілік:</w:t>
      </w:r>
    </w:p>
    <w:bookmarkEnd w:id="324"/>
    <w:bookmarkStart w:name="z475" w:id="325"/>
    <w:p>
      <w:pPr>
        <w:spacing w:after="0"/>
        <w:ind w:left="0"/>
        <w:jc w:val="both"/>
      </w:pPr>
      <w:r>
        <w:rPr>
          <w:rFonts w:ascii="Times New Roman"/>
          <w:b w:val="false"/>
          <w:i w:val="false"/>
          <w:color w:val="000000"/>
          <w:sz w:val="28"/>
        </w:rPr>
        <w:t>
      ІҚМ үшін-1400бас. * 6,2 га/бас.=8680 га;</w:t>
      </w:r>
    </w:p>
    <w:bookmarkEnd w:id="325"/>
    <w:bookmarkStart w:name="z476" w:id="326"/>
    <w:p>
      <w:pPr>
        <w:spacing w:after="0"/>
        <w:ind w:left="0"/>
        <w:jc w:val="both"/>
      </w:pPr>
      <w:r>
        <w:rPr>
          <w:rFonts w:ascii="Times New Roman"/>
          <w:b w:val="false"/>
          <w:i w:val="false"/>
          <w:color w:val="000000"/>
          <w:sz w:val="28"/>
        </w:rPr>
        <w:t>
      ұсақ мал үшін-11652бас. * 1,3 га/бас.= 15147,6 га;</w:t>
      </w:r>
    </w:p>
    <w:bookmarkEnd w:id="326"/>
    <w:bookmarkStart w:name="z477" w:id="327"/>
    <w:p>
      <w:pPr>
        <w:spacing w:after="0"/>
        <w:ind w:left="0"/>
        <w:jc w:val="both"/>
      </w:pPr>
      <w:r>
        <w:rPr>
          <w:rFonts w:ascii="Times New Roman"/>
          <w:b w:val="false"/>
          <w:i w:val="false"/>
          <w:color w:val="000000"/>
          <w:sz w:val="28"/>
        </w:rPr>
        <w:t>
      жылқы үшін-390 бас. * 6,5 га / гол.= 2535га.</w:t>
      </w:r>
    </w:p>
    <w:bookmarkEnd w:id="327"/>
    <w:bookmarkStart w:name="z478" w:id="328"/>
    <w:p>
      <w:pPr>
        <w:spacing w:after="0"/>
        <w:ind w:left="0"/>
        <w:jc w:val="both"/>
      </w:pPr>
      <w:r>
        <w:rPr>
          <w:rFonts w:ascii="Times New Roman"/>
          <w:b w:val="false"/>
          <w:i w:val="false"/>
          <w:color w:val="000000"/>
          <w:sz w:val="28"/>
        </w:rPr>
        <w:t>
      8680+15147+2535=26362</w:t>
      </w:r>
    </w:p>
    <w:bookmarkEnd w:id="328"/>
    <w:bookmarkStart w:name="z479" w:id="329"/>
    <w:p>
      <w:pPr>
        <w:spacing w:after="0"/>
        <w:ind w:left="0"/>
        <w:jc w:val="both"/>
      </w:pPr>
      <w:r>
        <w:rPr>
          <w:rFonts w:ascii="Times New Roman"/>
          <w:b w:val="false"/>
          <w:i w:val="false"/>
          <w:color w:val="000000"/>
          <w:sz w:val="28"/>
        </w:rPr>
        <w:t>
      Жайылым көлемінде3429 гакелесі ШҚ-ң, ЖШС-ң жерлеріне жаю жоспарланады:Абдиева Шинаркуль Амиркуловна-100. Рысбай Кенескул-228,05. Арыкбаева Асит Каламбаевна-100.</w:t>
      </w:r>
    </w:p>
    <w:bookmarkEnd w:id="329"/>
    <w:bookmarkStart w:name="z480" w:id="330"/>
    <w:p>
      <w:pPr>
        <w:spacing w:after="0"/>
        <w:ind w:left="0"/>
        <w:jc w:val="both"/>
      </w:pPr>
      <w:r>
        <w:rPr>
          <w:rFonts w:ascii="Times New Roman"/>
          <w:b w:val="false"/>
          <w:i w:val="false"/>
          <w:color w:val="000000"/>
          <w:sz w:val="28"/>
        </w:rPr>
        <w:t>
      Бейсенбаева Зухра Туребековна-355. Егембердиева Сара Актаевна-250. Боршеков Ербол-148,95.Егембердиева Сара Актаевна-250.Егембердиева Сара Актаевна-250.Карабай Жексенбек Советханулы-106,71.Кебисбаев Базарбай Калмагамбетович-193. Муратбеков Кайрат-148,13. Муратбеков Кайрат-320. Советов Нургали Советович-100. ӨК "Аспара"-181,4313. ӨК "Аспара"-247,9183. ӨК "Аспара"-769,46.</w:t>
      </w:r>
    </w:p>
    <w:bookmarkEnd w:id="330"/>
    <w:bookmarkStart w:name="z481" w:id="331"/>
    <w:p>
      <w:pPr>
        <w:spacing w:after="0"/>
        <w:ind w:left="0"/>
        <w:jc w:val="both"/>
      </w:pPr>
      <w:r>
        <w:rPr>
          <w:rFonts w:ascii="Times New Roman"/>
          <w:b w:val="false"/>
          <w:i w:val="false"/>
          <w:color w:val="000000"/>
          <w:sz w:val="28"/>
        </w:rPr>
        <w:t>
      Осы Жоспардың 5 – қосымшасына сәйкес,Аспара ауылдық округінің жергілікті халқының ауыл шаруашылығы жануарларының мал басын Аспараауылдық округінің шалғайдағы жайылымдарына ауыстыру есебінен 4164,2 га жайылымдық жерлердің қалған қажеттілігін өтеу қажет.</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Аспара ауылдық округінде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2022-2024 жылдарға арналған жоспарға</w:t>
            </w:r>
            <w:r>
              <w:br/>
            </w:r>
            <w:r>
              <w:rPr>
                <w:rFonts w:ascii="Times New Roman"/>
                <w:b w:val="false"/>
                <w:i w:val="false"/>
                <w:color w:val="000000"/>
                <w:sz w:val="20"/>
              </w:rPr>
              <w:t>1 – қосымша</w:t>
            </w:r>
          </w:p>
        </w:tc>
      </w:tr>
    </w:tbl>
    <w:bookmarkStart w:name="z486" w:id="332"/>
    <w:p>
      <w:pPr>
        <w:spacing w:after="0"/>
        <w:ind w:left="0"/>
        <w:jc w:val="left"/>
      </w:pPr>
      <w:r>
        <w:rPr>
          <w:rFonts w:ascii="Times New Roman"/>
          <w:b/>
          <w:i w:val="false"/>
          <w:color w:val="000000"/>
        </w:rPr>
        <w:t xml:space="preserve"> Аспара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332"/>
    <w:bookmarkStart w:name="z487"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683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83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334"/>
    <w:p>
      <w:pPr>
        <w:spacing w:after="0"/>
        <w:ind w:left="0"/>
        <w:jc w:val="both"/>
      </w:pPr>
      <w:r>
        <w:rPr>
          <w:rFonts w:ascii="Times New Roman"/>
          <w:b w:val="false"/>
          <w:i w:val="false"/>
          <w:color w:val="000000"/>
          <w:sz w:val="28"/>
        </w:rPr>
        <w:t>
      Шартты белгілер:</w:t>
      </w:r>
    </w:p>
    <w:bookmarkEnd w:id="334"/>
    <w:bookmarkStart w:name="z489"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336"/>
    <w:p>
      <w:pPr>
        <w:spacing w:after="0"/>
        <w:ind w:left="0"/>
        <w:jc w:val="left"/>
      </w:pPr>
      <w:r>
        <w:rPr>
          <w:rFonts w:ascii="Times New Roman"/>
          <w:b/>
          <w:i w:val="false"/>
          <w:color w:val="000000"/>
        </w:rPr>
        <w:t xml:space="preserve"> Аспара ауылдық округі аумағындағы жер учаскелерінің меншік иелері тізімі</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Абдиева Шинаркуль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Рысбай Кенескул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Арыкбаева Асит Каламбаевна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Зухра Туребековна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Егембердиева Сара Актаевна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15 183,8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Боршеков Ербол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Карабай Жексенбек Советханулы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Кебисбаев Базарбай Калмагамбетович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Кайрат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 Нургали Советович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"Аспара"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181, 4313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1911, 2713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17 795,7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776,71</w:t>
            </w:r>
          </w:p>
        </w:tc>
      </w:tr>
    </w:tbl>
    <w:bookmarkStart w:name="z492" w:id="337"/>
    <w:p>
      <w:pPr>
        <w:spacing w:after="0"/>
        <w:ind w:left="0"/>
        <w:jc w:val="left"/>
      </w:pPr>
      <w:r>
        <w:rPr>
          <w:rFonts w:ascii="Times New Roman"/>
          <w:b/>
          <w:i w:val="false"/>
          <w:color w:val="000000"/>
        </w:rPr>
        <w:t xml:space="preserve"> Аспара ауылдық округі бойынша елді мекендер бөлінісінде</w:t>
      </w:r>
    </w:p>
    <w:bookmarkEnd w:id="337"/>
    <w:bookmarkStart w:name="z493" w:id="338"/>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Садуқас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5" w:id="339"/>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-487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339"/>
    <w:bookmarkStart w:name="z496" w:id="340"/>
    <w:p>
      <w:pPr>
        <w:spacing w:after="0"/>
        <w:ind w:left="0"/>
        <w:jc w:val="left"/>
      </w:pPr>
      <w:r>
        <w:rPr>
          <w:rFonts w:ascii="Times New Roman"/>
          <w:b/>
          <w:i w:val="false"/>
          <w:color w:val="000000"/>
        </w:rPr>
        <w:t xml:space="preserve"> Аспара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41"/>
          <w:p>
            <w:pPr>
              <w:spacing w:after="20"/>
              <w:ind w:left="20"/>
              <w:jc w:val="both"/>
            </w:pPr>
            <w:r>
              <w:rPr>
                <w:rFonts w:ascii="Times New Roman"/>
                <w:b w:val="false"/>
                <w:i w:val="false"/>
                <w:color w:val="000000"/>
                <w:sz w:val="20"/>
              </w:rPr>
              <w:t>
Малдың болуы</w:t>
            </w:r>
          </w:p>
          <w:bookmarkEnd w:id="341"/>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26 362, 6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42"/>
          <w:p>
            <w:pPr>
              <w:spacing w:after="20"/>
              <w:ind w:left="20"/>
              <w:jc w:val="both"/>
            </w:pPr>
            <w:r>
              <w:rPr>
                <w:rFonts w:ascii="Times New Roman"/>
                <w:b w:val="false"/>
                <w:i w:val="false"/>
                <w:color w:val="000000"/>
                <w:sz w:val="20"/>
              </w:rPr>
              <w:t>
Абдиева Шинаркуль Амиркуловна-100</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Рысбай Кенескул-228,05</w:t>
            </w:r>
          </w:p>
          <w:p>
            <w:pPr>
              <w:spacing w:after="20"/>
              <w:ind w:left="20"/>
              <w:jc w:val="both"/>
            </w:pPr>
            <w:r>
              <w:rPr>
                <w:rFonts w:ascii="Times New Roman"/>
                <w:b w:val="false"/>
                <w:i w:val="false"/>
                <w:color w:val="000000"/>
                <w:sz w:val="20"/>
              </w:rPr>
              <w:t>
</w:t>
            </w:r>
            <w:r>
              <w:rPr>
                <w:rFonts w:ascii="Times New Roman"/>
                <w:b w:val="false"/>
                <w:i w:val="false"/>
                <w:color w:val="000000"/>
                <w:sz w:val="20"/>
              </w:rPr>
              <w:t>Боршеков Ербол-148,95</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Карабай Жексенбек Советханулы-106,71</w:t>
            </w:r>
          </w:p>
          <w:p>
            <w:pPr>
              <w:spacing w:after="20"/>
              <w:ind w:left="20"/>
              <w:jc w:val="both"/>
            </w:pPr>
            <w:r>
              <w:rPr>
                <w:rFonts w:ascii="Times New Roman"/>
                <w:b w:val="false"/>
                <w:i w:val="false"/>
                <w:color w:val="000000"/>
                <w:sz w:val="20"/>
              </w:rPr>
              <w:t>
</w:t>
            </w:r>
            <w:r>
              <w:rPr>
                <w:rFonts w:ascii="Times New Roman"/>
                <w:b w:val="false"/>
                <w:i w:val="false"/>
                <w:color w:val="000000"/>
                <w:sz w:val="20"/>
              </w:rPr>
              <w:t>Кебисбаев Базарбай Калмагамбетович-193</w:t>
            </w:r>
          </w:p>
          <w:p>
            <w:pPr>
              <w:spacing w:after="20"/>
              <w:ind w:left="20"/>
              <w:jc w:val="both"/>
            </w:pPr>
            <w:r>
              <w:rPr>
                <w:rFonts w:ascii="Times New Roman"/>
                <w:b w:val="false"/>
                <w:i w:val="false"/>
                <w:color w:val="000000"/>
                <w:sz w:val="20"/>
              </w:rPr>
              <w:t>
Қорытынды:776,71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26 362, 6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Аспара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bl>
    <w:bookmarkStart w:name="z509" w:id="343"/>
    <w:p>
      <w:pPr>
        <w:spacing w:after="0"/>
        <w:ind w:left="0"/>
        <w:jc w:val="left"/>
      </w:pPr>
      <w:r>
        <w:rPr>
          <w:rFonts w:ascii="Times New Roman"/>
          <w:b/>
          <w:i w:val="false"/>
          <w:color w:val="000000"/>
        </w:rPr>
        <w:t xml:space="preserve"> Жайылым айналымдарының қолайлы схемалары</w:t>
      </w:r>
    </w:p>
    <w:bookmarkEnd w:id="343"/>
    <w:bookmarkStart w:name="z510" w:id="344"/>
    <w:p>
      <w:pPr>
        <w:spacing w:after="0"/>
        <w:ind w:left="0"/>
        <w:jc w:val="left"/>
      </w:pPr>
      <w:r>
        <w:rPr>
          <w:rFonts w:ascii="Times New Roman"/>
          <w:b/>
          <w:i w:val="false"/>
          <w:color w:val="000000"/>
        </w:rPr>
        <w:t xml:space="preserve"> Аспара ауылдық округі үшін қолайлы жайылым айналымдарының схемасы</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45"/>
          <w:p>
            <w:pPr>
              <w:spacing w:after="20"/>
              <w:ind w:left="20"/>
              <w:jc w:val="both"/>
            </w:pPr>
            <w:r>
              <w:rPr>
                <w:rFonts w:ascii="Times New Roman"/>
                <w:b w:val="false"/>
                <w:i w:val="false"/>
                <w:color w:val="000000"/>
                <w:sz w:val="20"/>
              </w:rPr>
              <w:t>
демалушы</w:t>
            </w:r>
          </w:p>
          <w:bookmarkEnd w:id="345"/>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Аспара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bl>
    <w:bookmarkStart w:name="z517" w:id="346"/>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346"/>
    <w:bookmarkStart w:name="z518"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348"/>
    <w:p>
      <w:pPr>
        <w:spacing w:after="0"/>
        <w:ind w:left="0"/>
        <w:jc w:val="both"/>
      </w:pPr>
      <w:r>
        <w:rPr>
          <w:rFonts w:ascii="Times New Roman"/>
          <w:b w:val="false"/>
          <w:i w:val="false"/>
          <w:color w:val="000000"/>
          <w:sz w:val="28"/>
        </w:rPr>
        <w:t>
      Шартты белгілер:</w:t>
      </w:r>
    </w:p>
    <w:bookmarkEnd w:id="348"/>
    <w:bookmarkStart w:name="z520"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басқару жөніндегі жоспарға</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Аспара ауылдық округінде</w:t>
            </w:r>
            <w:r>
              <w:br/>
            </w:r>
            <w:r>
              <w:rPr>
                <w:rFonts w:ascii="Times New Roman"/>
                <w:b w:val="false"/>
                <w:i w:val="false"/>
                <w:color w:val="000000"/>
                <w:sz w:val="20"/>
              </w:rPr>
              <w:t>2022-2024 жылдарға арналған</w:t>
            </w:r>
          </w:p>
        </w:tc>
      </w:tr>
    </w:tbl>
    <w:bookmarkStart w:name="z526" w:id="35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350"/>
    <w:bookmarkStart w:name="z527" w:id="35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351"/>
    <w:bookmarkStart w:name="z528" w:id="352"/>
    <w:p>
      <w:pPr>
        <w:spacing w:after="0"/>
        <w:ind w:left="0"/>
        <w:jc w:val="both"/>
      </w:pPr>
      <w:r>
        <w:rPr>
          <w:rFonts w:ascii="Times New Roman"/>
          <w:b w:val="false"/>
          <w:i w:val="false"/>
          <w:color w:val="000000"/>
          <w:sz w:val="28"/>
        </w:rPr>
        <w:t>
      Аспара ауылдық округінің аумағында суару немесе суландыру каналдары бар.</w:t>
      </w:r>
    </w:p>
    <w:bookmarkEnd w:id="352"/>
    <w:bookmarkStart w:name="z529"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Аспара ауылдық округінде</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басқару жөніндегі жоспарға</w:t>
            </w:r>
            <w:r>
              <w:br/>
            </w:r>
            <w:r>
              <w:rPr>
                <w:rFonts w:ascii="Times New Roman"/>
                <w:b w:val="false"/>
                <w:i w:val="false"/>
                <w:color w:val="000000"/>
                <w:sz w:val="20"/>
              </w:rPr>
              <w:t>5-қосымша</w:t>
            </w:r>
          </w:p>
        </w:tc>
      </w:tr>
    </w:tbl>
    <w:bookmarkStart w:name="z535" w:id="354"/>
    <w:p>
      <w:pPr>
        <w:spacing w:after="0"/>
        <w:ind w:left="0"/>
        <w:jc w:val="left"/>
      </w:pPr>
      <w:r>
        <w:rPr>
          <w:rFonts w:ascii="Times New Roman"/>
          <w:b/>
          <w:i w:val="false"/>
          <w:color w:val="000000"/>
        </w:rPr>
        <w:t xml:space="preserve"> Аспара ауылдық округі -4164,2 гектар</w:t>
      </w:r>
    </w:p>
    <w:bookmarkEnd w:id="354"/>
    <w:bookmarkStart w:name="z536"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356"/>
    <w:p>
      <w:pPr>
        <w:spacing w:after="0"/>
        <w:ind w:left="0"/>
        <w:jc w:val="both"/>
      </w:pPr>
      <w:r>
        <w:rPr>
          <w:rFonts w:ascii="Times New Roman"/>
          <w:b w:val="false"/>
          <w:i w:val="false"/>
          <w:color w:val="000000"/>
          <w:sz w:val="28"/>
        </w:rPr>
        <w:t>
      Шартты белгілер:</w:t>
      </w:r>
    </w:p>
    <w:bookmarkEnd w:id="356"/>
    <w:bookmarkStart w:name="z538"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540" w:id="358"/>
    <w:p>
      <w:pPr>
        <w:spacing w:after="0"/>
        <w:ind w:left="0"/>
        <w:jc w:val="left"/>
      </w:pPr>
      <w:r>
        <w:rPr>
          <w:rFonts w:ascii="Times New Roman"/>
          <w:b/>
          <w:i w:val="false"/>
          <w:color w:val="000000"/>
        </w:rPr>
        <w:t xml:space="preserve"> Аспара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58"/>
    <w:bookmarkStart w:name="z541"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360"/>
    <w:p>
      <w:pPr>
        <w:spacing w:after="0"/>
        <w:ind w:left="0"/>
        <w:jc w:val="both"/>
      </w:pPr>
      <w:r>
        <w:rPr>
          <w:rFonts w:ascii="Times New Roman"/>
          <w:b w:val="false"/>
          <w:i w:val="false"/>
          <w:color w:val="000000"/>
          <w:sz w:val="28"/>
        </w:rPr>
        <w:t>
      Шартты белгілер:</w:t>
      </w:r>
    </w:p>
    <w:bookmarkEnd w:id="360"/>
    <w:bookmarkStart w:name="z543"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Аспара ауылдық округінде</w:t>
            </w:r>
            <w:r>
              <w:br/>
            </w:r>
            <w:r>
              <w:rPr>
                <w:rFonts w:ascii="Times New Roman"/>
                <w:b w:val="false"/>
                <w:i w:val="false"/>
                <w:color w:val="000000"/>
                <w:sz w:val="20"/>
              </w:rPr>
              <w:t>2022-2024жылдарға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пайдалану</w:t>
            </w:r>
            <w:r>
              <w:br/>
            </w:r>
            <w:r>
              <w:rPr>
                <w:rFonts w:ascii="Times New Roman"/>
                <w:b w:val="false"/>
                <w:i w:val="false"/>
                <w:color w:val="000000"/>
                <w:sz w:val="20"/>
              </w:rPr>
              <w:t>басқару жөніндегі жоспарға</w:t>
            </w:r>
            <w:r>
              <w:br/>
            </w:r>
            <w:r>
              <w:rPr>
                <w:rFonts w:ascii="Times New Roman"/>
                <w:b w:val="false"/>
                <w:i w:val="false"/>
                <w:color w:val="000000"/>
                <w:sz w:val="20"/>
              </w:rPr>
              <w:t>7-қосымша</w:t>
            </w:r>
          </w:p>
        </w:tc>
      </w:tr>
    </w:tbl>
    <w:bookmarkStart w:name="z549" w:id="36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550" w:id="363"/>
    <w:p>
      <w:pPr>
        <w:spacing w:after="0"/>
        <w:ind w:left="0"/>
        <w:jc w:val="both"/>
      </w:pPr>
      <w:r>
        <w:rPr>
          <w:rFonts w:ascii="Times New Roman"/>
          <w:b w:val="false"/>
          <w:i w:val="false"/>
          <w:color w:val="000000"/>
          <w:sz w:val="28"/>
        </w:rPr>
        <w:t>
      Ескерту: аббревиатуралардың толық жазылуы:</w:t>
      </w:r>
    </w:p>
    <w:bookmarkEnd w:id="363"/>
    <w:bookmarkStart w:name="z551" w:id="364"/>
    <w:p>
      <w:pPr>
        <w:spacing w:after="0"/>
        <w:ind w:left="0"/>
        <w:jc w:val="both"/>
      </w:pPr>
      <w:r>
        <w:rPr>
          <w:rFonts w:ascii="Times New Roman"/>
          <w:b w:val="false"/>
          <w:i w:val="false"/>
          <w:color w:val="000000"/>
          <w:sz w:val="28"/>
        </w:rPr>
        <w:t>
      КЖМ –көктемгі-жазғы маусым;</w:t>
      </w:r>
    </w:p>
    <w:bookmarkEnd w:id="364"/>
    <w:bookmarkStart w:name="z552" w:id="365"/>
    <w:p>
      <w:pPr>
        <w:spacing w:after="0"/>
        <w:ind w:left="0"/>
        <w:jc w:val="both"/>
      </w:pPr>
      <w:r>
        <w:rPr>
          <w:rFonts w:ascii="Times New Roman"/>
          <w:b w:val="false"/>
          <w:i w:val="false"/>
          <w:color w:val="000000"/>
          <w:sz w:val="28"/>
        </w:rPr>
        <w:t>
      ЖКМ – жазғы-күзгі маусым;</w:t>
      </w:r>
    </w:p>
    <w:bookmarkEnd w:id="365"/>
    <w:bookmarkStart w:name="z553" w:id="366"/>
    <w:p>
      <w:pPr>
        <w:spacing w:after="0"/>
        <w:ind w:left="0"/>
        <w:jc w:val="both"/>
      </w:pPr>
      <w:r>
        <w:rPr>
          <w:rFonts w:ascii="Times New Roman"/>
          <w:b w:val="false"/>
          <w:i w:val="false"/>
          <w:color w:val="000000"/>
          <w:sz w:val="28"/>
        </w:rPr>
        <w:t>
      ЖМ – жазғы маусым;</w:t>
      </w:r>
    </w:p>
    <w:bookmarkEnd w:id="366"/>
    <w:bookmarkStart w:name="z554" w:id="367"/>
    <w:p>
      <w:pPr>
        <w:spacing w:after="0"/>
        <w:ind w:left="0"/>
        <w:jc w:val="both"/>
      </w:pPr>
      <w:r>
        <w:rPr>
          <w:rFonts w:ascii="Times New Roman"/>
          <w:b w:val="false"/>
          <w:i w:val="false"/>
          <w:color w:val="000000"/>
          <w:sz w:val="28"/>
        </w:rPr>
        <w:t>
      ДҚ – демалушы қоршау</w:t>
      </w:r>
    </w:p>
    <w:bookmarkEnd w:id="367"/>
    <w:bookmarkStart w:name="z555" w:id="368"/>
    <w:p>
      <w:pPr>
        <w:spacing w:after="0"/>
        <w:ind w:left="0"/>
        <w:jc w:val="left"/>
      </w:pPr>
      <w:r>
        <w:rPr>
          <w:rFonts w:ascii="Times New Roman"/>
          <w:b/>
          <w:i w:val="false"/>
          <w:color w:val="000000"/>
        </w:rPr>
        <w:t xml:space="preserve"> Жамбыл ауылдық округінде жайылымдарды басқару және оларды пайдалану жөніндегі 2022-2024 жылдарға арналған жоспар</w:t>
      </w:r>
    </w:p>
    <w:bookmarkEnd w:id="368"/>
    <w:bookmarkStart w:name="z556" w:id="369"/>
    <w:p>
      <w:pPr>
        <w:spacing w:after="0"/>
        <w:ind w:left="0"/>
        <w:jc w:val="both"/>
      </w:pPr>
      <w:r>
        <w:rPr>
          <w:rFonts w:ascii="Times New Roman"/>
          <w:b w:val="false"/>
          <w:i w:val="false"/>
          <w:color w:val="000000"/>
          <w:sz w:val="28"/>
        </w:rPr>
        <w:t>
      Жамбыл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369"/>
    <w:bookmarkStart w:name="z557" w:id="370"/>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370"/>
    <w:bookmarkStart w:name="z558" w:id="371"/>
    <w:p>
      <w:pPr>
        <w:spacing w:after="0"/>
        <w:ind w:left="0"/>
        <w:jc w:val="both"/>
      </w:pPr>
      <w:r>
        <w:rPr>
          <w:rFonts w:ascii="Times New Roman"/>
          <w:b w:val="false"/>
          <w:i w:val="false"/>
          <w:color w:val="000000"/>
          <w:sz w:val="28"/>
        </w:rPr>
        <w:t>
      Жоспар құрамында:</w:t>
      </w:r>
    </w:p>
    <w:bookmarkEnd w:id="371"/>
    <w:bookmarkStart w:name="z559" w:id="372"/>
    <w:p>
      <w:pPr>
        <w:spacing w:after="0"/>
        <w:ind w:left="0"/>
        <w:jc w:val="both"/>
      </w:pPr>
      <w:r>
        <w:rPr>
          <w:rFonts w:ascii="Times New Roman"/>
          <w:b w:val="false"/>
          <w:i w:val="false"/>
          <w:color w:val="000000"/>
          <w:sz w:val="28"/>
        </w:rPr>
        <w:t>
      1) Құқық белгілейтін құжаттар негізінде Жамбыл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372"/>
    <w:bookmarkStart w:name="z560" w:id="373"/>
    <w:p>
      <w:pPr>
        <w:spacing w:after="0"/>
        <w:ind w:left="0"/>
        <w:jc w:val="both"/>
      </w:pPr>
      <w:r>
        <w:rPr>
          <w:rFonts w:ascii="Times New Roman"/>
          <w:b w:val="false"/>
          <w:i w:val="false"/>
          <w:color w:val="000000"/>
          <w:sz w:val="28"/>
        </w:rPr>
        <w:t>
      2) жайылым айналымдарының қолайлы схемалары (2-қосымша);</w:t>
      </w:r>
    </w:p>
    <w:bookmarkEnd w:id="373"/>
    <w:bookmarkStart w:name="z561" w:id="374"/>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374"/>
    <w:bookmarkStart w:name="z562" w:id="37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375"/>
    <w:bookmarkStart w:name="z563" w:id="376"/>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376"/>
    <w:bookmarkStart w:name="z564" w:id="377"/>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377"/>
    <w:bookmarkStart w:name="z565" w:id="378"/>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378"/>
    <w:bookmarkStart w:name="z566" w:id="379"/>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79"/>
    <w:bookmarkStart w:name="z567" w:id="380"/>
    <w:p>
      <w:pPr>
        <w:spacing w:after="0"/>
        <w:ind w:left="0"/>
        <w:jc w:val="both"/>
      </w:pPr>
      <w:r>
        <w:rPr>
          <w:rFonts w:ascii="Times New Roman"/>
          <w:b w:val="false"/>
          <w:i w:val="false"/>
          <w:color w:val="000000"/>
          <w:sz w:val="28"/>
        </w:rPr>
        <w:t>
      Әкімшілік-аумақтық бөлініс бойынша Жамбыл ауылдық округінде 5 ауылдық елді мекен бар.</w:t>
      </w:r>
    </w:p>
    <w:bookmarkEnd w:id="380"/>
    <w:bookmarkStart w:name="z568" w:id="381"/>
    <w:p>
      <w:pPr>
        <w:spacing w:after="0"/>
        <w:ind w:left="0"/>
        <w:jc w:val="both"/>
      </w:pPr>
      <w:r>
        <w:rPr>
          <w:rFonts w:ascii="Times New Roman"/>
          <w:b w:val="false"/>
          <w:i w:val="false"/>
          <w:color w:val="000000"/>
          <w:sz w:val="28"/>
        </w:rPr>
        <w:t>
      Жамбыл ауылдық округі аумағының жалпы көлемі 63992 гектар, оның ішінде егістік – 9098 га, жайылым жерлері – 22310,9 га.</w:t>
      </w:r>
    </w:p>
    <w:bookmarkEnd w:id="381"/>
    <w:bookmarkStart w:name="z569" w:id="382"/>
    <w:p>
      <w:pPr>
        <w:spacing w:after="0"/>
        <w:ind w:left="0"/>
        <w:jc w:val="both"/>
      </w:pPr>
      <w:r>
        <w:rPr>
          <w:rFonts w:ascii="Times New Roman"/>
          <w:b w:val="false"/>
          <w:i w:val="false"/>
          <w:color w:val="000000"/>
          <w:sz w:val="28"/>
        </w:rPr>
        <w:t>
      Жер санаттары бойынша:</w:t>
      </w:r>
    </w:p>
    <w:bookmarkEnd w:id="382"/>
    <w:bookmarkStart w:name="z570" w:id="383"/>
    <w:p>
      <w:pPr>
        <w:spacing w:after="0"/>
        <w:ind w:left="0"/>
        <w:jc w:val="both"/>
      </w:pPr>
      <w:r>
        <w:rPr>
          <w:rFonts w:ascii="Times New Roman"/>
          <w:b w:val="false"/>
          <w:i w:val="false"/>
          <w:color w:val="000000"/>
          <w:sz w:val="28"/>
        </w:rPr>
        <w:t>
      ауыл шаруашылығы мақсатындағы жерлер – 18829 гектар;</w:t>
      </w:r>
    </w:p>
    <w:bookmarkEnd w:id="383"/>
    <w:bookmarkStart w:name="z571" w:id="384"/>
    <w:p>
      <w:pPr>
        <w:spacing w:after="0"/>
        <w:ind w:left="0"/>
        <w:jc w:val="both"/>
      </w:pPr>
      <w:r>
        <w:rPr>
          <w:rFonts w:ascii="Times New Roman"/>
          <w:b w:val="false"/>
          <w:i w:val="false"/>
          <w:color w:val="000000"/>
          <w:sz w:val="28"/>
        </w:rPr>
        <w:t>
      елді мекендердің жері-2366 гектар;</w:t>
      </w:r>
    </w:p>
    <w:bookmarkEnd w:id="384"/>
    <w:bookmarkStart w:name="z572" w:id="385"/>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жер-99 гектар;</w:t>
      </w:r>
    </w:p>
    <w:bookmarkEnd w:id="385"/>
    <w:bookmarkStart w:name="z573" w:id="386"/>
    <w:p>
      <w:pPr>
        <w:spacing w:after="0"/>
        <w:ind w:left="0"/>
        <w:jc w:val="both"/>
      </w:pPr>
      <w:r>
        <w:rPr>
          <w:rFonts w:ascii="Times New Roman"/>
          <w:b w:val="false"/>
          <w:i w:val="false"/>
          <w:color w:val="000000"/>
          <w:sz w:val="28"/>
        </w:rPr>
        <w:t>
      босалқы жерлер-2135 гектар.</w:t>
      </w:r>
    </w:p>
    <w:bookmarkEnd w:id="386"/>
    <w:bookmarkStart w:name="z574" w:id="387"/>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387"/>
    <w:bookmarkStart w:name="z575" w:id="388"/>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388"/>
    <w:bookmarkStart w:name="z576" w:id="389"/>
    <w:p>
      <w:pPr>
        <w:spacing w:after="0"/>
        <w:ind w:left="0"/>
        <w:jc w:val="both"/>
      </w:pPr>
      <w:r>
        <w:rPr>
          <w:rFonts w:ascii="Times New Roman"/>
          <w:b w:val="false"/>
          <w:i w:val="false"/>
          <w:color w:val="000000"/>
          <w:sz w:val="28"/>
        </w:rPr>
        <w:t>
      2021 жылдың 1 қарашасына Жамбыл ауылдық округінде (халықтың жеке ауласы және ЖШС, ШҚ) ірі қара 7866 бас, оның ішінде 2428 бас аналық мал, 33193 бас ұсақ мал, 3830 бас жылқы бар.</w:t>
      </w:r>
    </w:p>
    <w:bookmarkEnd w:id="389"/>
    <w:bookmarkStart w:name="z577" w:id="390"/>
    <w:p>
      <w:pPr>
        <w:spacing w:after="0"/>
        <w:ind w:left="0"/>
        <w:jc w:val="both"/>
      </w:pPr>
      <w:r>
        <w:rPr>
          <w:rFonts w:ascii="Times New Roman"/>
          <w:b w:val="false"/>
          <w:i w:val="false"/>
          <w:color w:val="000000"/>
          <w:sz w:val="28"/>
        </w:rPr>
        <w:t>
      Жайылым көлемі 22310,9 гектарды құрайды.</w:t>
      </w:r>
    </w:p>
    <w:bookmarkEnd w:id="390"/>
    <w:bookmarkStart w:name="z578" w:id="391"/>
    <w:p>
      <w:pPr>
        <w:spacing w:after="0"/>
        <w:ind w:left="0"/>
        <w:jc w:val="both"/>
      </w:pPr>
      <w:r>
        <w:rPr>
          <w:rFonts w:ascii="Times New Roman"/>
          <w:b w:val="false"/>
          <w:i w:val="false"/>
          <w:color w:val="000000"/>
          <w:sz w:val="28"/>
        </w:rPr>
        <w:t>
      Жамбыл ауылдық округінің ЖШС, шаруа және фермерлік қожалықтарындағы мал басы: ірі қара 6744 бас, ұсақ қара 27503 бас, 3440 бас жылқы.</w:t>
      </w:r>
    </w:p>
    <w:bookmarkEnd w:id="391"/>
    <w:bookmarkStart w:name="z579" w:id="392"/>
    <w:p>
      <w:pPr>
        <w:spacing w:after="0"/>
        <w:ind w:left="0"/>
        <w:jc w:val="both"/>
      </w:pPr>
      <w:r>
        <w:rPr>
          <w:rFonts w:ascii="Times New Roman"/>
          <w:b w:val="false"/>
          <w:i w:val="false"/>
          <w:color w:val="000000"/>
          <w:sz w:val="28"/>
        </w:rPr>
        <w:t>
      ЖШС, шаруа және фермер қожалықтарының жайылым алаңы 20924 гектарды құрайды.</w:t>
      </w:r>
    </w:p>
    <w:bookmarkEnd w:id="392"/>
    <w:bookmarkStart w:name="z580" w:id="393"/>
    <w:p>
      <w:pPr>
        <w:spacing w:after="0"/>
        <w:ind w:left="0"/>
        <w:jc w:val="both"/>
      </w:pPr>
      <w:r>
        <w:rPr>
          <w:rFonts w:ascii="Times New Roman"/>
          <w:b w:val="false"/>
          <w:i w:val="false"/>
          <w:color w:val="000000"/>
          <w:sz w:val="28"/>
        </w:rPr>
        <w:t>
      Жамбыл ауылдық округінің елді мекен тұрғындарындағы мал басы: ірі қара 1122 бас, ұсақ қара 5690 бас, 390 бас жылқы.</w:t>
      </w:r>
    </w:p>
    <w:bookmarkEnd w:id="393"/>
    <w:bookmarkStart w:name="z581" w:id="394"/>
    <w:p>
      <w:pPr>
        <w:spacing w:after="0"/>
        <w:ind w:left="0"/>
        <w:jc w:val="both"/>
      </w:pPr>
      <w:r>
        <w:rPr>
          <w:rFonts w:ascii="Times New Roman"/>
          <w:b w:val="false"/>
          <w:i w:val="false"/>
          <w:color w:val="000000"/>
          <w:sz w:val="28"/>
        </w:rPr>
        <w:t>
      Жамбыл ауылдық округі бойынша елді мекен шегінде ауыл шаруашылығы малдарын қамтамасыз ету үшін барлығы 1386,9 гектар жайылымдық жерлер бар. </w:t>
      </w:r>
    </w:p>
    <w:bookmarkEnd w:id="394"/>
    <w:bookmarkStart w:name="z582" w:id="395"/>
    <w:p>
      <w:pPr>
        <w:spacing w:after="0"/>
        <w:ind w:left="0"/>
        <w:jc w:val="both"/>
      </w:pPr>
      <w:r>
        <w:rPr>
          <w:rFonts w:ascii="Times New Roman"/>
          <w:b w:val="false"/>
          <w:i w:val="false"/>
          <w:color w:val="000000"/>
          <w:sz w:val="28"/>
        </w:rPr>
        <w:t>
      Жамбыл ауылдық округінде мал айдауға арналған сервитуттар орнатылмаған.</w:t>
      </w:r>
    </w:p>
    <w:bookmarkEnd w:id="395"/>
    <w:bookmarkStart w:name="z583" w:id="396"/>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(Жамбыл ауылына) ауыл шаруашылығы жануарларының аналық (сауын) мал басын ұстау бойынша 1386,9 га көлемінде, жүктеме нормасы 4 га/бас болғанда қажеттілік 8615,2 га құрайды. Жайылымдық жерлердің қалыптасқан қажеттілігін Мемлекет мұқтажы үшін жерлерді сатып алу есебінен толықтыру қажет.</w:t>
      </w:r>
    </w:p>
    <w:bookmarkEnd w:id="396"/>
    <w:bookmarkStart w:name="z584" w:id="397"/>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16888,4 га, ІҚМ басына жүктеме нормасы 6,2 га / бас болғанда., Ұсақ мал – 1,3 га / бас., жылқы –6,5 га/ бас.</w:t>
      </w:r>
    </w:p>
    <w:bookmarkEnd w:id="397"/>
    <w:bookmarkStart w:name="z585" w:id="398"/>
    <w:p>
      <w:pPr>
        <w:spacing w:after="0"/>
        <w:ind w:left="0"/>
        <w:jc w:val="both"/>
      </w:pPr>
      <w:r>
        <w:rPr>
          <w:rFonts w:ascii="Times New Roman"/>
          <w:b w:val="false"/>
          <w:i w:val="false"/>
          <w:color w:val="000000"/>
          <w:sz w:val="28"/>
        </w:rPr>
        <w:t>
      Қажеттілік:</w:t>
      </w:r>
    </w:p>
    <w:bookmarkEnd w:id="398"/>
    <w:bookmarkStart w:name="z586" w:id="399"/>
    <w:p>
      <w:pPr>
        <w:spacing w:after="0"/>
        <w:ind w:left="0"/>
        <w:jc w:val="both"/>
      </w:pPr>
      <w:r>
        <w:rPr>
          <w:rFonts w:ascii="Times New Roman"/>
          <w:b w:val="false"/>
          <w:i w:val="false"/>
          <w:color w:val="000000"/>
          <w:sz w:val="28"/>
        </w:rPr>
        <w:t>
      ІҚМ үшін-1122 бас. * 6,2 га/бас.=6956,4 га;</w:t>
      </w:r>
    </w:p>
    <w:bookmarkEnd w:id="399"/>
    <w:bookmarkStart w:name="z587" w:id="400"/>
    <w:p>
      <w:pPr>
        <w:spacing w:after="0"/>
        <w:ind w:left="0"/>
        <w:jc w:val="both"/>
      </w:pPr>
      <w:r>
        <w:rPr>
          <w:rFonts w:ascii="Times New Roman"/>
          <w:b w:val="false"/>
          <w:i w:val="false"/>
          <w:color w:val="000000"/>
          <w:sz w:val="28"/>
        </w:rPr>
        <w:t>
      ұсақ мал үшін-5690 бас. * 1,3 га/бас.= 7397 га;</w:t>
      </w:r>
    </w:p>
    <w:bookmarkEnd w:id="400"/>
    <w:bookmarkStart w:name="z588" w:id="401"/>
    <w:p>
      <w:pPr>
        <w:spacing w:after="0"/>
        <w:ind w:left="0"/>
        <w:jc w:val="both"/>
      </w:pPr>
      <w:r>
        <w:rPr>
          <w:rFonts w:ascii="Times New Roman"/>
          <w:b w:val="false"/>
          <w:i w:val="false"/>
          <w:color w:val="000000"/>
          <w:sz w:val="28"/>
        </w:rPr>
        <w:t>
      жылқы үшін-390 бас. * 6,5 га / гол.= 2535 га.</w:t>
      </w:r>
    </w:p>
    <w:bookmarkEnd w:id="401"/>
    <w:bookmarkStart w:name="z589" w:id="402"/>
    <w:p>
      <w:pPr>
        <w:spacing w:after="0"/>
        <w:ind w:left="0"/>
        <w:jc w:val="both"/>
      </w:pPr>
      <w:r>
        <w:rPr>
          <w:rFonts w:ascii="Times New Roman"/>
          <w:b w:val="false"/>
          <w:i w:val="false"/>
          <w:color w:val="000000"/>
          <w:sz w:val="28"/>
        </w:rPr>
        <w:t>
      6956,4+7397+2535=16888,4 га.</w:t>
      </w:r>
    </w:p>
    <w:bookmarkEnd w:id="402"/>
    <w:bookmarkStart w:name="z590" w:id="403"/>
    <w:p>
      <w:pPr>
        <w:spacing w:after="0"/>
        <w:ind w:left="0"/>
        <w:jc w:val="both"/>
      </w:pPr>
      <w:r>
        <w:rPr>
          <w:rFonts w:ascii="Times New Roman"/>
          <w:b w:val="false"/>
          <w:i w:val="false"/>
          <w:color w:val="000000"/>
          <w:sz w:val="28"/>
        </w:rPr>
        <w:t>
      Жайылым көлемінде 1447,83 га келесі ШҚ-ң, ЖШС-ң жерлеріне жаю жоспарланады: С.Айнаев–107,78 га, А.Алмолдаев -100,0 га, А.Едигеев-100,0 га, М.Наяткадаев-374 га, А.Айбасов -175,49 га, А.Керимов-29,0 га, Д.Молдагулова-128,4 га, А.Райсов-164,45 га, П.Утепбергенов-268,71 га.</w:t>
      </w:r>
    </w:p>
    <w:bookmarkEnd w:id="403"/>
    <w:bookmarkStart w:name="z591" w:id="404"/>
    <w:p>
      <w:pPr>
        <w:spacing w:after="0"/>
        <w:ind w:left="0"/>
        <w:jc w:val="both"/>
      </w:pPr>
      <w:r>
        <w:rPr>
          <w:rFonts w:ascii="Times New Roman"/>
          <w:b w:val="false"/>
          <w:i w:val="false"/>
          <w:color w:val="000000"/>
          <w:sz w:val="28"/>
        </w:rPr>
        <w:t xml:space="preserve">
      Осы Жоспардың 5 – қосымшасына сәйкес, Жамбыл ауылдық округінің жергілікті халқының ауыл шаруашылығы жануарларының мал басын Жамбыл ауылдық округінің шалғайдағы жайылымдарына ауыстыру есебінен 7167,37 га жайылымдық жерлердің қалған қажеттілігін өтеу қажет. </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 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w:t>
            </w:r>
            <w:r>
              <w:br/>
            </w:r>
            <w:r>
              <w:rPr>
                <w:rFonts w:ascii="Times New Roman"/>
                <w:b w:val="false"/>
                <w:i w:val="false"/>
                <w:color w:val="000000"/>
                <w:sz w:val="20"/>
              </w:rPr>
              <w:t xml:space="preserve"> 2022-2024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 – қосымша</w:t>
            </w:r>
          </w:p>
        </w:tc>
      </w:tr>
    </w:tbl>
    <w:bookmarkStart w:name="z596" w:id="405"/>
    <w:p>
      <w:pPr>
        <w:spacing w:after="0"/>
        <w:ind w:left="0"/>
        <w:jc w:val="left"/>
      </w:pPr>
      <w:r>
        <w:rPr>
          <w:rFonts w:ascii="Times New Roman"/>
          <w:b/>
          <w:i w:val="false"/>
          <w:color w:val="000000"/>
        </w:rPr>
        <w:t xml:space="preserve"> Жамбыл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405"/>
    <w:bookmarkStart w:name="z597"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4549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4549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407"/>
    <w:p>
      <w:pPr>
        <w:spacing w:after="0"/>
        <w:ind w:left="0"/>
        <w:jc w:val="both"/>
      </w:pPr>
      <w:r>
        <w:rPr>
          <w:rFonts w:ascii="Times New Roman"/>
          <w:b w:val="false"/>
          <w:i w:val="false"/>
          <w:color w:val="000000"/>
          <w:sz w:val="28"/>
        </w:rPr>
        <w:t>
      Шартты белгілер:</w:t>
      </w:r>
    </w:p>
    <w:bookmarkEnd w:id="407"/>
    <w:bookmarkStart w:name="z599"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0" w:id="409"/>
    <w:p>
      <w:pPr>
        <w:spacing w:after="0"/>
        <w:ind w:left="0"/>
        <w:jc w:val="left"/>
      </w:pPr>
      <w:r>
        <w:rPr>
          <w:rFonts w:ascii="Times New Roman"/>
          <w:b/>
          <w:i w:val="false"/>
          <w:color w:val="000000"/>
        </w:rPr>
        <w:t xml:space="preserve"> Жамбыл ауылдық округі аумағындағы жер учаскелерінің меншік иелерітізімі</w:t>
      </w:r>
    </w:p>
    <w:bookmarkEnd w:id="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 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С.Айнаев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107, 78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А.Алмолдаев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А.Едигеев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М.Наяткадаев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А.Айбасов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А.Керимов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Д.Молдагулова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А.Райсов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П.Утепбергенов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268, 71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268, 71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1 447, 34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-765, 56</w:t>
            </w:r>
          </w:p>
        </w:tc>
      </w:tr>
    </w:tbl>
    <w:bookmarkStart w:name="z602" w:id="410"/>
    <w:p>
      <w:pPr>
        <w:spacing w:after="0"/>
        <w:ind w:left="0"/>
        <w:jc w:val="left"/>
      </w:pPr>
      <w:r>
        <w:rPr>
          <w:rFonts w:ascii="Times New Roman"/>
          <w:b/>
          <w:i w:val="false"/>
          <w:color w:val="000000"/>
        </w:rPr>
        <w:t xml:space="preserve"> Жамбыл ауылдық округі бойынша елді мекендер бөлінісінде</w:t>
      </w:r>
    </w:p>
    <w:bookmarkEnd w:id="410"/>
    <w:bookmarkStart w:name="z603" w:id="411"/>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жидек.а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Тұрлыбай батыр.а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5" w:id="412"/>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-660,7289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412"/>
    <w:bookmarkStart w:name="z606" w:id="413"/>
    <w:p>
      <w:pPr>
        <w:spacing w:after="0"/>
        <w:ind w:left="0"/>
        <w:jc w:val="left"/>
      </w:pPr>
      <w:r>
        <w:rPr>
          <w:rFonts w:ascii="Times New Roman"/>
          <w:b/>
          <w:i w:val="false"/>
          <w:color w:val="000000"/>
        </w:rPr>
        <w:t xml:space="preserve"> Жамбыл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14"/>
          <w:p>
            <w:pPr>
              <w:spacing w:after="20"/>
              <w:ind w:left="20"/>
              <w:jc w:val="both"/>
            </w:pPr>
            <w:r>
              <w:rPr>
                <w:rFonts w:ascii="Times New Roman"/>
                <w:b w:val="false"/>
                <w:i w:val="false"/>
                <w:color w:val="000000"/>
                <w:sz w:val="20"/>
              </w:rPr>
              <w:t>
Малдың болуы</w:t>
            </w:r>
          </w:p>
          <w:bookmarkEnd w:id="414"/>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15"/>
          <w:p>
            <w:pPr>
              <w:spacing w:after="20"/>
              <w:ind w:left="20"/>
              <w:jc w:val="both"/>
            </w:pPr>
            <w:r>
              <w:rPr>
                <w:rFonts w:ascii="Times New Roman"/>
                <w:b w:val="false"/>
                <w:i w:val="false"/>
                <w:color w:val="000000"/>
                <w:sz w:val="20"/>
              </w:rPr>
              <w:t>
А.Айбасов -175,49 га,</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А.Керимов – 29,0 га,</w:t>
            </w:r>
          </w:p>
          <w:p>
            <w:pPr>
              <w:spacing w:after="20"/>
              <w:ind w:left="20"/>
              <w:jc w:val="both"/>
            </w:pPr>
            <w:r>
              <w:rPr>
                <w:rFonts w:ascii="Times New Roman"/>
                <w:b w:val="false"/>
                <w:i w:val="false"/>
                <w:color w:val="000000"/>
                <w:sz w:val="20"/>
              </w:rPr>
              <w:t>
</w:t>
            </w:r>
            <w:r>
              <w:rPr>
                <w:rFonts w:ascii="Times New Roman"/>
                <w:b w:val="false"/>
                <w:i w:val="false"/>
                <w:color w:val="000000"/>
                <w:sz w:val="20"/>
              </w:rPr>
              <w:t>Д.Молдагулова -128,4 га,</w:t>
            </w:r>
          </w:p>
          <w:p>
            <w:pPr>
              <w:spacing w:after="20"/>
              <w:ind w:left="20"/>
              <w:jc w:val="both"/>
            </w:pPr>
            <w:r>
              <w:rPr>
                <w:rFonts w:ascii="Times New Roman"/>
                <w:b w:val="false"/>
                <w:i w:val="false"/>
                <w:color w:val="000000"/>
                <w:sz w:val="20"/>
              </w:rPr>
              <w:t>
</w:t>
            </w:r>
            <w:r>
              <w:rPr>
                <w:rFonts w:ascii="Times New Roman"/>
                <w:b w:val="false"/>
                <w:i w:val="false"/>
                <w:color w:val="000000"/>
                <w:sz w:val="20"/>
              </w:rPr>
              <w:t>А.Райсов-164,45 га,</w:t>
            </w:r>
          </w:p>
          <w:p>
            <w:pPr>
              <w:spacing w:after="20"/>
              <w:ind w:left="20"/>
              <w:jc w:val="both"/>
            </w:pPr>
            <w:r>
              <w:rPr>
                <w:rFonts w:ascii="Times New Roman"/>
                <w:b w:val="false"/>
                <w:i w:val="false"/>
                <w:color w:val="000000"/>
                <w:sz w:val="20"/>
              </w:rPr>
              <w:t>
</w:t>
            </w:r>
            <w:r>
              <w:rPr>
                <w:rFonts w:ascii="Times New Roman"/>
                <w:b w:val="false"/>
                <w:i w:val="false"/>
                <w:color w:val="000000"/>
                <w:sz w:val="20"/>
              </w:rPr>
              <w:t>П.Утепбергенов-268,71 га,</w:t>
            </w:r>
          </w:p>
          <w:p>
            <w:pPr>
              <w:spacing w:after="20"/>
              <w:ind w:left="20"/>
              <w:jc w:val="both"/>
            </w:pPr>
            <w:r>
              <w:rPr>
                <w:rFonts w:ascii="Times New Roman"/>
                <w:b w:val="false"/>
                <w:i w:val="false"/>
                <w:color w:val="000000"/>
                <w:sz w:val="20"/>
              </w:rPr>
              <w:t>
Қорытынды: 766,05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2022-2024 жылдарға арналған</w:t>
            </w:r>
          </w:p>
        </w:tc>
      </w:tr>
    </w:tbl>
    <w:bookmarkStart w:name="z619" w:id="416"/>
    <w:p>
      <w:pPr>
        <w:spacing w:after="0"/>
        <w:ind w:left="0"/>
        <w:jc w:val="left"/>
      </w:pPr>
      <w:r>
        <w:rPr>
          <w:rFonts w:ascii="Times New Roman"/>
          <w:b/>
          <w:i w:val="false"/>
          <w:color w:val="000000"/>
        </w:rPr>
        <w:t xml:space="preserve"> Жамбыл ауылдық округі үшін қолайлы жайылым айналымдарының схемасы</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17"/>
          <w:p>
            <w:pPr>
              <w:spacing w:after="20"/>
              <w:ind w:left="20"/>
              <w:jc w:val="both"/>
            </w:pPr>
            <w:r>
              <w:rPr>
                <w:rFonts w:ascii="Times New Roman"/>
                <w:b w:val="false"/>
                <w:i w:val="false"/>
                <w:color w:val="000000"/>
                <w:sz w:val="20"/>
              </w:rPr>
              <w:t>
демалушы</w:t>
            </w:r>
          </w:p>
          <w:bookmarkEnd w:id="417"/>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2022-2024 жылдарға арналған</w:t>
            </w:r>
          </w:p>
        </w:tc>
      </w:tr>
    </w:tbl>
    <w:bookmarkStart w:name="z626" w:id="418"/>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w:t>
      </w:r>
    </w:p>
    <w:bookmarkEnd w:id="418"/>
    <w:bookmarkStart w:name="z627"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420"/>
    <w:p>
      <w:pPr>
        <w:spacing w:after="0"/>
        <w:ind w:left="0"/>
        <w:jc w:val="both"/>
      </w:pPr>
      <w:r>
        <w:rPr>
          <w:rFonts w:ascii="Times New Roman"/>
          <w:b w:val="false"/>
          <w:i w:val="false"/>
          <w:color w:val="000000"/>
          <w:sz w:val="28"/>
        </w:rPr>
        <w:t>
      Шартты белгілер:</w:t>
      </w:r>
    </w:p>
    <w:bookmarkEnd w:id="420"/>
    <w:bookmarkStart w:name="z629"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Жамбыл ауылдық округінде</w:t>
            </w:r>
            <w:r>
              <w:br/>
            </w:r>
            <w:r>
              <w:rPr>
                <w:rFonts w:ascii="Times New Roman"/>
                <w:b w:val="false"/>
                <w:i w:val="false"/>
                <w:color w:val="000000"/>
                <w:sz w:val="20"/>
              </w:rPr>
              <w:t>2022-2024 жылдарға арналған</w:t>
            </w:r>
          </w:p>
        </w:tc>
      </w:tr>
    </w:tbl>
    <w:bookmarkStart w:name="z635" w:id="4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22"/>
    <w:bookmarkStart w:name="z636" w:id="42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423"/>
    <w:bookmarkStart w:name="z637" w:id="424"/>
    <w:p>
      <w:pPr>
        <w:spacing w:after="0"/>
        <w:ind w:left="0"/>
        <w:jc w:val="both"/>
      </w:pPr>
      <w:r>
        <w:rPr>
          <w:rFonts w:ascii="Times New Roman"/>
          <w:b w:val="false"/>
          <w:i w:val="false"/>
          <w:color w:val="000000"/>
          <w:sz w:val="28"/>
        </w:rPr>
        <w:t>
      Жамбыл ауылдық округінің аумағында суару немесе суландыру каналдары бар.</w:t>
      </w:r>
    </w:p>
    <w:bookmarkEnd w:id="424"/>
    <w:bookmarkStart w:name="z638"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644" w:id="426"/>
    <w:p>
      <w:pPr>
        <w:spacing w:after="0"/>
        <w:ind w:left="0"/>
        <w:jc w:val="left"/>
      </w:pPr>
      <w:r>
        <w:rPr>
          <w:rFonts w:ascii="Times New Roman"/>
          <w:b/>
          <w:i w:val="false"/>
          <w:color w:val="000000"/>
        </w:rPr>
        <w:t xml:space="preserve"> Жамбыл ауылдық округі -7167,37 гектар</w:t>
      </w:r>
    </w:p>
    <w:bookmarkEnd w:id="426"/>
    <w:bookmarkStart w:name="z645"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429"/>
    <w:p>
      <w:pPr>
        <w:spacing w:after="0"/>
        <w:ind w:left="0"/>
        <w:jc w:val="both"/>
      </w:pPr>
      <w:r>
        <w:rPr>
          <w:rFonts w:ascii="Times New Roman"/>
          <w:b w:val="false"/>
          <w:i w:val="false"/>
          <w:color w:val="000000"/>
          <w:sz w:val="28"/>
        </w:rPr>
        <w:t>
      Шартты белгілер:</w:t>
      </w:r>
    </w:p>
    <w:bookmarkEnd w:id="429"/>
    <w:bookmarkStart w:name="z648"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650" w:id="431"/>
    <w:p>
      <w:pPr>
        <w:spacing w:after="0"/>
        <w:ind w:left="0"/>
        <w:jc w:val="left"/>
      </w:pPr>
      <w:r>
        <w:rPr>
          <w:rFonts w:ascii="Times New Roman"/>
          <w:b/>
          <w:i w:val="false"/>
          <w:color w:val="000000"/>
        </w:rPr>
        <w:t xml:space="preserve"> Жамбыл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431"/>
    <w:bookmarkStart w:name="z651"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2"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1252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252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129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29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4" w:id="435"/>
    <w:p>
      <w:pPr>
        <w:spacing w:after="0"/>
        <w:ind w:left="0"/>
        <w:jc w:val="both"/>
      </w:pPr>
      <w:r>
        <w:rPr>
          <w:rFonts w:ascii="Times New Roman"/>
          <w:b w:val="false"/>
          <w:i w:val="false"/>
          <w:color w:val="000000"/>
          <w:sz w:val="28"/>
        </w:rPr>
        <w:t>
      Шартты белгілер:</w:t>
      </w:r>
    </w:p>
    <w:bookmarkEnd w:id="435"/>
    <w:bookmarkStart w:name="z655"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ауылдық округінде</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661" w:id="43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662" w:id="438"/>
    <w:p>
      <w:pPr>
        <w:spacing w:after="0"/>
        <w:ind w:left="0"/>
        <w:jc w:val="both"/>
      </w:pPr>
      <w:r>
        <w:rPr>
          <w:rFonts w:ascii="Times New Roman"/>
          <w:b w:val="false"/>
          <w:i w:val="false"/>
          <w:color w:val="000000"/>
          <w:sz w:val="28"/>
        </w:rPr>
        <w:t>
      Ескерту: аббревиатуралардың толық жазылуы:</w:t>
      </w:r>
    </w:p>
    <w:bookmarkEnd w:id="438"/>
    <w:bookmarkStart w:name="z663" w:id="439"/>
    <w:p>
      <w:pPr>
        <w:spacing w:after="0"/>
        <w:ind w:left="0"/>
        <w:jc w:val="both"/>
      </w:pPr>
      <w:r>
        <w:rPr>
          <w:rFonts w:ascii="Times New Roman"/>
          <w:b w:val="false"/>
          <w:i w:val="false"/>
          <w:color w:val="000000"/>
          <w:sz w:val="28"/>
        </w:rPr>
        <w:t>
      КЖМ – көктемгі-жазғы маусым;</w:t>
      </w:r>
    </w:p>
    <w:bookmarkEnd w:id="439"/>
    <w:bookmarkStart w:name="z664" w:id="440"/>
    <w:p>
      <w:pPr>
        <w:spacing w:after="0"/>
        <w:ind w:left="0"/>
        <w:jc w:val="both"/>
      </w:pPr>
      <w:r>
        <w:rPr>
          <w:rFonts w:ascii="Times New Roman"/>
          <w:b w:val="false"/>
          <w:i w:val="false"/>
          <w:color w:val="000000"/>
          <w:sz w:val="28"/>
        </w:rPr>
        <w:t>
      ЖКМ – жазғы-күзгі маусым;</w:t>
      </w:r>
    </w:p>
    <w:bookmarkEnd w:id="440"/>
    <w:bookmarkStart w:name="z665" w:id="441"/>
    <w:p>
      <w:pPr>
        <w:spacing w:after="0"/>
        <w:ind w:left="0"/>
        <w:jc w:val="both"/>
      </w:pPr>
      <w:r>
        <w:rPr>
          <w:rFonts w:ascii="Times New Roman"/>
          <w:b w:val="false"/>
          <w:i w:val="false"/>
          <w:color w:val="000000"/>
          <w:sz w:val="28"/>
        </w:rPr>
        <w:t>
      ЖМ – жазғы маусым;</w:t>
      </w:r>
    </w:p>
    <w:bookmarkEnd w:id="441"/>
    <w:bookmarkStart w:name="z666" w:id="442"/>
    <w:p>
      <w:pPr>
        <w:spacing w:after="0"/>
        <w:ind w:left="0"/>
        <w:jc w:val="both"/>
      </w:pPr>
      <w:r>
        <w:rPr>
          <w:rFonts w:ascii="Times New Roman"/>
          <w:b w:val="false"/>
          <w:i w:val="false"/>
          <w:color w:val="000000"/>
          <w:sz w:val="28"/>
        </w:rPr>
        <w:t>
      ДҚ – демалушы қоршау</w:t>
      </w:r>
    </w:p>
    <w:bookmarkEnd w:id="442"/>
    <w:bookmarkStart w:name="z667" w:id="443"/>
    <w:p>
      <w:pPr>
        <w:spacing w:after="0"/>
        <w:ind w:left="0"/>
        <w:jc w:val="left"/>
      </w:pPr>
      <w:r>
        <w:rPr>
          <w:rFonts w:ascii="Times New Roman"/>
          <w:b/>
          <w:i w:val="false"/>
          <w:color w:val="000000"/>
        </w:rPr>
        <w:t xml:space="preserve"> Жаңатоған ауылдық округінде жайылымдарды басқару және оларды пайдалану жөніндегі 2022-2024 жылдарға арналған жоспар</w:t>
      </w:r>
    </w:p>
    <w:bookmarkEnd w:id="443"/>
    <w:bookmarkStart w:name="z668" w:id="444"/>
    <w:p>
      <w:pPr>
        <w:spacing w:after="0"/>
        <w:ind w:left="0"/>
        <w:jc w:val="both"/>
      </w:pPr>
      <w:r>
        <w:rPr>
          <w:rFonts w:ascii="Times New Roman"/>
          <w:b w:val="false"/>
          <w:i w:val="false"/>
          <w:color w:val="000000"/>
          <w:sz w:val="28"/>
        </w:rPr>
        <w:t>
      Жаңатоған ауданында жайылымдарды басқару және оларды пайдалану жөніндегі 2022-2024 жылдарға арналған жоспар (бұданәрі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№15090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444"/>
    <w:bookmarkStart w:name="z669" w:id="44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445"/>
    <w:bookmarkStart w:name="z670" w:id="446"/>
    <w:p>
      <w:pPr>
        <w:spacing w:after="0"/>
        <w:ind w:left="0"/>
        <w:jc w:val="both"/>
      </w:pPr>
      <w:r>
        <w:rPr>
          <w:rFonts w:ascii="Times New Roman"/>
          <w:b w:val="false"/>
          <w:i w:val="false"/>
          <w:color w:val="000000"/>
          <w:sz w:val="28"/>
        </w:rPr>
        <w:t>
      Жоспар құрамында:</w:t>
      </w:r>
    </w:p>
    <w:bookmarkEnd w:id="446"/>
    <w:bookmarkStart w:name="z671" w:id="447"/>
    <w:p>
      <w:pPr>
        <w:spacing w:after="0"/>
        <w:ind w:left="0"/>
        <w:jc w:val="both"/>
      </w:pPr>
      <w:r>
        <w:rPr>
          <w:rFonts w:ascii="Times New Roman"/>
          <w:b w:val="false"/>
          <w:i w:val="false"/>
          <w:color w:val="000000"/>
          <w:sz w:val="28"/>
        </w:rPr>
        <w:t>
      1) Құқық белгілейтін құжаттар негізінде Жаңатоған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447"/>
    <w:bookmarkStart w:name="z672" w:id="448"/>
    <w:p>
      <w:pPr>
        <w:spacing w:after="0"/>
        <w:ind w:left="0"/>
        <w:jc w:val="both"/>
      </w:pPr>
      <w:r>
        <w:rPr>
          <w:rFonts w:ascii="Times New Roman"/>
          <w:b w:val="false"/>
          <w:i w:val="false"/>
          <w:color w:val="000000"/>
          <w:sz w:val="28"/>
        </w:rPr>
        <w:t>
      2) жайылым айналымдарының қолайлы схемалары (2-қосымша);</w:t>
      </w:r>
    </w:p>
    <w:bookmarkEnd w:id="448"/>
    <w:bookmarkStart w:name="z673" w:id="44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449"/>
    <w:bookmarkStart w:name="z674" w:id="45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450"/>
    <w:bookmarkStart w:name="z675" w:id="451"/>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451"/>
    <w:bookmarkStart w:name="z676" w:id="452"/>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452"/>
    <w:bookmarkStart w:name="z677" w:id="453"/>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453"/>
    <w:bookmarkStart w:name="z678" w:id="45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454"/>
    <w:bookmarkStart w:name="z679" w:id="455"/>
    <w:p>
      <w:pPr>
        <w:spacing w:after="0"/>
        <w:ind w:left="0"/>
        <w:jc w:val="both"/>
      </w:pPr>
      <w:r>
        <w:rPr>
          <w:rFonts w:ascii="Times New Roman"/>
          <w:b w:val="false"/>
          <w:i w:val="false"/>
          <w:color w:val="000000"/>
          <w:sz w:val="28"/>
        </w:rPr>
        <w:t>
      Әкімшілік-аумақтық бөлініс бойынша Жаңатоған ауылдық округінде 3 ауылдық елді мекен бар.</w:t>
      </w:r>
    </w:p>
    <w:bookmarkEnd w:id="455"/>
    <w:bookmarkStart w:name="z680" w:id="456"/>
    <w:p>
      <w:pPr>
        <w:spacing w:after="0"/>
        <w:ind w:left="0"/>
        <w:jc w:val="both"/>
      </w:pPr>
      <w:r>
        <w:rPr>
          <w:rFonts w:ascii="Times New Roman"/>
          <w:b w:val="false"/>
          <w:i w:val="false"/>
          <w:color w:val="000000"/>
          <w:sz w:val="28"/>
        </w:rPr>
        <w:t>
      Жаңатоған ауылдық округі аумағының жалпы көлемі 45 816 гектар, оның ішінде егістік – 7123 га, жайылым жерлері – 10996 га.</w:t>
      </w:r>
    </w:p>
    <w:bookmarkEnd w:id="456"/>
    <w:bookmarkStart w:name="z681" w:id="457"/>
    <w:p>
      <w:pPr>
        <w:spacing w:after="0"/>
        <w:ind w:left="0"/>
        <w:jc w:val="both"/>
      </w:pPr>
      <w:r>
        <w:rPr>
          <w:rFonts w:ascii="Times New Roman"/>
          <w:b w:val="false"/>
          <w:i w:val="false"/>
          <w:color w:val="000000"/>
          <w:sz w:val="28"/>
        </w:rPr>
        <w:t>
      Жер санаттары бойынша:</w:t>
      </w:r>
    </w:p>
    <w:bookmarkEnd w:id="457"/>
    <w:bookmarkStart w:name="z682" w:id="458"/>
    <w:p>
      <w:pPr>
        <w:spacing w:after="0"/>
        <w:ind w:left="0"/>
        <w:jc w:val="both"/>
      </w:pPr>
      <w:r>
        <w:rPr>
          <w:rFonts w:ascii="Times New Roman"/>
          <w:b w:val="false"/>
          <w:i w:val="false"/>
          <w:color w:val="000000"/>
          <w:sz w:val="28"/>
        </w:rPr>
        <w:t>
      ауыл шаруашылығы мақсатындағы жерлер – 11121гектар;</w:t>
      </w:r>
    </w:p>
    <w:bookmarkEnd w:id="458"/>
    <w:bookmarkStart w:name="z683" w:id="459"/>
    <w:p>
      <w:pPr>
        <w:spacing w:after="0"/>
        <w:ind w:left="0"/>
        <w:jc w:val="both"/>
      </w:pPr>
      <w:r>
        <w:rPr>
          <w:rFonts w:ascii="Times New Roman"/>
          <w:b w:val="false"/>
          <w:i w:val="false"/>
          <w:color w:val="000000"/>
          <w:sz w:val="28"/>
        </w:rPr>
        <w:t>
      елді мекендердің жері-4436,0 гектар;</w:t>
      </w:r>
    </w:p>
    <w:bookmarkEnd w:id="459"/>
    <w:bookmarkStart w:name="z684" w:id="46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жер-511,8 гектар;</w:t>
      </w:r>
    </w:p>
    <w:bookmarkEnd w:id="460"/>
    <w:bookmarkStart w:name="z685" w:id="461"/>
    <w:p>
      <w:pPr>
        <w:spacing w:after="0"/>
        <w:ind w:left="0"/>
        <w:jc w:val="both"/>
      </w:pPr>
      <w:r>
        <w:rPr>
          <w:rFonts w:ascii="Times New Roman"/>
          <w:b w:val="false"/>
          <w:i w:val="false"/>
          <w:color w:val="000000"/>
          <w:sz w:val="28"/>
        </w:rPr>
        <w:t>
      босалқы жерлер-1522 гектар.</w:t>
      </w:r>
    </w:p>
    <w:bookmarkEnd w:id="461"/>
    <w:bookmarkStart w:name="z686" w:id="462"/>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462"/>
    <w:bookmarkStart w:name="z687" w:id="463"/>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463"/>
    <w:bookmarkStart w:name="z688" w:id="464"/>
    <w:p>
      <w:pPr>
        <w:spacing w:after="0"/>
        <w:ind w:left="0"/>
        <w:jc w:val="both"/>
      </w:pPr>
      <w:r>
        <w:rPr>
          <w:rFonts w:ascii="Times New Roman"/>
          <w:b w:val="false"/>
          <w:i w:val="false"/>
          <w:color w:val="000000"/>
          <w:sz w:val="28"/>
        </w:rPr>
        <w:t>
      2021 жылдың 1 қарашасына Жаңатоған ауылдық округінде (халықтың жеке ауласы және ЖШС, ШҚ) ірі қара 6353 бас, оның ішінде 460 бас аналық мал, 27646бас ұсақ мал, 2087 бас жылқы бар.</w:t>
      </w:r>
    </w:p>
    <w:bookmarkEnd w:id="464"/>
    <w:bookmarkStart w:name="z689" w:id="465"/>
    <w:p>
      <w:pPr>
        <w:spacing w:after="0"/>
        <w:ind w:left="0"/>
        <w:jc w:val="both"/>
      </w:pPr>
      <w:r>
        <w:rPr>
          <w:rFonts w:ascii="Times New Roman"/>
          <w:b w:val="false"/>
          <w:i w:val="false"/>
          <w:color w:val="000000"/>
          <w:sz w:val="28"/>
        </w:rPr>
        <w:t>
      Жайылым көлемі 10996гектарды құрайды.</w:t>
      </w:r>
    </w:p>
    <w:bookmarkEnd w:id="465"/>
    <w:bookmarkStart w:name="z690" w:id="466"/>
    <w:p>
      <w:pPr>
        <w:spacing w:after="0"/>
        <w:ind w:left="0"/>
        <w:jc w:val="both"/>
      </w:pPr>
      <w:r>
        <w:rPr>
          <w:rFonts w:ascii="Times New Roman"/>
          <w:b w:val="false"/>
          <w:i w:val="false"/>
          <w:color w:val="000000"/>
          <w:sz w:val="28"/>
        </w:rPr>
        <w:t>
      Жаңатоған ауылдық округінің ЖШС, шаруа және фермерлік қожалықтарындағы мал басы: ірі қара 3172 бас, ұсақ қара 13820 бас, 1042 бас жылқы.</w:t>
      </w:r>
    </w:p>
    <w:bookmarkEnd w:id="466"/>
    <w:bookmarkStart w:name="z691" w:id="467"/>
    <w:p>
      <w:pPr>
        <w:spacing w:after="0"/>
        <w:ind w:left="0"/>
        <w:jc w:val="both"/>
      </w:pPr>
      <w:r>
        <w:rPr>
          <w:rFonts w:ascii="Times New Roman"/>
          <w:b w:val="false"/>
          <w:i w:val="false"/>
          <w:color w:val="000000"/>
          <w:sz w:val="28"/>
        </w:rPr>
        <w:t>
      ЖШС, шаруа және фермер қожалықтарының жайылым алаңы 4923 гектарды құрайды.</w:t>
      </w:r>
    </w:p>
    <w:bookmarkEnd w:id="467"/>
    <w:bookmarkStart w:name="z692" w:id="468"/>
    <w:p>
      <w:pPr>
        <w:spacing w:after="0"/>
        <w:ind w:left="0"/>
        <w:jc w:val="both"/>
      </w:pPr>
      <w:r>
        <w:rPr>
          <w:rFonts w:ascii="Times New Roman"/>
          <w:b w:val="false"/>
          <w:i w:val="false"/>
          <w:color w:val="000000"/>
          <w:sz w:val="28"/>
        </w:rPr>
        <w:t>
      Жаңатоған ауылдық округінің елді мекен тұрғындарындағы мал басы: ірі қара 3181 бас, ұсақ қара 13826 бас, 1045 бас жылқы.</w:t>
      </w:r>
    </w:p>
    <w:bookmarkEnd w:id="468"/>
    <w:bookmarkStart w:name="z693" w:id="469"/>
    <w:p>
      <w:pPr>
        <w:spacing w:after="0"/>
        <w:ind w:left="0"/>
        <w:jc w:val="both"/>
      </w:pPr>
      <w:r>
        <w:rPr>
          <w:rFonts w:ascii="Times New Roman"/>
          <w:b w:val="false"/>
          <w:i w:val="false"/>
          <w:color w:val="000000"/>
          <w:sz w:val="28"/>
        </w:rPr>
        <w:t>
      Жаңатоған ауылдық округі бойынша елді мекен шегінде ауыл шаруашылығы малдарын қамтамасыз ету үшін барлығы 6073 гектар жайылымдық жерлер бар.</w:t>
      </w:r>
    </w:p>
    <w:bookmarkEnd w:id="469"/>
    <w:bookmarkStart w:name="z694" w:id="470"/>
    <w:p>
      <w:pPr>
        <w:spacing w:after="0"/>
        <w:ind w:left="0"/>
        <w:jc w:val="both"/>
      </w:pPr>
      <w:r>
        <w:rPr>
          <w:rFonts w:ascii="Times New Roman"/>
          <w:b w:val="false"/>
          <w:i w:val="false"/>
          <w:color w:val="000000"/>
          <w:sz w:val="28"/>
        </w:rPr>
        <w:t>
      Жаңатоған ауылдық округінде мал айдауға арналған сервитуттар орнатылмаған.</w:t>
      </w:r>
    </w:p>
    <w:bookmarkEnd w:id="470"/>
    <w:bookmarkStart w:name="z695" w:id="471"/>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(Қостоған, Қызылсай, Мыңқазан ауылдарына) ауыл шаруашылығы жануарларының аналық (сауын) мал басын ұстау бойынша 6073 га көлемінде, жүктеме нормасы 4 га/бас болғанда қажеттілік 10760 га құрайды. Жайылымдық жерлердің қалыптасқан қажеттілігін Мемлекет мұқтажы үшін жерлерді сатып алу есебінен толықтыру қажет.</w:t>
      </w:r>
    </w:p>
    <w:bookmarkEnd w:id="471"/>
    <w:bookmarkStart w:name="z696" w:id="472"/>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44488,5 га, ІҚМ басына жүктеме нормасы 6,2 га / бас болғанда., Ұсақ мал – 1,3 га / бас., жылқы –6,5 га/ бас.</w:t>
      </w:r>
    </w:p>
    <w:bookmarkEnd w:id="472"/>
    <w:bookmarkStart w:name="z697" w:id="473"/>
    <w:p>
      <w:pPr>
        <w:spacing w:after="0"/>
        <w:ind w:left="0"/>
        <w:jc w:val="both"/>
      </w:pPr>
      <w:r>
        <w:rPr>
          <w:rFonts w:ascii="Times New Roman"/>
          <w:b w:val="false"/>
          <w:i w:val="false"/>
          <w:color w:val="000000"/>
          <w:sz w:val="28"/>
        </w:rPr>
        <w:t>
      Қажеттілік:</w:t>
      </w:r>
    </w:p>
    <w:bookmarkEnd w:id="473"/>
    <w:bookmarkStart w:name="z698" w:id="474"/>
    <w:p>
      <w:pPr>
        <w:spacing w:after="0"/>
        <w:ind w:left="0"/>
        <w:jc w:val="both"/>
      </w:pPr>
      <w:r>
        <w:rPr>
          <w:rFonts w:ascii="Times New Roman"/>
          <w:b w:val="false"/>
          <w:i w:val="false"/>
          <w:color w:val="000000"/>
          <w:sz w:val="28"/>
        </w:rPr>
        <w:t>
      ІҚМ үшін-3181 бас. * 6,2 га/бас.=19722,2 га;</w:t>
      </w:r>
    </w:p>
    <w:bookmarkEnd w:id="474"/>
    <w:bookmarkStart w:name="z699" w:id="475"/>
    <w:p>
      <w:pPr>
        <w:spacing w:after="0"/>
        <w:ind w:left="0"/>
        <w:jc w:val="both"/>
      </w:pPr>
      <w:r>
        <w:rPr>
          <w:rFonts w:ascii="Times New Roman"/>
          <w:b w:val="false"/>
          <w:i w:val="false"/>
          <w:color w:val="000000"/>
          <w:sz w:val="28"/>
        </w:rPr>
        <w:t>
      ұсақ мал үшін-13826бас. * 1,3 га/бас.= 17973,8 га;</w:t>
      </w:r>
    </w:p>
    <w:bookmarkEnd w:id="475"/>
    <w:bookmarkStart w:name="z700" w:id="476"/>
    <w:p>
      <w:pPr>
        <w:spacing w:after="0"/>
        <w:ind w:left="0"/>
        <w:jc w:val="both"/>
      </w:pPr>
      <w:r>
        <w:rPr>
          <w:rFonts w:ascii="Times New Roman"/>
          <w:b w:val="false"/>
          <w:i w:val="false"/>
          <w:color w:val="000000"/>
          <w:sz w:val="28"/>
        </w:rPr>
        <w:t>
      жылқыүшін-1045 бас. * 6,5 га / гол.= 6792,5 га.</w:t>
      </w:r>
    </w:p>
    <w:bookmarkEnd w:id="476"/>
    <w:bookmarkStart w:name="z701" w:id="477"/>
    <w:p>
      <w:pPr>
        <w:spacing w:after="0"/>
        <w:ind w:left="0"/>
        <w:jc w:val="both"/>
      </w:pPr>
      <w:r>
        <w:rPr>
          <w:rFonts w:ascii="Times New Roman"/>
          <w:b w:val="false"/>
          <w:i w:val="false"/>
          <w:color w:val="000000"/>
          <w:sz w:val="28"/>
        </w:rPr>
        <w:t>
      19722,2+17973,8+6792,5=44488,5га.</w:t>
      </w:r>
    </w:p>
    <w:bookmarkEnd w:id="477"/>
    <w:bookmarkStart w:name="z702" w:id="478"/>
    <w:p>
      <w:pPr>
        <w:spacing w:after="0"/>
        <w:ind w:left="0"/>
        <w:jc w:val="both"/>
      </w:pPr>
      <w:r>
        <w:rPr>
          <w:rFonts w:ascii="Times New Roman"/>
          <w:b w:val="false"/>
          <w:i w:val="false"/>
          <w:color w:val="000000"/>
          <w:sz w:val="28"/>
        </w:rPr>
        <w:t>
      Жайылымкөлемінде1119,0 гакелесі ШҚ-ң, ЖШС-ң жерлеріне жаю жоспарланады: А.Алмолдаев–100 га,Т.Амиркулова-382 га, М.Ахметов-173 га, Ә.Байалі-125 га, А.Мухамедалиев-120 га, А.Сансызбаев-118 га, Шарипов Н.-101 га.</w:t>
      </w:r>
    </w:p>
    <w:bookmarkEnd w:id="478"/>
    <w:bookmarkStart w:name="z703" w:id="479"/>
    <w:p>
      <w:pPr>
        <w:spacing w:after="0"/>
        <w:ind w:left="0"/>
        <w:jc w:val="both"/>
      </w:pPr>
      <w:r>
        <w:rPr>
          <w:rFonts w:ascii="Times New Roman"/>
          <w:b w:val="false"/>
          <w:i w:val="false"/>
          <w:color w:val="000000"/>
          <w:sz w:val="28"/>
        </w:rPr>
        <w:t xml:space="preserve">
      Осы Жоспардың 5 – қосымшасына сәйкес, Жаңатоған ауылдық округінің жергілікті халқының ауыл шаруашылығы жануарларының мал басын Жаңатоғанауылдық округінің шалғайдағы жайылымдарына ауыстыру есебінен 9641 га жайылымдық жерлердің қалған қажеттілігін өтеу қажет. </w:t>
      </w:r>
    </w:p>
    <w:bookmarkEnd w:id="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Жаңатоған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 – қосымша</w:t>
            </w:r>
          </w:p>
        </w:tc>
      </w:tr>
    </w:tbl>
    <w:bookmarkStart w:name="z708" w:id="480"/>
    <w:p>
      <w:pPr>
        <w:spacing w:after="0"/>
        <w:ind w:left="0"/>
        <w:jc w:val="left"/>
      </w:pPr>
      <w:r>
        <w:rPr>
          <w:rFonts w:ascii="Times New Roman"/>
          <w:b/>
          <w:i w:val="false"/>
          <w:color w:val="000000"/>
        </w:rPr>
        <w:t xml:space="preserve"> Жаңатоған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480"/>
    <w:bookmarkStart w:name="z709"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 w:id="482"/>
    <w:p>
      <w:pPr>
        <w:spacing w:after="0"/>
        <w:ind w:left="0"/>
        <w:jc w:val="both"/>
      </w:pPr>
      <w:r>
        <w:rPr>
          <w:rFonts w:ascii="Times New Roman"/>
          <w:b w:val="false"/>
          <w:i w:val="false"/>
          <w:color w:val="000000"/>
          <w:sz w:val="28"/>
        </w:rPr>
        <w:t>
      Шартты белгілер:</w:t>
      </w:r>
    </w:p>
    <w:bookmarkEnd w:id="482"/>
    <w:bookmarkStart w:name="z711"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484"/>
    <w:p>
      <w:pPr>
        <w:spacing w:after="0"/>
        <w:ind w:left="0"/>
        <w:jc w:val="left"/>
      </w:pPr>
      <w:r>
        <w:rPr>
          <w:rFonts w:ascii="Times New Roman"/>
          <w:b/>
          <w:i w:val="false"/>
          <w:color w:val="000000"/>
        </w:rPr>
        <w:t xml:space="preserve"> Жаңатоған ауылдық округі аумағындағы жер учаскелерінің меншік иелері тізімі</w:t>
      </w:r>
    </w:p>
    <w:bookmarkEnd w:id="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А.Алмолдаев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Т.Амиркулова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Ә.Байалі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А.Мухамедалиев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А.Сансызбаев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bl>
    <w:bookmarkStart w:name="z714" w:id="485"/>
    <w:p>
      <w:pPr>
        <w:spacing w:after="0"/>
        <w:ind w:left="0"/>
        <w:jc w:val="left"/>
      </w:pPr>
      <w:r>
        <w:rPr>
          <w:rFonts w:ascii="Times New Roman"/>
          <w:b/>
          <w:i w:val="false"/>
          <w:color w:val="000000"/>
        </w:rPr>
        <w:t xml:space="preserve"> Жаңатоған ауылдық округі бойынша елді мекендер бөлінісінде</w:t>
      </w:r>
    </w:p>
    <w:bookmarkEnd w:id="485"/>
    <w:bookmarkStart w:name="z715" w:id="486"/>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Қостоған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Гранитагорск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17" w:id="487"/>
    <w:p>
      <w:pPr>
        <w:spacing w:after="0"/>
        <w:ind w:left="0"/>
        <w:jc w:val="left"/>
      </w:pPr>
      <w:r>
        <w:rPr>
          <w:rFonts w:ascii="Times New Roman"/>
          <w:b/>
          <w:i w:val="false"/>
          <w:color w:val="000000"/>
        </w:rPr>
        <w:t xml:space="preserve"> Жаңатоған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488"/>
          <w:p>
            <w:pPr>
              <w:spacing w:after="20"/>
              <w:ind w:left="20"/>
              <w:jc w:val="both"/>
            </w:pPr>
            <w:r>
              <w:rPr>
                <w:rFonts w:ascii="Times New Roman"/>
                <w:b w:val="false"/>
                <w:i w:val="false"/>
                <w:color w:val="000000"/>
                <w:sz w:val="20"/>
              </w:rPr>
              <w:t>
Малдың болуы</w:t>
            </w:r>
          </w:p>
          <w:bookmarkEnd w:id="488"/>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44 488, 5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489"/>
          <w:p>
            <w:pPr>
              <w:spacing w:after="20"/>
              <w:ind w:left="20"/>
              <w:jc w:val="both"/>
            </w:pPr>
            <w:r>
              <w:rPr>
                <w:rFonts w:ascii="Times New Roman"/>
                <w:b w:val="false"/>
                <w:i w:val="false"/>
                <w:color w:val="000000"/>
                <w:sz w:val="20"/>
              </w:rPr>
              <w:t>
Т.Амиркулова -382 га,</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А.Мухамедалиев -120 га,</w:t>
            </w:r>
          </w:p>
          <w:p>
            <w:pPr>
              <w:spacing w:after="20"/>
              <w:ind w:left="20"/>
              <w:jc w:val="both"/>
            </w:pPr>
            <w:r>
              <w:rPr>
                <w:rFonts w:ascii="Times New Roman"/>
                <w:b w:val="false"/>
                <w:i w:val="false"/>
                <w:color w:val="000000"/>
                <w:sz w:val="20"/>
              </w:rPr>
              <w:t>
Қорытынды: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44 488, 5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Жаңатоған ауылдық округінде </w:t>
            </w:r>
            <w:r>
              <w:br/>
            </w:r>
            <w:r>
              <w:rPr>
                <w:rFonts w:ascii="Times New Roman"/>
                <w:b w:val="false"/>
                <w:i w:val="false"/>
                <w:color w:val="000000"/>
                <w:sz w:val="20"/>
              </w:rPr>
              <w:t>2022-2024 жылдарға арналған</w:t>
            </w:r>
          </w:p>
        </w:tc>
      </w:tr>
    </w:tbl>
    <w:bookmarkStart w:name="z727" w:id="490"/>
    <w:p>
      <w:pPr>
        <w:spacing w:after="0"/>
        <w:ind w:left="0"/>
        <w:jc w:val="left"/>
      </w:pPr>
      <w:r>
        <w:rPr>
          <w:rFonts w:ascii="Times New Roman"/>
          <w:b/>
          <w:i w:val="false"/>
          <w:color w:val="000000"/>
        </w:rPr>
        <w:t xml:space="preserve"> Жайылым айналымдарының қолайлы схемалары</w:t>
      </w:r>
    </w:p>
    <w:bookmarkEnd w:id="490"/>
    <w:bookmarkStart w:name="z728" w:id="491"/>
    <w:p>
      <w:pPr>
        <w:spacing w:after="0"/>
        <w:ind w:left="0"/>
        <w:jc w:val="left"/>
      </w:pPr>
      <w:r>
        <w:rPr>
          <w:rFonts w:ascii="Times New Roman"/>
          <w:b/>
          <w:i w:val="false"/>
          <w:color w:val="000000"/>
        </w:rPr>
        <w:t xml:space="preserve"> Жаңатоған ауылдық округі үшін қолайлы жайылым айналымдарының схемасы</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492"/>
          <w:p>
            <w:pPr>
              <w:spacing w:after="20"/>
              <w:ind w:left="20"/>
              <w:jc w:val="both"/>
            </w:pPr>
            <w:r>
              <w:rPr>
                <w:rFonts w:ascii="Times New Roman"/>
                <w:b w:val="false"/>
                <w:i w:val="false"/>
                <w:color w:val="000000"/>
                <w:sz w:val="20"/>
              </w:rPr>
              <w:t>
демалушы</w:t>
            </w:r>
          </w:p>
          <w:bookmarkEnd w:id="492"/>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Жаңатоған ауылдық округінде </w:t>
            </w:r>
            <w:r>
              <w:br/>
            </w:r>
            <w:r>
              <w:rPr>
                <w:rFonts w:ascii="Times New Roman"/>
                <w:b w:val="false"/>
                <w:i w:val="false"/>
                <w:color w:val="000000"/>
                <w:sz w:val="20"/>
              </w:rPr>
              <w:t>2022-2024 жылдарға арналған</w:t>
            </w:r>
          </w:p>
        </w:tc>
      </w:tr>
    </w:tbl>
    <w:bookmarkStart w:name="z735" w:id="493"/>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493"/>
    <w:bookmarkStart w:name="z736"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1235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235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495"/>
    <w:p>
      <w:pPr>
        <w:spacing w:after="0"/>
        <w:ind w:left="0"/>
        <w:jc w:val="both"/>
      </w:pPr>
      <w:r>
        <w:rPr>
          <w:rFonts w:ascii="Times New Roman"/>
          <w:b w:val="false"/>
          <w:i w:val="false"/>
          <w:color w:val="000000"/>
          <w:sz w:val="28"/>
        </w:rPr>
        <w:t>
      Шартты белгілер:</w:t>
      </w:r>
    </w:p>
    <w:bookmarkEnd w:id="495"/>
    <w:bookmarkStart w:name="z738"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басқару жөніндегі жоспарға</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Жаңатоған ауылдық округінде </w:t>
            </w:r>
            <w:r>
              <w:br/>
            </w:r>
            <w:r>
              <w:rPr>
                <w:rFonts w:ascii="Times New Roman"/>
                <w:b w:val="false"/>
                <w:i w:val="false"/>
                <w:color w:val="000000"/>
                <w:sz w:val="20"/>
              </w:rPr>
              <w:t>2022-2024 жылдарға арналған</w:t>
            </w:r>
          </w:p>
        </w:tc>
      </w:tr>
    </w:tbl>
    <w:bookmarkStart w:name="z744" w:id="49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97"/>
    <w:bookmarkStart w:name="z745" w:id="498"/>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498"/>
    <w:bookmarkStart w:name="z746" w:id="499"/>
    <w:p>
      <w:pPr>
        <w:spacing w:after="0"/>
        <w:ind w:left="0"/>
        <w:jc w:val="both"/>
      </w:pPr>
      <w:r>
        <w:rPr>
          <w:rFonts w:ascii="Times New Roman"/>
          <w:b w:val="false"/>
          <w:i w:val="false"/>
          <w:color w:val="000000"/>
          <w:sz w:val="28"/>
        </w:rPr>
        <w:t>
      Жаңатоған ауылдық округінің аумағында суару немесе суландыру каналдары бар.</w:t>
      </w:r>
    </w:p>
    <w:bookmarkEnd w:id="499"/>
    <w:bookmarkStart w:name="z747"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Жаңатоған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753" w:id="501"/>
    <w:p>
      <w:pPr>
        <w:spacing w:after="0"/>
        <w:ind w:left="0"/>
        <w:jc w:val="left"/>
      </w:pPr>
      <w:r>
        <w:rPr>
          <w:rFonts w:ascii="Times New Roman"/>
          <w:b/>
          <w:i w:val="false"/>
          <w:color w:val="000000"/>
        </w:rPr>
        <w:t xml:space="preserve"> Жаңатоған ауылдық округі-9641 гектар</w:t>
      </w:r>
    </w:p>
    <w:bookmarkEnd w:id="501"/>
    <w:bookmarkStart w:name="z754"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503"/>
    <w:p>
      <w:pPr>
        <w:spacing w:after="0"/>
        <w:ind w:left="0"/>
        <w:jc w:val="both"/>
      </w:pPr>
      <w:r>
        <w:rPr>
          <w:rFonts w:ascii="Times New Roman"/>
          <w:b w:val="false"/>
          <w:i w:val="false"/>
          <w:color w:val="000000"/>
          <w:sz w:val="28"/>
        </w:rPr>
        <w:t>
      Шартты белгілер:</w:t>
      </w:r>
    </w:p>
    <w:bookmarkEnd w:id="503"/>
    <w:bookmarkStart w:name="z756"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758" w:id="505"/>
    <w:p>
      <w:pPr>
        <w:spacing w:after="0"/>
        <w:ind w:left="0"/>
        <w:jc w:val="left"/>
      </w:pPr>
      <w:r>
        <w:rPr>
          <w:rFonts w:ascii="Times New Roman"/>
          <w:b/>
          <w:i w:val="false"/>
          <w:color w:val="000000"/>
        </w:rPr>
        <w:t xml:space="preserve"> Жаңатоған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505"/>
    <w:bookmarkStart w:name="z759"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 w:id="507"/>
    <w:p>
      <w:pPr>
        <w:spacing w:after="0"/>
        <w:ind w:left="0"/>
        <w:jc w:val="both"/>
      </w:pPr>
      <w:r>
        <w:rPr>
          <w:rFonts w:ascii="Times New Roman"/>
          <w:b w:val="false"/>
          <w:i w:val="false"/>
          <w:color w:val="000000"/>
          <w:sz w:val="28"/>
        </w:rPr>
        <w:t>
      Шартты белгілер:</w:t>
      </w:r>
    </w:p>
    <w:bookmarkEnd w:id="507"/>
    <w:bookmarkStart w:name="z761"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Жаңатоған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767" w:id="509"/>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768" w:id="510"/>
    <w:p>
      <w:pPr>
        <w:spacing w:after="0"/>
        <w:ind w:left="0"/>
        <w:jc w:val="both"/>
      </w:pPr>
      <w:r>
        <w:rPr>
          <w:rFonts w:ascii="Times New Roman"/>
          <w:b w:val="false"/>
          <w:i w:val="false"/>
          <w:color w:val="000000"/>
          <w:sz w:val="28"/>
        </w:rPr>
        <w:t>
      Ескерту: аббревиатуралардың толық жазылуы:</w:t>
      </w:r>
    </w:p>
    <w:bookmarkEnd w:id="510"/>
    <w:bookmarkStart w:name="z769" w:id="511"/>
    <w:p>
      <w:pPr>
        <w:spacing w:after="0"/>
        <w:ind w:left="0"/>
        <w:jc w:val="both"/>
      </w:pPr>
      <w:r>
        <w:rPr>
          <w:rFonts w:ascii="Times New Roman"/>
          <w:b w:val="false"/>
          <w:i w:val="false"/>
          <w:color w:val="000000"/>
          <w:sz w:val="28"/>
        </w:rPr>
        <w:t>
      КЖМ –көктемгі-жазғы маусым;</w:t>
      </w:r>
    </w:p>
    <w:bookmarkEnd w:id="511"/>
    <w:bookmarkStart w:name="z770" w:id="512"/>
    <w:p>
      <w:pPr>
        <w:spacing w:after="0"/>
        <w:ind w:left="0"/>
        <w:jc w:val="both"/>
      </w:pPr>
      <w:r>
        <w:rPr>
          <w:rFonts w:ascii="Times New Roman"/>
          <w:b w:val="false"/>
          <w:i w:val="false"/>
          <w:color w:val="000000"/>
          <w:sz w:val="28"/>
        </w:rPr>
        <w:t>
      ЖКМ – жазғы-күзгі маусым;</w:t>
      </w:r>
    </w:p>
    <w:bookmarkEnd w:id="512"/>
    <w:bookmarkStart w:name="z771" w:id="513"/>
    <w:p>
      <w:pPr>
        <w:spacing w:after="0"/>
        <w:ind w:left="0"/>
        <w:jc w:val="both"/>
      </w:pPr>
      <w:r>
        <w:rPr>
          <w:rFonts w:ascii="Times New Roman"/>
          <w:b w:val="false"/>
          <w:i w:val="false"/>
          <w:color w:val="000000"/>
          <w:sz w:val="28"/>
        </w:rPr>
        <w:t>
      ЖМ – жазғы маусым;</w:t>
      </w:r>
    </w:p>
    <w:bookmarkEnd w:id="513"/>
    <w:bookmarkStart w:name="z772" w:id="514"/>
    <w:p>
      <w:pPr>
        <w:spacing w:after="0"/>
        <w:ind w:left="0"/>
        <w:jc w:val="both"/>
      </w:pPr>
      <w:r>
        <w:rPr>
          <w:rFonts w:ascii="Times New Roman"/>
          <w:b w:val="false"/>
          <w:i w:val="false"/>
          <w:color w:val="000000"/>
          <w:sz w:val="28"/>
        </w:rPr>
        <w:t>
      ДҚ – демалушы қоршау</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Меркі аудандық мәслихатының</w:t>
            </w:r>
            <w:r>
              <w:br/>
            </w:r>
            <w:r>
              <w:rPr>
                <w:rFonts w:ascii="Times New Roman"/>
                <w:b w:val="false"/>
                <w:i w:val="false"/>
                <w:color w:val="000000"/>
                <w:sz w:val="20"/>
              </w:rPr>
              <w:t>2022 жылғы 27 сәуірдегі № 25-4</w:t>
            </w:r>
            <w:r>
              <w:br/>
            </w:r>
            <w:r>
              <w:rPr>
                <w:rFonts w:ascii="Times New Roman"/>
                <w:b w:val="false"/>
                <w:i w:val="false"/>
                <w:color w:val="000000"/>
                <w:sz w:val="20"/>
              </w:rPr>
              <w:t>шешіміне қосымша</w:t>
            </w:r>
          </w:p>
        </w:tc>
      </w:tr>
    </w:tbl>
    <w:bookmarkStart w:name="z776" w:id="515"/>
    <w:p>
      <w:pPr>
        <w:spacing w:after="0"/>
        <w:ind w:left="0"/>
        <w:jc w:val="left"/>
      </w:pPr>
      <w:r>
        <w:rPr>
          <w:rFonts w:ascii="Times New Roman"/>
          <w:b/>
          <w:i w:val="false"/>
          <w:color w:val="000000"/>
        </w:rPr>
        <w:t xml:space="preserve"> Кеңес ауылдық округінде жайылымдарды басқару және оларды пайдалану жөніндегі 2022-2024 жылдарға арналған жоспар</w:t>
      </w:r>
    </w:p>
    <w:bookmarkEnd w:id="515"/>
    <w:bookmarkStart w:name="z777" w:id="516"/>
    <w:p>
      <w:pPr>
        <w:spacing w:after="0"/>
        <w:ind w:left="0"/>
        <w:jc w:val="both"/>
      </w:pPr>
      <w:r>
        <w:rPr>
          <w:rFonts w:ascii="Times New Roman"/>
          <w:b w:val="false"/>
          <w:i w:val="false"/>
          <w:color w:val="000000"/>
          <w:sz w:val="28"/>
        </w:rPr>
        <w:t>
      Кеңес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516"/>
    <w:bookmarkStart w:name="z778" w:id="51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17"/>
    <w:bookmarkStart w:name="z779" w:id="518"/>
    <w:p>
      <w:pPr>
        <w:spacing w:after="0"/>
        <w:ind w:left="0"/>
        <w:jc w:val="both"/>
      </w:pPr>
      <w:r>
        <w:rPr>
          <w:rFonts w:ascii="Times New Roman"/>
          <w:b w:val="false"/>
          <w:i w:val="false"/>
          <w:color w:val="000000"/>
          <w:sz w:val="28"/>
        </w:rPr>
        <w:t>
      Жоспар құрамында:</w:t>
      </w:r>
    </w:p>
    <w:bookmarkEnd w:id="518"/>
    <w:bookmarkStart w:name="z780" w:id="519"/>
    <w:p>
      <w:pPr>
        <w:spacing w:after="0"/>
        <w:ind w:left="0"/>
        <w:jc w:val="both"/>
      </w:pPr>
      <w:r>
        <w:rPr>
          <w:rFonts w:ascii="Times New Roman"/>
          <w:b w:val="false"/>
          <w:i w:val="false"/>
          <w:color w:val="000000"/>
          <w:sz w:val="28"/>
        </w:rPr>
        <w:t>
      1) Құқық белгілейтін құжаттар негізінде Кеңес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519"/>
    <w:bookmarkStart w:name="z781" w:id="520"/>
    <w:p>
      <w:pPr>
        <w:spacing w:after="0"/>
        <w:ind w:left="0"/>
        <w:jc w:val="both"/>
      </w:pPr>
      <w:r>
        <w:rPr>
          <w:rFonts w:ascii="Times New Roman"/>
          <w:b w:val="false"/>
          <w:i w:val="false"/>
          <w:color w:val="000000"/>
          <w:sz w:val="28"/>
        </w:rPr>
        <w:t>
      2) жайылым айналымдарының қолайлы схемалары (2-қосымша);</w:t>
      </w:r>
    </w:p>
    <w:bookmarkEnd w:id="520"/>
    <w:bookmarkStart w:name="z782" w:id="521"/>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521"/>
    <w:bookmarkStart w:name="z783" w:id="52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522"/>
    <w:bookmarkStart w:name="z784" w:id="523"/>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523"/>
    <w:bookmarkStart w:name="z785" w:id="524"/>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524"/>
    <w:bookmarkStart w:name="z786" w:id="525"/>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525"/>
    <w:bookmarkStart w:name="z787" w:id="526"/>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526"/>
    <w:bookmarkStart w:name="z788" w:id="527"/>
    <w:p>
      <w:pPr>
        <w:spacing w:after="0"/>
        <w:ind w:left="0"/>
        <w:jc w:val="both"/>
      </w:pPr>
      <w:r>
        <w:rPr>
          <w:rFonts w:ascii="Times New Roman"/>
          <w:b w:val="false"/>
          <w:i w:val="false"/>
          <w:color w:val="000000"/>
          <w:sz w:val="28"/>
        </w:rPr>
        <w:t>
      Әкімшілік-аумақтық бөлініс бойынша Кеңес ауылдық округінде 2 ауылдық елді мекен бар.</w:t>
      </w:r>
    </w:p>
    <w:bookmarkEnd w:id="527"/>
    <w:bookmarkStart w:name="z789" w:id="528"/>
    <w:p>
      <w:pPr>
        <w:spacing w:after="0"/>
        <w:ind w:left="0"/>
        <w:jc w:val="both"/>
      </w:pPr>
      <w:r>
        <w:rPr>
          <w:rFonts w:ascii="Times New Roman"/>
          <w:b w:val="false"/>
          <w:i w:val="false"/>
          <w:color w:val="000000"/>
          <w:sz w:val="28"/>
        </w:rPr>
        <w:t>
      Кеңес ауылдық округі аумағының жалпы көлемі 67834 гектар, оның ішінде егістік – 26995 га, жайылым жерлері – 28295,2 га.</w:t>
      </w:r>
    </w:p>
    <w:bookmarkEnd w:id="528"/>
    <w:bookmarkStart w:name="z790" w:id="529"/>
    <w:p>
      <w:pPr>
        <w:spacing w:after="0"/>
        <w:ind w:left="0"/>
        <w:jc w:val="both"/>
      </w:pPr>
      <w:r>
        <w:rPr>
          <w:rFonts w:ascii="Times New Roman"/>
          <w:b w:val="false"/>
          <w:i w:val="false"/>
          <w:color w:val="000000"/>
          <w:sz w:val="28"/>
        </w:rPr>
        <w:t>
      Жер санаттары бойынша:</w:t>
      </w:r>
    </w:p>
    <w:bookmarkEnd w:id="529"/>
    <w:bookmarkStart w:name="z791" w:id="530"/>
    <w:p>
      <w:pPr>
        <w:spacing w:after="0"/>
        <w:ind w:left="0"/>
        <w:jc w:val="both"/>
      </w:pPr>
      <w:r>
        <w:rPr>
          <w:rFonts w:ascii="Times New Roman"/>
          <w:b w:val="false"/>
          <w:i w:val="false"/>
          <w:color w:val="000000"/>
          <w:sz w:val="28"/>
        </w:rPr>
        <w:t>
      ауыл шаруашылығы мақсатындағы жерлер – 13700 гектар;</w:t>
      </w:r>
    </w:p>
    <w:bookmarkEnd w:id="530"/>
    <w:bookmarkStart w:name="z792" w:id="531"/>
    <w:p>
      <w:pPr>
        <w:spacing w:after="0"/>
        <w:ind w:left="0"/>
        <w:jc w:val="both"/>
      </w:pPr>
      <w:r>
        <w:rPr>
          <w:rFonts w:ascii="Times New Roman"/>
          <w:b w:val="false"/>
          <w:i w:val="false"/>
          <w:color w:val="000000"/>
          <w:sz w:val="28"/>
        </w:rPr>
        <w:t>
      елді мекендердің жері-2124 гектар;</w:t>
      </w:r>
    </w:p>
    <w:bookmarkEnd w:id="531"/>
    <w:bookmarkStart w:name="z793" w:id="532"/>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жер-0,04 гектар;</w:t>
      </w:r>
    </w:p>
    <w:bookmarkEnd w:id="532"/>
    <w:bookmarkStart w:name="z794" w:id="533"/>
    <w:p>
      <w:pPr>
        <w:spacing w:after="0"/>
        <w:ind w:left="0"/>
        <w:jc w:val="both"/>
      </w:pPr>
      <w:r>
        <w:rPr>
          <w:rFonts w:ascii="Times New Roman"/>
          <w:b w:val="false"/>
          <w:i w:val="false"/>
          <w:color w:val="000000"/>
          <w:sz w:val="28"/>
        </w:rPr>
        <w:t>
      Босалқы жерлер-4528 гектар.</w:t>
      </w:r>
    </w:p>
    <w:bookmarkEnd w:id="533"/>
    <w:bookmarkStart w:name="z795" w:id="534"/>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534"/>
    <w:bookmarkStart w:name="z796" w:id="535"/>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535"/>
    <w:bookmarkStart w:name="z797" w:id="536"/>
    <w:p>
      <w:pPr>
        <w:spacing w:after="0"/>
        <w:ind w:left="0"/>
        <w:jc w:val="both"/>
      </w:pPr>
      <w:r>
        <w:rPr>
          <w:rFonts w:ascii="Times New Roman"/>
          <w:b w:val="false"/>
          <w:i w:val="false"/>
          <w:color w:val="000000"/>
          <w:sz w:val="28"/>
        </w:rPr>
        <w:t>
      2021 жылдың 1 қарашасына Кеңес ауылдық округінде (халықтың жеке ауласы және ЖШС, ШҚ) ірі қара 2050 бас, оның ішінде 740 бас аналық мал, 17000 бас ұсақ мал, 1350 бас жылқы бар.</w:t>
      </w:r>
    </w:p>
    <w:bookmarkEnd w:id="536"/>
    <w:bookmarkStart w:name="z798" w:id="537"/>
    <w:p>
      <w:pPr>
        <w:spacing w:after="0"/>
        <w:ind w:left="0"/>
        <w:jc w:val="both"/>
      </w:pPr>
      <w:r>
        <w:rPr>
          <w:rFonts w:ascii="Times New Roman"/>
          <w:b w:val="false"/>
          <w:i w:val="false"/>
          <w:color w:val="000000"/>
          <w:sz w:val="28"/>
        </w:rPr>
        <w:t>
      Жайылым көлемі 28295,2 гектарды құрайды.</w:t>
      </w:r>
    </w:p>
    <w:bookmarkEnd w:id="537"/>
    <w:bookmarkStart w:name="z799" w:id="538"/>
    <w:p>
      <w:pPr>
        <w:spacing w:after="0"/>
        <w:ind w:left="0"/>
        <w:jc w:val="both"/>
      </w:pPr>
      <w:r>
        <w:rPr>
          <w:rFonts w:ascii="Times New Roman"/>
          <w:b w:val="false"/>
          <w:i w:val="false"/>
          <w:color w:val="000000"/>
          <w:sz w:val="28"/>
        </w:rPr>
        <w:t>
      Кеңес ауылдық округінің ЖШС, шаруа және фермерлік қожалықтарындағы мал басы: ірі қара 668 бас, ұсақ қара 8200 бас, 250 бас жылқы.</w:t>
      </w:r>
    </w:p>
    <w:bookmarkEnd w:id="538"/>
    <w:bookmarkStart w:name="z800" w:id="539"/>
    <w:p>
      <w:pPr>
        <w:spacing w:after="0"/>
        <w:ind w:left="0"/>
        <w:jc w:val="both"/>
      </w:pPr>
      <w:r>
        <w:rPr>
          <w:rFonts w:ascii="Times New Roman"/>
          <w:b w:val="false"/>
          <w:i w:val="false"/>
          <w:color w:val="000000"/>
          <w:sz w:val="28"/>
        </w:rPr>
        <w:t>
      ЖШС, шаруа және фермер қожалықтарының жайылым алаңы 23011 гектарды құрайды.</w:t>
      </w:r>
    </w:p>
    <w:bookmarkEnd w:id="539"/>
    <w:bookmarkStart w:name="z801" w:id="540"/>
    <w:p>
      <w:pPr>
        <w:spacing w:after="0"/>
        <w:ind w:left="0"/>
        <w:jc w:val="both"/>
      </w:pPr>
      <w:r>
        <w:rPr>
          <w:rFonts w:ascii="Times New Roman"/>
          <w:b w:val="false"/>
          <w:i w:val="false"/>
          <w:color w:val="000000"/>
          <w:sz w:val="28"/>
        </w:rPr>
        <w:t>
      Кеңес ауылдық округінің елді мекен тұрғындарындағы мал басы: ірі қара 1382 бас, ұсақ қара 8800 бас, 1100 бас жылқы.</w:t>
      </w:r>
    </w:p>
    <w:bookmarkEnd w:id="540"/>
    <w:bookmarkStart w:name="z802" w:id="541"/>
    <w:p>
      <w:pPr>
        <w:spacing w:after="0"/>
        <w:ind w:left="0"/>
        <w:jc w:val="both"/>
      </w:pPr>
      <w:r>
        <w:rPr>
          <w:rFonts w:ascii="Times New Roman"/>
          <w:b w:val="false"/>
          <w:i w:val="false"/>
          <w:color w:val="000000"/>
          <w:sz w:val="28"/>
        </w:rPr>
        <w:t>
      Кеңес ауылдық округі бойынша елді мекен шегінде ауыл шаруашылығы малдарын қамтамасыз ету үшін барлығы 5284,2 гектар жайылымдық жерлер бар.</w:t>
      </w:r>
    </w:p>
    <w:bookmarkEnd w:id="541"/>
    <w:bookmarkStart w:name="z803" w:id="542"/>
    <w:p>
      <w:pPr>
        <w:spacing w:after="0"/>
        <w:ind w:left="0"/>
        <w:jc w:val="both"/>
      </w:pPr>
      <w:r>
        <w:rPr>
          <w:rFonts w:ascii="Times New Roman"/>
          <w:b w:val="false"/>
          <w:i w:val="false"/>
          <w:color w:val="000000"/>
          <w:sz w:val="28"/>
        </w:rPr>
        <w:t>
      Кеңес ауылдық округінде мал айдауға арналған сервитуттар орнатылмаған.</w:t>
      </w:r>
    </w:p>
    <w:bookmarkEnd w:id="542"/>
    <w:bookmarkStart w:name="z804" w:id="543"/>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(Кеңес ауылына) ауыл шаруашылығы жануарларының аналық (сауын) мал басын ұстау бойынша 5284,2 көлемінде, жүктеме нормасы 4 га/бас болғанда қажеттілік 12100,8 га құрайды. Жайылымдық жерлердің қалыптасқан қажеттілігін Мемлекет мұқтажы үшін жерлерді сатып алу есебінен толықтыру қажет.</w:t>
      </w:r>
    </w:p>
    <w:bookmarkEnd w:id="543"/>
    <w:bookmarkStart w:name="z805" w:id="54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31939 га, ІҚМ басына жүктеме нормасы 6,2 га / бас болғанда., Ұсақ мал – 1,3 га / бас., жылқы –6,5 га/ бас.</w:t>
      </w:r>
    </w:p>
    <w:bookmarkEnd w:id="544"/>
    <w:bookmarkStart w:name="z806" w:id="545"/>
    <w:p>
      <w:pPr>
        <w:spacing w:after="0"/>
        <w:ind w:left="0"/>
        <w:jc w:val="both"/>
      </w:pPr>
      <w:r>
        <w:rPr>
          <w:rFonts w:ascii="Times New Roman"/>
          <w:b w:val="false"/>
          <w:i w:val="false"/>
          <w:color w:val="000000"/>
          <w:sz w:val="28"/>
        </w:rPr>
        <w:t>
      Қажеттілік:</w:t>
      </w:r>
    </w:p>
    <w:bookmarkEnd w:id="545"/>
    <w:bookmarkStart w:name="z807" w:id="546"/>
    <w:p>
      <w:pPr>
        <w:spacing w:after="0"/>
        <w:ind w:left="0"/>
        <w:jc w:val="both"/>
      </w:pPr>
      <w:r>
        <w:rPr>
          <w:rFonts w:ascii="Times New Roman"/>
          <w:b w:val="false"/>
          <w:i w:val="false"/>
          <w:color w:val="000000"/>
          <w:sz w:val="28"/>
        </w:rPr>
        <w:t>
      ІҚМ үшін-1382 бас. * 6,2 га/бас.=8568,4 га;</w:t>
      </w:r>
    </w:p>
    <w:bookmarkEnd w:id="546"/>
    <w:bookmarkStart w:name="z808" w:id="547"/>
    <w:p>
      <w:pPr>
        <w:spacing w:after="0"/>
        <w:ind w:left="0"/>
        <w:jc w:val="both"/>
      </w:pPr>
      <w:r>
        <w:rPr>
          <w:rFonts w:ascii="Times New Roman"/>
          <w:b w:val="false"/>
          <w:i w:val="false"/>
          <w:color w:val="000000"/>
          <w:sz w:val="28"/>
        </w:rPr>
        <w:t>
      ұсақ мал үшін-8800 бас. * 1,3 га/бас.= 11440 га;</w:t>
      </w:r>
    </w:p>
    <w:bookmarkEnd w:id="547"/>
    <w:bookmarkStart w:name="z809" w:id="548"/>
    <w:p>
      <w:pPr>
        <w:spacing w:after="0"/>
        <w:ind w:left="0"/>
        <w:jc w:val="both"/>
      </w:pPr>
      <w:r>
        <w:rPr>
          <w:rFonts w:ascii="Times New Roman"/>
          <w:b w:val="false"/>
          <w:i w:val="false"/>
          <w:color w:val="000000"/>
          <w:sz w:val="28"/>
        </w:rPr>
        <w:t>
      жылқы үшін 1100 бас. * 6,5 га / гол.= 7150 га.</w:t>
      </w:r>
    </w:p>
    <w:bookmarkEnd w:id="548"/>
    <w:bookmarkStart w:name="z810" w:id="549"/>
    <w:p>
      <w:pPr>
        <w:spacing w:after="0"/>
        <w:ind w:left="0"/>
        <w:jc w:val="both"/>
      </w:pPr>
      <w:r>
        <w:rPr>
          <w:rFonts w:ascii="Times New Roman"/>
          <w:b w:val="false"/>
          <w:i w:val="false"/>
          <w:color w:val="000000"/>
          <w:sz w:val="28"/>
        </w:rPr>
        <w:t>
      8568,4+11440+7150=27158,4</w:t>
      </w:r>
    </w:p>
    <w:bookmarkEnd w:id="549"/>
    <w:bookmarkStart w:name="z811" w:id="550"/>
    <w:p>
      <w:pPr>
        <w:spacing w:after="0"/>
        <w:ind w:left="0"/>
        <w:jc w:val="both"/>
      </w:pPr>
      <w:r>
        <w:rPr>
          <w:rFonts w:ascii="Times New Roman"/>
          <w:b w:val="false"/>
          <w:i w:val="false"/>
          <w:color w:val="000000"/>
          <w:sz w:val="28"/>
        </w:rPr>
        <w:t>
      Жайылым көлемінде 2915 га келесі ШҚ-ң, ЖШС-ң жерлеріне жаю жоспарланады: Ахметжанов Азимхан-392. Косаев Муратбек Сансызбаевич-377. Куттыкадамов Ералы Тулендиевич-104. Сансызбаев Токтар Зауытбекович-322. Сансызбаев Мухтар Акимбекович-201. Сейтказиев Рахат Зауытович-113. Тулеушев Меркитан-103. Тұрлыбаев М. -453. Лебетов Жуман-250. Ахметов Багдат-250. Алгадаев Нурлан-250. Шынасилов А.- 100.</w:t>
      </w:r>
    </w:p>
    <w:bookmarkEnd w:id="550"/>
    <w:bookmarkStart w:name="z812" w:id="551"/>
    <w:p>
      <w:pPr>
        <w:spacing w:after="0"/>
        <w:ind w:left="0"/>
        <w:jc w:val="both"/>
      </w:pPr>
      <w:r>
        <w:rPr>
          <w:rFonts w:ascii="Times New Roman"/>
          <w:b w:val="false"/>
          <w:i w:val="false"/>
          <w:color w:val="000000"/>
          <w:sz w:val="28"/>
        </w:rPr>
        <w:t xml:space="preserve">
      Осы Жоспардың 5 – қосымшасына сәйкес, Кеңес ауылдық округінің жергілікті халқының ауыл шаруашылығы жануарларының мал басын Кеңес ауылдық округінің шалғайдағы жайылымдарына ауыстыру есебінен 9185,8 га жайылымдық жерлердің қалған қажеттілігін өтеу қажет. </w:t>
      </w:r>
    </w:p>
    <w:bookmarkEnd w:id="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 xml:space="preserve"> 2022-2024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 – қосымша</w:t>
            </w:r>
          </w:p>
        </w:tc>
      </w:tr>
    </w:tbl>
    <w:bookmarkStart w:name="z817" w:id="552"/>
    <w:p>
      <w:pPr>
        <w:spacing w:after="0"/>
        <w:ind w:left="0"/>
        <w:jc w:val="left"/>
      </w:pPr>
      <w:r>
        <w:rPr>
          <w:rFonts w:ascii="Times New Roman"/>
          <w:b/>
          <w:i w:val="false"/>
          <w:color w:val="000000"/>
        </w:rPr>
        <w:t xml:space="preserve"> Кеңес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552"/>
    <w:bookmarkStart w:name="z818"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 w:id="554"/>
    <w:p>
      <w:pPr>
        <w:spacing w:after="0"/>
        <w:ind w:left="0"/>
        <w:jc w:val="both"/>
      </w:pPr>
      <w:r>
        <w:rPr>
          <w:rFonts w:ascii="Times New Roman"/>
          <w:b w:val="false"/>
          <w:i w:val="false"/>
          <w:color w:val="000000"/>
          <w:sz w:val="28"/>
        </w:rPr>
        <w:t>
      Шартты белгілер:</w:t>
      </w:r>
    </w:p>
    <w:bookmarkEnd w:id="554"/>
    <w:bookmarkStart w:name="z820"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1" w:id="556"/>
    <w:p>
      <w:pPr>
        <w:spacing w:after="0"/>
        <w:ind w:left="0"/>
        <w:jc w:val="left"/>
      </w:pPr>
      <w:r>
        <w:rPr>
          <w:rFonts w:ascii="Times New Roman"/>
          <w:b/>
          <w:i w:val="false"/>
          <w:color w:val="000000"/>
        </w:rPr>
        <w:t xml:space="preserve"> Кеңес ауылдық округі аумағындағы жер учаскелерінің меншік иелері тізімі</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Азимхан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Косаев Муратбек Сансызбаевич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Куттыкадамов Ералы Тулендиевич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Токтар Зауытбекович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Мухтар Акимбекович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Сейтказиев Рахат Зауытович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Тулеушев Меркитан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Тұрлыбаев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Лебетов Жуман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Багдат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Алгадаев Нурлан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Шынасилов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bl>
    <w:bookmarkStart w:name="z823" w:id="557"/>
    <w:p>
      <w:pPr>
        <w:spacing w:after="0"/>
        <w:ind w:left="0"/>
        <w:jc w:val="left"/>
      </w:pPr>
      <w:r>
        <w:rPr>
          <w:rFonts w:ascii="Times New Roman"/>
          <w:b/>
          <w:i w:val="false"/>
          <w:color w:val="000000"/>
        </w:rPr>
        <w:t xml:space="preserve"> Кеңес ауылдық округі бойынша елді мекендер бөлінісінде</w:t>
      </w:r>
    </w:p>
    <w:bookmarkEnd w:id="557"/>
    <w:bookmarkStart w:name="z824" w:id="558"/>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Жауғаш батыр.а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26" w:id="559"/>
    <w:p>
      <w:pPr>
        <w:spacing w:after="0"/>
        <w:ind w:left="0"/>
        <w:jc w:val="left"/>
      </w:pPr>
      <w:r>
        <w:rPr>
          <w:rFonts w:ascii="Times New Roman"/>
          <w:b/>
          <w:i w:val="false"/>
          <w:color w:val="000000"/>
        </w:rPr>
        <w:t xml:space="preserve"> Кеңес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60"/>
          <w:p>
            <w:pPr>
              <w:spacing w:after="20"/>
              <w:ind w:left="20"/>
              <w:jc w:val="both"/>
            </w:pPr>
            <w:r>
              <w:rPr>
                <w:rFonts w:ascii="Times New Roman"/>
                <w:b w:val="false"/>
                <w:i w:val="false"/>
                <w:color w:val="000000"/>
                <w:sz w:val="20"/>
              </w:rPr>
              <w:t>
Малдың болуы</w:t>
            </w:r>
          </w:p>
          <w:bookmarkEnd w:id="560"/>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 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27 158, 4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61"/>
          <w:p>
            <w:pPr>
              <w:spacing w:after="20"/>
              <w:ind w:left="20"/>
              <w:jc w:val="both"/>
            </w:pPr>
            <w:r>
              <w:rPr>
                <w:rFonts w:ascii="Times New Roman"/>
                <w:b w:val="false"/>
                <w:i w:val="false"/>
                <w:color w:val="000000"/>
                <w:sz w:val="20"/>
              </w:rPr>
              <w:t>
Сансызбаев Мухтар Акимбекович-201</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Тулеушев Меркитан-103</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Тұрлыбаев М-453</w:t>
            </w:r>
          </w:p>
          <w:p>
            <w:pPr>
              <w:spacing w:after="20"/>
              <w:ind w:left="20"/>
              <w:jc w:val="both"/>
            </w:pPr>
            <w:r>
              <w:rPr>
                <w:rFonts w:ascii="Times New Roman"/>
                <w:b w:val="false"/>
                <w:i w:val="false"/>
                <w:color w:val="000000"/>
                <w:sz w:val="20"/>
              </w:rPr>
              <w:t>
</w:t>
            </w:r>
            <w:r>
              <w:rPr>
                <w:rFonts w:ascii="Times New Roman"/>
                <w:b w:val="false"/>
                <w:i w:val="false"/>
                <w:color w:val="000000"/>
                <w:sz w:val="20"/>
              </w:rPr>
              <w:t>Лебетов Жуман-250</w:t>
            </w:r>
          </w:p>
          <w:p>
            <w:pPr>
              <w:spacing w:after="20"/>
              <w:ind w:left="20"/>
              <w:jc w:val="both"/>
            </w:pPr>
            <w:r>
              <w:rPr>
                <w:rFonts w:ascii="Times New Roman"/>
                <w:b w:val="false"/>
                <w:i w:val="false"/>
                <w:color w:val="000000"/>
                <w:sz w:val="20"/>
              </w:rPr>
              <w:t>
</w:t>
            </w:r>
            <w:r>
              <w:rPr>
                <w:rFonts w:ascii="Times New Roman"/>
                <w:b w:val="false"/>
                <w:i w:val="false"/>
                <w:color w:val="000000"/>
                <w:sz w:val="20"/>
              </w:rPr>
              <w:t>Алгадаев Нурлан -250</w:t>
            </w:r>
          </w:p>
          <w:p>
            <w:pPr>
              <w:spacing w:after="20"/>
              <w:ind w:left="20"/>
              <w:jc w:val="both"/>
            </w:pPr>
            <w:r>
              <w:rPr>
                <w:rFonts w:ascii="Times New Roman"/>
                <w:b w:val="false"/>
                <w:i w:val="false"/>
                <w:color w:val="000000"/>
                <w:sz w:val="20"/>
              </w:rPr>
              <w:t>
</w:t>
            </w:r>
            <w:r>
              <w:rPr>
                <w:rFonts w:ascii="Times New Roman"/>
                <w:b w:val="false"/>
                <w:i w:val="false"/>
                <w:color w:val="000000"/>
                <w:sz w:val="20"/>
              </w:rPr>
              <w:t>Шынасилов А-100</w:t>
            </w:r>
          </w:p>
          <w:p>
            <w:pPr>
              <w:spacing w:after="20"/>
              <w:ind w:left="20"/>
              <w:jc w:val="both"/>
            </w:pPr>
            <w:r>
              <w:rPr>
                <w:rFonts w:ascii="Times New Roman"/>
                <w:b w:val="false"/>
                <w:i w:val="false"/>
                <w:color w:val="000000"/>
                <w:sz w:val="20"/>
              </w:rPr>
              <w:t>
Қорытынды: 1357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27 158, 4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Кеңес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bl>
    <w:bookmarkStart w:name="z840" w:id="562"/>
    <w:p>
      <w:pPr>
        <w:spacing w:after="0"/>
        <w:ind w:left="0"/>
        <w:jc w:val="left"/>
      </w:pPr>
      <w:r>
        <w:rPr>
          <w:rFonts w:ascii="Times New Roman"/>
          <w:b/>
          <w:i w:val="false"/>
          <w:color w:val="000000"/>
        </w:rPr>
        <w:t xml:space="preserve"> Жайылым айналымдарының қолайлы схемалары</w:t>
      </w:r>
    </w:p>
    <w:bookmarkEnd w:id="562"/>
    <w:bookmarkStart w:name="z841" w:id="563"/>
    <w:p>
      <w:pPr>
        <w:spacing w:after="0"/>
        <w:ind w:left="0"/>
        <w:jc w:val="left"/>
      </w:pPr>
      <w:r>
        <w:rPr>
          <w:rFonts w:ascii="Times New Roman"/>
          <w:b/>
          <w:i w:val="false"/>
          <w:color w:val="000000"/>
        </w:rPr>
        <w:t xml:space="preserve"> Кеңес ауылдық округі үшін қолайлы жайылым айналымдарының схемасы</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64"/>
          <w:p>
            <w:pPr>
              <w:spacing w:after="20"/>
              <w:ind w:left="20"/>
              <w:jc w:val="both"/>
            </w:pPr>
            <w:r>
              <w:rPr>
                <w:rFonts w:ascii="Times New Roman"/>
                <w:b w:val="false"/>
                <w:i w:val="false"/>
                <w:color w:val="000000"/>
                <w:sz w:val="20"/>
              </w:rPr>
              <w:t>
демалушы</w:t>
            </w:r>
          </w:p>
          <w:bookmarkEnd w:id="564"/>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Кеңес ауылдық округінде </w:t>
            </w:r>
            <w:r>
              <w:br/>
            </w:r>
            <w:r>
              <w:rPr>
                <w:rFonts w:ascii="Times New Roman"/>
                <w:b w:val="false"/>
                <w:i w:val="false"/>
                <w:color w:val="000000"/>
                <w:sz w:val="20"/>
              </w:rPr>
              <w:t>2022-2024 жылдарға арналған</w:t>
            </w:r>
          </w:p>
        </w:tc>
      </w:tr>
    </w:tbl>
    <w:bookmarkStart w:name="z848" w:id="565"/>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565"/>
    <w:bookmarkStart w:name="z849"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 w:id="567"/>
    <w:p>
      <w:pPr>
        <w:spacing w:after="0"/>
        <w:ind w:left="0"/>
        <w:jc w:val="both"/>
      </w:pPr>
      <w:r>
        <w:rPr>
          <w:rFonts w:ascii="Times New Roman"/>
          <w:b w:val="false"/>
          <w:i w:val="false"/>
          <w:color w:val="000000"/>
          <w:sz w:val="28"/>
        </w:rPr>
        <w:t>
      Шартты белгілер:</w:t>
      </w:r>
    </w:p>
    <w:bookmarkEnd w:id="567"/>
    <w:bookmarkStart w:name="z851"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Кеңес ауылдық округінде </w:t>
            </w:r>
            <w:r>
              <w:br/>
            </w:r>
            <w:r>
              <w:rPr>
                <w:rFonts w:ascii="Times New Roman"/>
                <w:b w:val="false"/>
                <w:i w:val="false"/>
                <w:color w:val="000000"/>
                <w:sz w:val="20"/>
              </w:rPr>
              <w:t>2022-2024 жылдарға арналған</w:t>
            </w:r>
          </w:p>
        </w:tc>
      </w:tr>
    </w:tbl>
    <w:bookmarkStart w:name="z857" w:id="56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69"/>
    <w:bookmarkStart w:name="z858" w:id="570"/>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9-тармағына сәйкес айқындалады.</w:t>
      </w:r>
    </w:p>
    <w:bookmarkEnd w:id="570"/>
    <w:bookmarkStart w:name="z859" w:id="571"/>
    <w:p>
      <w:pPr>
        <w:spacing w:after="0"/>
        <w:ind w:left="0"/>
        <w:jc w:val="both"/>
      </w:pPr>
      <w:r>
        <w:rPr>
          <w:rFonts w:ascii="Times New Roman"/>
          <w:b w:val="false"/>
          <w:i w:val="false"/>
          <w:color w:val="000000"/>
          <w:sz w:val="28"/>
        </w:rPr>
        <w:t>
      Кеңес ауылдық округінің аумағында суару немесе суландыру каналдары бар.</w:t>
      </w:r>
    </w:p>
    <w:bookmarkEnd w:id="571"/>
    <w:bookmarkStart w:name="z860"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Кеңес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w:t>
            </w:r>
            <w:r>
              <w:br/>
            </w:r>
            <w:r>
              <w:rPr>
                <w:rFonts w:ascii="Times New Roman"/>
                <w:b w:val="false"/>
                <w:i w:val="false"/>
                <w:color w:val="000000"/>
                <w:sz w:val="20"/>
              </w:rPr>
              <w:t xml:space="preserve"> пайдалану</w:t>
            </w:r>
            <w:r>
              <w:br/>
            </w:r>
            <w:r>
              <w:rPr>
                <w:rFonts w:ascii="Times New Roman"/>
                <w:b w:val="false"/>
                <w:i w:val="false"/>
                <w:color w:val="000000"/>
                <w:sz w:val="20"/>
              </w:rPr>
              <w:t xml:space="preserve"> басқару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866" w:id="573"/>
    <w:p>
      <w:pPr>
        <w:spacing w:after="0"/>
        <w:ind w:left="0"/>
        <w:jc w:val="left"/>
      </w:pPr>
      <w:r>
        <w:rPr>
          <w:rFonts w:ascii="Times New Roman"/>
          <w:b/>
          <w:i w:val="false"/>
          <w:color w:val="000000"/>
        </w:rPr>
        <w:t xml:space="preserve"> Кеңес ауылдық округі -9185,8 гектар</w:t>
      </w:r>
    </w:p>
    <w:bookmarkEnd w:id="573"/>
    <w:bookmarkStart w:name="z867"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 w:id="575"/>
    <w:p>
      <w:pPr>
        <w:spacing w:after="0"/>
        <w:ind w:left="0"/>
        <w:jc w:val="both"/>
      </w:pPr>
      <w:r>
        <w:rPr>
          <w:rFonts w:ascii="Times New Roman"/>
          <w:b w:val="false"/>
          <w:i w:val="false"/>
          <w:color w:val="000000"/>
          <w:sz w:val="28"/>
        </w:rPr>
        <w:t>
      Шартты белгілер:</w:t>
      </w:r>
    </w:p>
    <w:bookmarkEnd w:id="575"/>
    <w:bookmarkStart w:name="z869"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871" w:id="577"/>
    <w:p>
      <w:pPr>
        <w:spacing w:after="0"/>
        <w:ind w:left="0"/>
        <w:jc w:val="left"/>
      </w:pPr>
      <w:r>
        <w:rPr>
          <w:rFonts w:ascii="Times New Roman"/>
          <w:b/>
          <w:i w:val="false"/>
          <w:color w:val="000000"/>
        </w:rPr>
        <w:t xml:space="preserve"> Кеңес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77"/>
    <w:bookmarkStart w:name="z872"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3" w:id="579"/>
    <w:p>
      <w:pPr>
        <w:spacing w:after="0"/>
        <w:ind w:left="0"/>
        <w:jc w:val="both"/>
      </w:pPr>
      <w:r>
        <w:rPr>
          <w:rFonts w:ascii="Times New Roman"/>
          <w:b w:val="false"/>
          <w:i w:val="false"/>
          <w:color w:val="000000"/>
          <w:sz w:val="28"/>
        </w:rPr>
        <w:t>
      Шартты белгілер:</w:t>
      </w:r>
    </w:p>
    <w:bookmarkEnd w:id="579"/>
    <w:bookmarkStart w:name="z874"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Кеңес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880" w:id="581"/>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881" w:id="582"/>
    <w:p>
      <w:pPr>
        <w:spacing w:after="0"/>
        <w:ind w:left="0"/>
        <w:jc w:val="both"/>
      </w:pPr>
      <w:r>
        <w:rPr>
          <w:rFonts w:ascii="Times New Roman"/>
          <w:b w:val="false"/>
          <w:i w:val="false"/>
          <w:color w:val="000000"/>
          <w:sz w:val="28"/>
        </w:rPr>
        <w:t>
      Ескерту: аббревиатуралардың толық жазылуы:</w:t>
      </w:r>
    </w:p>
    <w:bookmarkEnd w:id="582"/>
    <w:bookmarkStart w:name="z882" w:id="583"/>
    <w:p>
      <w:pPr>
        <w:spacing w:after="0"/>
        <w:ind w:left="0"/>
        <w:jc w:val="both"/>
      </w:pPr>
      <w:r>
        <w:rPr>
          <w:rFonts w:ascii="Times New Roman"/>
          <w:b w:val="false"/>
          <w:i w:val="false"/>
          <w:color w:val="000000"/>
          <w:sz w:val="28"/>
        </w:rPr>
        <w:t>
      КЖМ – көктемгі-жазғы маусым;</w:t>
      </w:r>
    </w:p>
    <w:bookmarkEnd w:id="583"/>
    <w:bookmarkStart w:name="z883" w:id="584"/>
    <w:p>
      <w:pPr>
        <w:spacing w:after="0"/>
        <w:ind w:left="0"/>
        <w:jc w:val="both"/>
      </w:pPr>
      <w:r>
        <w:rPr>
          <w:rFonts w:ascii="Times New Roman"/>
          <w:b w:val="false"/>
          <w:i w:val="false"/>
          <w:color w:val="000000"/>
          <w:sz w:val="28"/>
        </w:rPr>
        <w:t>
      ЖКМ – жазғы-күзгі маусым;</w:t>
      </w:r>
    </w:p>
    <w:bookmarkEnd w:id="584"/>
    <w:bookmarkStart w:name="z884" w:id="585"/>
    <w:p>
      <w:pPr>
        <w:spacing w:after="0"/>
        <w:ind w:left="0"/>
        <w:jc w:val="both"/>
      </w:pPr>
      <w:r>
        <w:rPr>
          <w:rFonts w:ascii="Times New Roman"/>
          <w:b w:val="false"/>
          <w:i w:val="false"/>
          <w:color w:val="000000"/>
          <w:sz w:val="28"/>
        </w:rPr>
        <w:t>
      ЖМ – жазғы маусым;</w:t>
      </w:r>
    </w:p>
    <w:bookmarkEnd w:id="585"/>
    <w:bookmarkStart w:name="z885" w:id="586"/>
    <w:p>
      <w:pPr>
        <w:spacing w:after="0"/>
        <w:ind w:left="0"/>
        <w:jc w:val="both"/>
      </w:pPr>
      <w:r>
        <w:rPr>
          <w:rFonts w:ascii="Times New Roman"/>
          <w:b w:val="false"/>
          <w:i w:val="false"/>
          <w:color w:val="000000"/>
          <w:sz w:val="28"/>
        </w:rPr>
        <w:t>
      ДҚ – демалушы қоршау</w:t>
      </w:r>
    </w:p>
    <w:bookmarkEnd w:id="586"/>
    <w:bookmarkStart w:name="z886" w:id="587"/>
    <w:p>
      <w:pPr>
        <w:spacing w:after="0"/>
        <w:ind w:left="0"/>
        <w:jc w:val="left"/>
      </w:pPr>
      <w:r>
        <w:rPr>
          <w:rFonts w:ascii="Times New Roman"/>
          <w:b/>
          <w:i w:val="false"/>
          <w:color w:val="000000"/>
        </w:rPr>
        <w:t xml:space="preserve"> Меркі ауылдық округінде жайылымдарды басқару және оларды пайдалану жөніндегі 2022-2024 жылдарға арналған жоспар</w:t>
      </w:r>
    </w:p>
    <w:bookmarkEnd w:id="587"/>
    <w:bookmarkStart w:name="z887" w:id="588"/>
    <w:p>
      <w:pPr>
        <w:spacing w:after="0"/>
        <w:ind w:left="0"/>
        <w:jc w:val="both"/>
      </w:pPr>
      <w:r>
        <w:rPr>
          <w:rFonts w:ascii="Times New Roman"/>
          <w:b w:val="false"/>
          <w:i w:val="false"/>
          <w:color w:val="000000"/>
          <w:sz w:val="28"/>
        </w:rPr>
        <w:t>
      Меркі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588"/>
    <w:bookmarkStart w:name="z888" w:id="58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89"/>
    <w:bookmarkStart w:name="z889" w:id="590"/>
    <w:p>
      <w:pPr>
        <w:spacing w:after="0"/>
        <w:ind w:left="0"/>
        <w:jc w:val="both"/>
      </w:pPr>
      <w:r>
        <w:rPr>
          <w:rFonts w:ascii="Times New Roman"/>
          <w:b w:val="false"/>
          <w:i w:val="false"/>
          <w:color w:val="000000"/>
          <w:sz w:val="28"/>
        </w:rPr>
        <w:t>
      Жоспар құрамында:</w:t>
      </w:r>
    </w:p>
    <w:bookmarkEnd w:id="590"/>
    <w:bookmarkStart w:name="z890" w:id="591"/>
    <w:p>
      <w:pPr>
        <w:spacing w:after="0"/>
        <w:ind w:left="0"/>
        <w:jc w:val="both"/>
      </w:pPr>
      <w:r>
        <w:rPr>
          <w:rFonts w:ascii="Times New Roman"/>
          <w:b w:val="false"/>
          <w:i w:val="false"/>
          <w:color w:val="000000"/>
          <w:sz w:val="28"/>
        </w:rPr>
        <w:t>
      1) Құқық белгілейтін құжаттар негізінде Меркі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591"/>
    <w:bookmarkStart w:name="z891" w:id="592"/>
    <w:p>
      <w:pPr>
        <w:spacing w:after="0"/>
        <w:ind w:left="0"/>
        <w:jc w:val="both"/>
      </w:pPr>
      <w:r>
        <w:rPr>
          <w:rFonts w:ascii="Times New Roman"/>
          <w:b w:val="false"/>
          <w:i w:val="false"/>
          <w:color w:val="000000"/>
          <w:sz w:val="28"/>
        </w:rPr>
        <w:t>
      2) жайылым айналымдарының қолайлы схемалары (2-қосымша);</w:t>
      </w:r>
    </w:p>
    <w:bookmarkEnd w:id="592"/>
    <w:bookmarkStart w:name="z892" w:id="593"/>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593"/>
    <w:bookmarkStart w:name="z893" w:id="59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594"/>
    <w:bookmarkStart w:name="z894" w:id="595"/>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595"/>
    <w:bookmarkStart w:name="z895" w:id="596"/>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596"/>
    <w:bookmarkStart w:name="z896" w:id="597"/>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597"/>
    <w:bookmarkStart w:name="z897" w:id="598"/>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598"/>
    <w:bookmarkStart w:name="z898" w:id="599"/>
    <w:p>
      <w:pPr>
        <w:spacing w:after="0"/>
        <w:ind w:left="0"/>
        <w:jc w:val="both"/>
      </w:pPr>
      <w:r>
        <w:rPr>
          <w:rFonts w:ascii="Times New Roman"/>
          <w:b w:val="false"/>
          <w:i w:val="false"/>
          <w:color w:val="000000"/>
          <w:sz w:val="28"/>
        </w:rPr>
        <w:t>
      Әкімшілік-аумақтық бөлініс бойынша Меркі ауылдық округінде 2 ауылдық елді мекен бар.</w:t>
      </w:r>
    </w:p>
    <w:bookmarkEnd w:id="599"/>
    <w:bookmarkStart w:name="z899" w:id="600"/>
    <w:p>
      <w:pPr>
        <w:spacing w:after="0"/>
        <w:ind w:left="0"/>
        <w:jc w:val="both"/>
      </w:pPr>
      <w:r>
        <w:rPr>
          <w:rFonts w:ascii="Times New Roman"/>
          <w:b w:val="false"/>
          <w:i w:val="false"/>
          <w:color w:val="000000"/>
          <w:sz w:val="28"/>
        </w:rPr>
        <w:t>
      Меркі ауылдық округі аумағының жалпы көлемі 8103,7788 гектар, оның ішінде егістік – 507 га жайылым жерлері – 5494,6</w:t>
      </w:r>
    </w:p>
    <w:bookmarkEnd w:id="600"/>
    <w:bookmarkStart w:name="z900" w:id="601"/>
    <w:p>
      <w:pPr>
        <w:spacing w:after="0"/>
        <w:ind w:left="0"/>
        <w:jc w:val="both"/>
      </w:pPr>
      <w:r>
        <w:rPr>
          <w:rFonts w:ascii="Times New Roman"/>
          <w:b w:val="false"/>
          <w:i w:val="false"/>
          <w:color w:val="000000"/>
          <w:sz w:val="28"/>
        </w:rPr>
        <w:t>
      Жер санаттары бойынша:</w:t>
      </w:r>
    </w:p>
    <w:bookmarkEnd w:id="601"/>
    <w:bookmarkStart w:name="z901" w:id="602"/>
    <w:p>
      <w:pPr>
        <w:spacing w:after="0"/>
        <w:ind w:left="0"/>
        <w:jc w:val="both"/>
      </w:pPr>
      <w:r>
        <w:rPr>
          <w:rFonts w:ascii="Times New Roman"/>
          <w:b w:val="false"/>
          <w:i w:val="false"/>
          <w:color w:val="000000"/>
          <w:sz w:val="28"/>
        </w:rPr>
        <w:t>
      ауыл шаруашылығы мақсатындағы жерлер – 3505,329 гектар;</w:t>
      </w:r>
    </w:p>
    <w:bookmarkEnd w:id="602"/>
    <w:bookmarkStart w:name="z902" w:id="603"/>
    <w:p>
      <w:pPr>
        <w:spacing w:after="0"/>
        <w:ind w:left="0"/>
        <w:jc w:val="both"/>
      </w:pPr>
      <w:r>
        <w:rPr>
          <w:rFonts w:ascii="Times New Roman"/>
          <w:b w:val="false"/>
          <w:i w:val="false"/>
          <w:color w:val="000000"/>
          <w:sz w:val="28"/>
        </w:rPr>
        <w:t>
      елді мекендердің жері-1216 гектар;</w:t>
      </w:r>
    </w:p>
    <w:bookmarkEnd w:id="603"/>
    <w:bookmarkStart w:name="z903" w:id="604"/>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жер-154,5574 гектар;</w:t>
      </w:r>
    </w:p>
    <w:bookmarkEnd w:id="604"/>
    <w:bookmarkStart w:name="z904" w:id="605"/>
    <w:p>
      <w:pPr>
        <w:spacing w:after="0"/>
        <w:ind w:left="0"/>
        <w:jc w:val="both"/>
      </w:pPr>
      <w:r>
        <w:rPr>
          <w:rFonts w:ascii="Times New Roman"/>
          <w:b w:val="false"/>
          <w:i w:val="false"/>
          <w:color w:val="000000"/>
          <w:sz w:val="28"/>
        </w:rPr>
        <w:t>
      босалқы жерлер- 282гектар.</w:t>
      </w:r>
    </w:p>
    <w:bookmarkEnd w:id="605"/>
    <w:bookmarkStart w:name="z905" w:id="606"/>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606"/>
    <w:bookmarkStart w:name="z906" w:id="607"/>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607"/>
    <w:bookmarkStart w:name="z907" w:id="608"/>
    <w:p>
      <w:pPr>
        <w:spacing w:after="0"/>
        <w:ind w:left="0"/>
        <w:jc w:val="both"/>
      </w:pPr>
      <w:r>
        <w:rPr>
          <w:rFonts w:ascii="Times New Roman"/>
          <w:b w:val="false"/>
          <w:i w:val="false"/>
          <w:color w:val="000000"/>
          <w:sz w:val="28"/>
        </w:rPr>
        <w:t>
      2021 жылдың 1 қарашасына Меркі ауылдық округінде (халықтың жеке ауласы және ЖШС, ШҚ) ірі қара 6636 бас, оның ішінде 2428 бас аналық мал, 11105 бас ұсақ мал, 1462 бас жылқы бар.</w:t>
      </w:r>
    </w:p>
    <w:bookmarkEnd w:id="608"/>
    <w:bookmarkStart w:name="z908" w:id="609"/>
    <w:p>
      <w:pPr>
        <w:spacing w:after="0"/>
        <w:ind w:left="0"/>
        <w:jc w:val="both"/>
      </w:pPr>
      <w:r>
        <w:rPr>
          <w:rFonts w:ascii="Times New Roman"/>
          <w:b w:val="false"/>
          <w:i w:val="false"/>
          <w:color w:val="000000"/>
          <w:sz w:val="28"/>
        </w:rPr>
        <w:t>
      Жайылым көлемі 5494,6 гектарды құрайды.</w:t>
      </w:r>
    </w:p>
    <w:bookmarkEnd w:id="609"/>
    <w:bookmarkStart w:name="z909" w:id="610"/>
    <w:p>
      <w:pPr>
        <w:spacing w:after="0"/>
        <w:ind w:left="0"/>
        <w:jc w:val="both"/>
      </w:pPr>
      <w:r>
        <w:rPr>
          <w:rFonts w:ascii="Times New Roman"/>
          <w:b w:val="false"/>
          <w:i w:val="false"/>
          <w:color w:val="000000"/>
          <w:sz w:val="28"/>
        </w:rPr>
        <w:t>
      Меркі ауылдық округінің ЖШС, шаруа және фермерлік қожалықтарындағы мал басы: ірі қара 5495 бас, ұсақ қара 7768 бас, 732 бас жылқы.</w:t>
      </w:r>
    </w:p>
    <w:bookmarkEnd w:id="610"/>
    <w:bookmarkStart w:name="z910" w:id="611"/>
    <w:p>
      <w:pPr>
        <w:spacing w:after="0"/>
        <w:ind w:left="0"/>
        <w:jc w:val="both"/>
      </w:pPr>
      <w:r>
        <w:rPr>
          <w:rFonts w:ascii="Times New Roman"/>
          <w:b w:val="false"/>
          <w:i w:val="false"/>
          <w:color w:val="000000"/>
          <w:sz w:val="28"/>
        </w:rPr>
        <w:t>
      ЖШС, шаруа және фермер қожалықтарының жайылым алаңы 5298 гектарды құрайды.</w:t>
      </w:r>
    </w:p>
    <w:bookmarkEnd w:id="611"/>
    <w:bookmarkStart w:name="z911" w:id="612"/>
    <w:p>
      <w:pPr>
        <w:spacing w:after="0"/>
        <w:ind w:left="0"/>
        <w:jc w:val="both"/>
      </w:pPr>
      <w:r>
        <w:rPr>
          <w:rFonts w:ascii="Times New Roman"/>
          <w:b w:val="false"/>
          <w:i w:val="false"/>
          <w:color w:val="000000"/>
          <w:sz w:val="28"/>
        </w:rPr>
        <w:t>
      Меркі ауылдық округінің елді мекен тұрғындарындағы мал басы: ірі қара 1141 бас, ұсақ қара 3337 бас, 730 бас жылқы.</w:t>
      </w:r>
    </w:p>
    <w:bookmarkEnd w:id="612"/>
    <w:bookmarkStart w:name="z912" w:id="613"/>
    <w:p>
      <w:pPr>
        <w:spacing w:after="0"/>
        <w:ind w:left="0"/>
        <w:jc w:val="both"/>
      </w:pPr>
      <w:r>
        <w:rPr>
          <w:rFonts w:ascii="Times New Roman"/>
          <w:b w:val="false"/>
          <w:i w:val="false"/>
          <w:color w:val="000000"/>
          <w:sz w:val="28"/>
        </w:rPr>
        <w:t>
      Меркі ауылдық округі бойынша елді мекен шегінде ауыл шаруашылығы малдарын қамтамасыз ету үшін барлығы 196,6 гектар жайылымдық жерлер бар.</w:t>
      </w:r>
    </w:p>
    <w:bookmarkEnd w:id="613"/>
    <w:bookmarkStart w:name="z913" w:id="614"/>
    <w:p>
      <w:pPr>
        <w:spacing w:after="0"/>
        <w:ind w:left="0"/>
        <w:jc w:val="both"/>
      </w:pPr>
      <w:r>
        <w:rPr>
          <w:rFonts w:ascii="Times New Roman"/>
          <w:b w:val="false"/>
          <w:i w:val="false"/>
          <w:color w:val="000000"/>
          <w:sz w:val="28"/>
        </w:rPr>
        <w:t>
      Меркі ауылдық округінде мал айдауға арналған сервитуттар орнатылмаған.</w:t>
      </w:r>
    </w:p>
    <w:bookmarkEnd w:id="614"/>
    <w:bookmarkStart w:name="z914" w:id="615"/>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(Меркі ауылына) ауыл шаруашылығы жануарларының аналық (сауын) мал басын ұстау бойынша 196,6 га көлемінде, жүктеме нормасы 4 га/бас болғанда қажеттілік 8615,2 га құрайды. Жайылымдық жерлердің қалыптасқан қажеттілігін Мемлекет мұқтажы үшін жерлерді сатып алу есебінен толықтыру қажет.</w:t>
      </w:r>
    </w:p>
    <w:bookmarkEnd w:id="615"/>
    <w:bookmarkStart w:name="z915" w:id="616"/>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16157,3 га, ІҚМ басына жүктеме нормасы 6,2 га / бас болғанда., Ұсақ мал – 1,3 га / бас., жылқы –6,5 га/ бас.</w:t>
      </w:r>
    </w:p>
    <w:bookmarkEnd w:id="616"/>
    <w:bookmarkStart w:name="z916" w:id="617"/>
    <w:p>
      <w:pPr>
        <w:spacing w:after="0"/>
        <w:ind w:left="0"/>
        <w:jc w:val="both"/>
      </w:pPr>
      <w:r>
        <w:rPr>
          <w:rFonts w:ascii="Times New Roman"/>
          <w:b w:val="false"/>
          <w:i w:val="false"/>
          <w:color w:val="000000"/>
          <w:sz w:val="28"/>
        </w:rPr>
        <w:t>
      Қажеттілік:</w:t>
      </w:r>
    </w:p>
    <w:bookmarkEnd w:id="617"/>
    <w:bookmarkStart w:name="z917" w:id="618"/>
    <w:p>
      <w:pPr>
        <w:spacing w:after="0"/>
        <w:ind w:left="0"/>
        <w:jc w:val="both"/>
      </w:pPr>
      <w:r>
        <w:rPr>
          <w:rFonts w:ascii="Times New Roman"/>
          <w:b w:val="false"/>
          <w:i w:val="false"/>
          <w:color w:val="000000"/>
          <w:sz w:val="28"/>
        </w:rPr>
        <w:t>
      ІҚМ үшін 1141 бас. * 6,2 га/бас.=7074,2 га;</w:t>
      </w:r>
    </w:p>
    <w:bookmarkEnd w:id="618"/>
    <w:bookmarkStart w:name="z918" w:id="619"/>
    <w:p>
      <w:pPr>
        <w:spacing w:after="0"/>
        <w:ind w:left="0"/>
        <w:jc w:val="both"/>
      </w:pPr>
      <w:r>
        <w:rPr>
          <w:rFonts w:ascii="Times New Roman"/>
          <w:b w:val="false"/>
          <w:i w:val="false"/>
          <w:color w:val="000000"/>
          <w:sz w:val="28"/>
        </w:rPr>
        <w:t>
      ұсақ мал үшін-3337 бас. * 1,3 га/бас.= 4338,1 га;</w:t>
      </w:r>
    </w:p>
    <w:bookmarkEnd w:id="619"/>
    <w:bookmarkStart w:name="z919" w:id="620"/>
    <w:p>
      <w:pPr>
        <w:spacing w:after="0"/>
        <w:ind w:left="0"/>
        <w:jc w:val="both"/>
      </w:pPr>
      <w:r>
        <w:rPr>
          <w:rFonts w:ascii="Times New Roman"/>
          <w:b w:val="false"/>
          <w:i w:val="false"/>
          <w:color w:val="000000"/>
          <w:sz w:val="28"/>
        </w:rPr>
        <w:t>
      жылқы үшін-730 бас. * 6,5 га /бас.= 4745 га.</w:t>
      </w:r>
    </w:p>
    <w:bookmarkEnd w:id="620"/>
    <w:bookmarkStart w:name="z920" w:id="621"/>
    <w:p>
      <w:pPr>
        <w:spacing w:after="0"/>
        <w:ind w:left="0"/>
        <w:jc w:val="both"/>
      </w:pPr>
      <w:r>
        <w:rPr>
          <w:rFonts w:ascii="Times New Roman"/>
          <w:b w:val="false"/>
          <w:i w:val="false"/>
          <w:color w:val="000000"/>
          <w:sz w:val="28"/>
        </w:rPr>
        <w:t>
      7074+4338,1+4745= 16157,3 га.</w:t>
      </w:r>
    </w:p>
    <w:bookmarkEnd w:id="621"/>
    <w:bookmarkStart w:name="z921" w:id="622"/>
    <w:p>
      <w:pPr>
        <w:spacing w:after="0"/>
        <w:ind w:left="0"/>
        <w:jc w:val="both"/>
      </w:pPr>
      <w:r>
        <w:rPr>
          <w:rFonts w:ascii="Times New Roman"/>
          <w:b w:val="false"/>
          <w:i w:val="false"/>
          <w:color w:val="000000"/>
          <w:sz w:val="28"/>
        </w:rPr>
        <w:t>
      Жайылым көлемінде 1566,29 га келесі ШҚ-ң, ЖШС-ң жерлеріне жаю жоспарланады: А. Несипбаев – 750,4 га, К. Несипбаева-163,28 га, Ынтымақ Ш/Қ - 277 га, Достык Ш/Қ-375,61 га,</w:t>
      </w:r>
    </w:p>
    <w:bookmarkEnd w:id="622"/>
    <w:bookmarkStart w:name="z922" w:id="623"/>
    <w:p>
      <w:pPr>
        <w:spacing w:after="0"/>
        <w:ind w:left="0"/>
        <w:jc w:val="both"/>
      </w:pPr>
      <w:r>
        <w:rPr>
          <w:rFonts w:ascii="Times New Roman"/>
          <w:b w:val="false"/>
          <w:i w:val="false"/>
          <w:color w:val="000000"/>
          <w:sz w:val="28"/>
        </w:rPr>
        <w:t xml:space="preserve">
      Осы Жоспардың 5 – қосымшасына сәйкес, Меркі ауылдық округінің жергілікті халқының ауыл шаруашылығы жануарларының мал басын Меркі ауылдық округінің шалғайдағы жайылымдарына ауыстыру есебінен 6606,1 га жайылымдық жерлердің қалған қажеттілігін өтеу қажет. </w:t>
      </w:r>
    </w:p>
    <w:bookmarkEnd w:id="6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Меркі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 xml:space="preserve"> 2022-2024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 – қосымша</w:t>
            </w:r>
          </w:p>
        </w:tc>
      </w:tr>
    </w:tbl>
    <w:bookmarkStart w:name="z927" w:id="624"/>
    <w:p>
      <w:pPr>
        <w:spacing w:after="0"/>
        <w:ind w:left="0"/>
        <w:jc w:val="left"/>
      </w:pPr>
      <w:r>
        <w:rPr>
          <w:rFonts w:ascii="Times New Roman"/>
          <w:b/>
          <w:i w:val="false"/>
          <w:color w:val="000000"/>
        </w:rPr>
        <w:t xml:space="preserve"> Меркі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624"/>
    <w:bookmarkStart w:name="z928"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9" w:id="626"/>
    <w:p>
      <w:pPr>
        <w:spacing w:after="0"/>
        <w:ind w:left="0"/>
        <w:jc w:val="both"/>
      </w:pPr>
      <w:r>
        <w:rPr>
          <w:rFonts w:ascii="Times New Roman"/>
          <w:b w:val="false"/>
          <w:i w:val="false"/>
          <w:color w:val="000000"/>
          <w:sz w:val="28"/>
        </w:rPr>
        <w:t>
      Шартты белгілер:</w:t>
      </w:r>
    </w:p>
    <w:bookmarkEnd w:id="626"/>
    <w:bookmarkStart w:name="z930"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1" w:id="628"/>
    <w:p>
      <w:pPr>
        <w:spacing w:after="0"/>
        <w:ind w:left="0"/>
        <w:jc w:val="left"/>
      </w:pPr>
      <w:r>
        <w:rPr>
          <w:rFonts w:ascii="Times New Roman"/>
          <w:b/>
          <w:i w:val="false"/>
          <w:color w:val="000000"/>
        </w:rPr>
        <w:t xml:space="preserve"> Меркі ауылдық округі аумағындағы жер учаскелерінің меншік иелері тізімі</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 ны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Несипбаев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19 212, 7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Несипбаева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163, 28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3 971, 5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Ш/Қ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Ш/Қ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375, 61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375, 61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1566, 61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23 184, 2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652, 61</w:t>
            </w:r>
          </w:p>
        </w:tc>
      </w:tr>
    </w:tbl>
    <w:bookmarkStart w:name="z933" w:id="629"/>
    <w:p>
      <w:pPr>
        <w:spacing w:after="0"/>
        <w:ind w:left="0"/>
        <w:jc w:val="left"/>
      </w:pPr>
      <w:r>
        <w:rPr>
          <w:rFonts w:ascii="Times New Roman"/>
          <w:b/>
          <w:i w:val="false"/>
          <w:color w:val="000000"/>
        </w:rPr>
        <w:t xml:space="preserve"> Меркі ауылдық округі бойынша елді мекендер бөлінісінде</w:t>
      </w:r>
    </w:p>
    <w:bookmarkEnd w:id="629"/>
    <w:bookmarkStart w:name="z934" w:id="630"/>
    <w:p>
      <w:pPr>
        <w:spacing w:after="0"/>
        <w:ind w:left="0"/>
        <w:jc w:val="left"/>
      </w:pPr>
      <w:r>
        <w:rPr>
          <w:rFonts w:ascii="Times New Roman"/>
          <w:b/>
          <w:i w:val="false"/>
          <w:color w:val="000000"/>
        </w:rPr>
        <w:t xml:space="preserve"> ІҚМ аналық (сауын) мал басын орналастыру үшін жайылымдарды бөлу жөніндегі мәліметтер </w:t>
      </w:r>
    </w:p>
    <w:bookmarkEnd w:id="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 меркі.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6" w:id="631"/>
    <w:p>
      <w:pPr>
        <w:spacing w:after="0"/>
        <w:ind w:left="0"/>
        <w:jc w:val="both"/>
      </w:pPr>
      <w:r>
        <w:rPr>
          <w:rFonts w:ascii="Times New Roman"/>
          <w:b w:val="false"/>
          <w:i w:val="false"/>
          <w:color w:val="000000"/>
          <w:sz w:val="28"/>
        </w:rPr>
        <w:t>
      Ескертпе: сауын сиырларға арналған жайылымдық жерлердің жетіспейтін саны -12581,56 га жер кодексінің 84-бабы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631"/>
    <w:bookmarkStart w:name="z937" w:id="632"/>
    <w:p>
      <w:pPr>
        <w:spacing w:after="0"/>
        <w:ind w:left="0"/>
        <w:jc w:val="left"/>
      </w:pPr>
      <w:r>
        <w:rPr>
          <w:rFonts w:ascii="Times New Roman"/>
          <w:b/>
          <w:i w:val="false"/>
          <w:color w:val="000000"/>
        </w:rPr>
        <w:t xml:space="preserve"> Меркі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33"/>
          <w:p>
            <w:pPr>
              <w:spacing w:after="20"/>
              <w:ind w:left="20"/>
              <w:jc w:val="both"/>
            </w:pPr>
            <w:r>
              <w:rPr>
                <w:rFonts w:ascii="Times New Roman"/>
                <w:b w:val="false"/>
                <w:i w:val="false"/>
                <w:color w:val="000000"/>
                <w:sz w:val="20"/>
              </w:rPr>
              <w:t>
Малдың болуы</w:t>
            </w:r>
          </w:p>
          <w:bookmarkEnd w:id="633"/>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 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16 157,3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34"/>
          <w:p>
            <w:pPr>
              <w:spacing w:after="20"/>
              <w:ind w:left="20"/>
              <w:jc w:val="both"/>
            </w:pPr>
            <w:r>
              <w:rPr>
                <w:rFonts w:ascii="Times New Roman"/>
                <w:b w:val="false"/>
                <w:i w:val="false"/>
                <w:color w:val="000000"/>
                <w:sz w:val="20"/>
              </w:rPr>
              <w:t>
Ынтымақ Ш/Қ – 277</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Достық Ш/Қ – 375,61</w:t>
            </w:r>
          </w:p>
          <w:p>
            <w:pPr>
              <w:spacing w:after="20"/>
              <w:ind w:left="20"/>
              <w:jc w:val="both"/>
            </w:pPr>
            <w:r>
              <w:rPr>
                <w:rFonts w:ascii="Times New Roman"/>
                <w:b w:val="false"/>
                <w:i w:val="false"/>
                <w:color w:val="000000"/>
                <w:sz w:val="20"/>
              </w:rPr>
              <w:t>
Қорытынды: 652,61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16 157,3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rPr>
                <w:rFonts w:ascii="Times New Roman"/>
                <w:b w:val="false"/>
                <w:i w:val="false"/>
                <w:color w:val="000000"/>
                <w:sz w:val="20"/>
              </w:rPr>
              <w:t xml:space="preserve"> </w:t>
            </w:r>
            <w:r>
              <w:br/>
            </w:r>
            <w:r>
              <w:rPr>
                <w:rFonts w:ascii="Times New Roman"/>
                <w:b w:val="false"/>
                <w:i w:val="false"/>
                <w:color w:val="000000"/>
                <w:sz w:val="20"/>
              </w:rPr>
              <w:t xml:space="preserve">Меркі ауылдық округінде </w:t>
            </w:r>
            <w:r>
              <w:br/>
            </w:r>
            <w:r>
              <w:rPr>
                <w:rFonts w:ascii="Times New Roman"/>
                <w:b w:val="false"/>
                <w:i w:val="false"/>
                <w:color w:val="000000"/>
                <w:sz w:val="20"/>
              </w:rPr>
              <w:t>2022-2024 жылдарға арналған</w:t>
            </w:r>
          </w:p>
        </w:tc>
      </w:tr>
    </w:tbl>
    <w:bookmarkStart w:name="z947" w:id="635"/>
    <w:p>
      <w:pPr>
        <w:spacing w:after="0"/>
        <w:ind w:left="0"/>
        <w:jc w:val="left"/>
      </w:pPr>
      <w:r>
        <w:rPr>
          <w:rFonts w:ascii="Times New Roman"/>
          <w:b/>
          <w:i w:val="false"/>
          <w:color w:val="000000"/>
        </w:rPr>
        <w:t xml:space="preserve"> Жайылым айналымдарының қолайлы схемалары</w:t>
      </w:r>
    </w:p>
    <w:bookmarkEnd w:id="635"/>
    <w:bookmarkStart w:name="z948" w:id="636"/>
    <w:p>
      <w:pPr>
        <w:spacing w:after="0"/>
        <w:ind w:left="0"/>
        <w:jc w:val="left"/>
      </w:pPr>
      <w:r>
        <w:rPr>
          <w:rFonts w:ascii="Times New Roman"/>
          <w:b/>
          <w:i w:val="false"/>
          <w:color w:val="000000"/>
        </w:rPr>
        <w:t xml:space="preserve"> Меркі ауылдық округі үшін қолайлы жайылым айналымдарының схемасы</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37"/>
          <w:p>
            <w:pPr>
              <w:spacing w:after="20"/>
              <w:ind w:left="20"/>
              <w:jc w:val="both"/>
            </w:pPr>
            <w:r>
              <w:rPr>
                <w:rFonts w:ascii="Times New Roman"/>
                <w:b w:val="false"/>
                <w:i w:val="false"/>
                <w:color w:val="000000"/>
                <w:sz w:val="20"/>
              </w:rPr>
              <w:t>
демалушы</w:t>
            </w:r>
          </w:p>
          <w:bookmarkEnd w:id="637"/>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Меркі ауылдық округінде </w:t>
            </w:r>
            <w:r>
              <w:br/>
            </w:r>
            <w:r>
              <w:rPr>
                <w:rFonts w:ascii="Times New Roman"/>
                <w:b w:val="false"/>
                <w:i w:val="false"/>
                <w:color w:val="000000"/>
                <w:sz w:val="20"/>
              </w:rPr>
              <w:t>2022-2024 жылдарға арналған</w:t>
            </w:r>
          </w:p>
        </w:tc>
      </w:tr>
    </w:tbl>
    <w:bookmarkStart w:name="z955" w:id="638"/>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638"/>
    <w:bookmarkStart w:name="z956"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 w:id="640"/>
    <w:p>
      <w:pPr>
        <w:spacing w:after="0"/>
        <w:ind w:left="0"/>
        <w:jc w:val="both"/>
      </w:pPr>
      <w:r>
        <w:rPr>
          <w:rFonts w:ascii="Times New Roman"/>
          <w:b w:val="false"/>
          <w:i w:val="false"/>
          <w:color w:val="000000"/>
          <w:sz w:val="28"/>
        </w:rPr>
        <w:t>
      Шартты белгілер:</w:t>
      </w:r>
    </w:p>
    <w:bookmarkEnd w:id="640"/>
    <w:bookmarkStart w:name="z958"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rPr>
                <w:rFonts w:ascii="Times New Roman"/>
                <w:b w:val="false"/>
                <w:i w:val="false"/>
                <w:color w:val="000000"/>
                <w:sz w:val="20"/>
              </w:rPr>
              <w:t xml:space="preserve"> </w:t>
            </w:r>
            <w:r>
              <w:br/>
            </w:r>
            <w:r>
              <w:rPr>
                <w:rFonts w:ascii="Times New Roman"/>
                <w:b w:val="false"/>
                <w:i w:val="false"/>
                <w:color w:val="000000"/>
                <w:sz w:val="20"/>
              </w:rPr>
              <w:t xml:space="preserve">Меркі ауылдық округінде </w:t>
            </w:r>
            <w:r>
              <w:br/>
            </w:r>
            <w:r>
              <w:rPr>
                <w:rFonts w:ascii="Times New Roman"/>
                <w:b w:val="false"/>
                <w:i w:val="false"/>
                <w:color w:val="000000"/>
                <w:sz w:val="20"/>
              </w:rPr>
              <w:t>2022-2024 жылдарға арналған</w:t>
            </w:r>
          </w:p>
        </w:tc>
      </w:tr>
    </w:tbl>
    <w:bookmarkStart w:name="z964" w:id="6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42"/>
    <w:bookmarkStart w:name="z965" w:id="643"/>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9-тармағына сәйкес айқындалады.</w:t>
      </w:r>
    </w:p>
    <w:bookmarkEnd w:id="643"/>
    <w:bookmarkStart w:name="z966" w:id="644"/>
    <w:p>
      <w:pPr>
        <w:spacing w:after="0"/>
        <w:ind w:left="0"/>
        <w:jc w:val="both"/>
      </w:pPr>
      <w:r>
        <w:rPr>
          <w:rFonts w:ascii="Times New Roman"/>
          <w:b w:val="false"/>
          <w:i w:val="false"/>
          <w:color w:val="000000"/>
          <w:sz w:val="28"/>
        </w:rPr>
        <w:t>
      Меркі ауылдық округінің аумағында суару немесе суландыру каналдары бар.</w:t>
      </w:r>
    </w:p>
    <w:bookmarkEnd w:id="644"/>
    <w:bookmarkStart w:name="z967"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76327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6327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Меркі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973" w:id="646"/>
    <w:p>
      <w:pPr>
        <w:spacing w:after="0"/>
        <w:ind w:left="0"/>
        <w:jc w:val="left"/>
      </w:pPr>
      <w:r>
        <w:rPr>
          <w:rFonts w:ascii="Times New Roman"/>
          <w:b/>
          <w:i w:val="false"/>
          <w:color w:val="000000"/>
        </w:rPr>
        <w:t xml:space="preserve"> Меркі ауылдық округі -6606,1 гектар</w:t>
      </w:r>
    </w:p>
    <w:bookmarkEnd w:id="646"/>
    <w:bookmarkStart w:name="z974"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75946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946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5" w:id="648"/>
    <w:p>
      <w:pPr>
        <w:spacing w:after="0"/>
        <w:ind w:left="0"/>
        <w:jc w:val="both"/>
      </w:pPr>
      <w:r>
        <w:rPr>
          <w:rFonts w:ascii="Times New Roman"/>
          <w:b w:val="false"/>
          <w:i w:val="false"/>
          <w:color w:val="000000"/>
          <w:sz w:val="28"/>
        </w:rPr>
        <w:t xml:space="preserve">
      Шартты белгілер: </w:t>
      </w:r>
    </w:p>
    <w:bookmarkEnd w:id="648"/>
    <w:bookmarkStart w:name="z976" w:id="649"/>
    <w:p>
      <w:pPr>
        <w:spacing w:after="0"/>
        <w:ind w:left="0"/>
        <w:jc w:val="both"/>
      </w:pPr>
      <w:r>
        <w:rPr>
          <w:rFonts w:ascii="Times New Roman"/>
          <w:b w:val="false"/>
          <w:i w:val="false"/>
          <w:color w:val="000000"/>
          <w:sz w:val="28"/>
        </w:rPr>
        <w:t xml:space="preserve">
      </w:t>
      </w:r>
    </w:p>
    <w:bookmarkEnd w:id="649"/>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978" w:id="650"/>
    <w:p>
      <w:pPr>
        <w:spacing w:after="0"/>
        <w:ind w:left="0"/>
        <w:jc w:val="left"/>
      </w:pPr>
      <w:r>
        <w:rPr>
          <w:rFonts w:ascii="Times New Roman"/>
          <w:b/>
          <w:i w:val="false"/>
          <w:color w:val="000000"/>
        </w:rPr>
        <w:t xml:space="preserve"> Меркі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650"/>
    <w:bookmarkStart w:name="z979"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 w:id="652"/>
    <w:p>
      <w:pPr>
        <w:spacing w:after="0"/>
        <w:ind w:left="0"/>
        <w:jc w:val="both"/>
      </w:pPr>
      <w:r>
        <w:rPr>
          <w:rFonts w:ascii="Times New Roman"/>
          <w:b w:val="false"/>
          <w:i w:val="false"/>
          <w:color w:val="000000"/>
          <w:sz w:val="28"/>
        </w:rPr>
        <w:t>
      Шартты белгілер:</w:t>
      </w:r>
    </w:p>
    <w:bookmarkEnd w:id="652"/>
    <w:bookmarkStart w:name="z981" w:id="653"/>
    <w:p>
      <w:pPr>
        <w:spacing w:after="0"/>
        <w:ind w:left="0"/>
        <w:jc w:val="both"/>
      </w:pPr>
      <w:r>
        <w:rPr>
          <w:rFonts w:ascii="Times New Roman"/>
          <w:b w:val="false"/>
          <w:i w:val="false"/>
          <w:color w:val="000000"/>
          <w:sz w:val="28"/>
        </w:rPr>
        <w:t xml:space="preserve">
      </w:t>
      </w:r>
    </w:p>
    <w:bookmarkEnd w:id="653"/>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Меркі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987" w:id="654"/>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988" w:id="655"/>
    <w:p>
      <w:pPr>
        <w:spacing w:after="0"/>
        <w:ind w:left="0"/>
        <w:jc w:val="both"/>
      </w:pPr>
      <w:r>
        <w:rPr>
          <w:rFonts w:ascii="Times New Roman"/>
          <w:b w:val="false"/>
          <w:i w:val="false"/>
          <w:color w:val="000000"/>
          <w:sz w:val="28"/>
        </w:rPr>
        <w:t>
      Ескерту: аббревиатуралардың толық жазылуы:</w:t>
      </w:r>
    </w:p>
    <w:bookmarkEnd w:id="655"/>
    <w:bookmarkStart w:name="z989" w:id="656"/>
    <w:p>
      <w:pPr>
        <w:spacing w:after="0"/>
        <w:ind w:left="0"/>
        <w:jc w:val="both"/>
      </w:pPr>
      <w:r>
        <w:rPr>
          <w:rFonts w:ascii="Times New Roman"/>
          <w:b w:val="false"/>
          <w:i w:val="false"/>
          <w:color w:val="000000"/>
          <w:sz w:val="28"/>
        </w:rPr>
        <w:t>
      КЖМ – көктемгі-жазғы маусым;</w:t>
      </w:r>
    </w:p>
    <w:bookmarkEnd w:id="656"/>
    <w:bookmarkStart w:name="z990" w:id="657"/>
    <w:p>
      <w:pPr>
        <w:spacing w:after="0"/>
        <w:ind w:left="0"/>
        <w:jc w:val="both"/>
      </w:pPr>
      <w:r>
        <w:rPr>
          <w:rFonts w:ascii="Times New Roman"/>
          <w:b w:val="false"/>
          <w:i w:val="false"/>
          <w:color w:val="000000"/>
          <w:sz w:val="28"/>
        </w:rPr>
        <w:t>
      ЖКМ – жазғы-күзгі маусым;</w:t>
      </w:r>
    </w:p>
    <w:bookmarkEnd w:id="657"/>
    <w:bookmarkStart w:name="z991" w:id="658"/>
    <w:p>
      <w:pPr>
        <w:spacing w:after="0"/>
        <w:ind w:left="0"/>
        <w:jc w:val="both"/>
      </w:pPr>
      <w:r>
        <w:rPr>
          <w:rFonts w:ascii="Times New Roman"/>
          <w:b w:val="false"/>
          <w:i w:val="false"/>
          <w:color w:val="000000"/>
          <w:sz w:val="28"/>
        </w:rPr>
        <w:t>
      ЖМ – жазғы маусым;</w:t>
      </w:r>
    </w:p>
    <w:bookmarkEnd w:id="658"/>
    <w:bookmarkStart w:name="z992" w:id="659"/>
    <w:p>
      <w:pPr>
        <w:spacing w:after="0"/>
        <w:ind w:left="0"/>
        <w:jc w:val="both"/>
      </w:pPr>
      <w:r>
        <w:rPr>
          <w:rFonts w:ascii="Times New Roman"/>
          <w:b w:val="false"/>
          <w:i w:val="false"/>
          <w:color w:val="000000"/>
          <w:sz w:val="28"/>
        </w:rPr>
        <w:t>
      ДҚ – демалушы қоршау</w:t>
      </w:r>
    </w:p>
    <w:bookmarkEnd w:id="659"/>
    <w:bookmarkStart w:name="z993" w:id="660"/>
    <w:p>
      <w:pPr>
        <w:spacing w:after="0"/>
        <w:ind w:left="0"/>
        <w:jc w:val="left"/>
      </w:pPr>
      <w:r>
        <w:rPr>
          <w:rFonts w:ascii="Times New Roman"/>
          <w:b/>
          <w:i w:val="false"/>
          <w:color w:val="000000"/>
        </w:rPr>
        <w:t xml:space="preserve"> Ойтал ауылдық округінде жайылымдарды басқару және оларды пайдалану жөніндегі 2022-2024 жылдарғаарналғанжоспар</w:t>
      </w:r>
    </w:p>
    <w:bookmarkEnd w:id="660"/>
    <w:bookmarkStart w:name="z994" w:id="661"/>
    <w:p>
      <w:pPr>
        <w:spacing w:after="0"/>
        <w:ind w:left="0"/>
        <w:jc w:val="both"/>
      </w:pPr>
      <w:r>
        <w:rPr>
          <w:rFonts w:ascii="Times New Roman"/>
          <w:b w:val="false"/>
          <w:i w:val="false"/>
          <w:color w:val="000000"/>
          <w:sz w:val="28"/>
        </w:rPr>
        <w:t>
      Ойтал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661"/>
    <w:bookmarkStart w:name="z995" w:id="662"/>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662"/>
    <w:bookmarkStart w:name="z996" w:id="663"/>
    <w:p>
      <w:pPr>
        <w:spacing w:after="0"/>
        <w:ind w:left="0"/>
        <w:jc w:val="both"/>
      </w:pPr>
      <w:r>
        <w:rPr>
          <w:rFonts w:ascii="Times New Roman"/>
          <w:b w:val="false"/>
          <w:i w:val="false"/>
          <w:color w:val="000000"/>
          <w:sz w:val="28"/>
        </w:rPr>
        <w:t>
      Жоспар құрамында:</w:t>
      </w:r>
    </w:p>
    <w:bookmarkEnd w:id="663"/>
    <w:bookmarkStart w:name="z997" w:id="664"/>
    <w:p>
      <w:pPr>
        <w:spacing w:after="0"/>
        <w:ind w:left="0"/>
        <w:jc w:val="both"/>
      </w:pPr>
      <w:r>
        <w:rPr>
          <w:rFonts w:ascii="Times New Roman"/>
          <w:b w:val="false"/>
          <w:i w:val="false"/>
          <w:color w:val="000000"/>
          <w:sz w:val="28"/>
        </w:rPr>
        <w:t>
      1) Құқық белгілейтін құжаттар негізінде Ойтал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664"/>
    <w:bookmarkStart w:name="z998" w:id="665"/>
    <w:p>
      <w:pPr>
        <w:spacing w:after="0"/>
        <w:ind w:left="0"/>
        <w:jc w:val="both"/>
      </w:pPr>
      <w:r>
        <w:rPr>
          <w:rFonts w:ascii="Times New Roman"/>
          <w:b w:val="false"/>
          <w:i w:val="false"/>
          <w:color w:val="000000"/>
          <w:sz w:val="28"/>
        </w:rPr>
        <w:t>
      2) жайылым айналымдарының қолайлы схемалары (2-қосымша);</w:t>
      </w:r>
    </w:p>
    <w:bookmarkEnd w:id="665"/>
    <w:bookmarkStart w:name="z999" w:id="666"/>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666"/>
    <w:bookmarkStart w:name="z1000" w:id="66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667"/>
    <w:bookmarkStart w:name="z1001" w:id="668"/>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668"/>
    <w:bookmarkStart w:name="z1002" w:id="669"/>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669"/>
    <w:bookmarkStart w:name="z1003" w:id="670"/>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670"/>
    <w:bookmarkStart w:name="z1004" w:id="671"/>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671"/>
    <w:bookmarkStart w:name="z1005" w:id="672"/>
    <w:p>
      <w:pPr>
        <w:spacing w:after="0"/>
        <w:ind w:left="0"/>
        <w:jc w:val="both"/>
      </w:pPr>
      <w:r>
        <w:rPr>
          <w:rFonts w:ascii="Times New Roman"/>
          <w:b w:val="false"/>
          <w:i w:val="false"/>
          <w:color w:val="000000"/>
          <w:sz w:val="28"/>
        </w:rPr>
        <w:t>
      Әкімшілік-аумақтық бөлініс бойынша Ойтал ауылдық округінде 4 ауылдық елді мекен бар.</w:t>
      </w:r>
    </w:p>
    <w:bookmarkEnd w:id="672"/>
    <w:bookmarkStart w:name="z1006" w:id="673"/>
    <w:p>
      <w:pPr>
        <w:spacing w:after="0"/>
        <w:ind w:left="0"/>
        <w:jc w:val="both"/>
      </w:pPr>
      <w:r>
        <w:rPr>
          <w:rFonts w:ascii="Times New Roman"/>
          <w:b w:val="false"/>
          <w:i w:val="false"/>
          <w:color w:val="000000"/>
          <w:sz w:val="28"/>
        </w:rPr>
        <w:t>
      Ойтал ауылдық округі аумағының жалпы көлемі 14530,99997 гектар, оның ішінде егістік – 5603,34 га, жайылым жерлері – 6909га.</w:t>
      </w:r>
    </w:p>
    <w:bookmarkEnd w:id="673"/>
    <w:bookmarkStart w:name="z1007" w:id="674"/>
    <w:p>
      <w:pPr>
        <w:spacing w:after="0"/>
        <w:ind w:left="0"/>
        <w:jc w:val="both"/>
      </w:pPr>
      <w:r>
        <w:rPr>
          <w:rFonts w:ascii="Times New Roman"/>
          <w:b w:val="false"/>
          <w:i w:val="false"/>
          <w:color w:val="000000"/>
          <w:sz w:val="28"/>
        </w:rPr>
        <w:t>
      Жер санаттары бойынша:</w:t>
      </w:r>
    </w:p>
    <w:bookmarkEnd w:id="674"/>
    <w:bookmarkStart w:name="z1008" w:id="675"/>
    <w:p>
      <w:pPr>
        <w:spacing w:after="0"/>
        <w:ind w:left="0"/>
        <w:jc w:val="both"/>
      </w:pPr>
      <w:r>
        <w:rPr>
          <w:rFonts w:ascii="Times New Roman"/>
          <w:b w:val="false"/>
          <w:i w:val="false"/>
          <w:color w:val="000000"/>
          <w:sz w:val="28"/>
        </w:rPr>
        <w:t>
      ауыл шаруашылығы мақсатындағы жерлер – 10864,0859;</w:t>
      </w:r>
    </w:p>
    <w:bookmarkEnd w:id="675"/>
    <w:bookmarkStart w:name="z1009" w:id="676"/>
    <w:p>
      <w:pPr>
        <w:spacing w:after="0"/>
        <w:ind w:left="0"/>
        <w:jc w:val="both"/>
      </w:pPr>
      <w:r>
        <w:rPr>
          <w:rFonts w:ascii="Times New Roman"/>
          <w:b w:val="false"/>
          <w:i w:val="false"/>
          <w:color w:val="000000"/>
          <w:sz w:val="28"/>
        </w:rPr>
        <w:t>
      елді мекендердің жері-615,00002 гектар;</w:t>
      </w:r>
    </w:p>
    <w:bookmarkEnd w:id="676"/>
    <w:bookmarkStart w:name="z1010" w:id="677"/>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жер-166,40995 гектар;</w:t>
      </w:r>
    </w:p>
    <w:bookmarkEnd w:id="677"/>
    <w:bookmarkStart w:name="z1011" w:id="678"/>
    <w:p>
      <w:pPr>
        <w:spacing w:after="0"/>
        <w:ind w:left="0"/>
        <w:jc w:val="both"/>
      </w:pPr>
      <w:r>
        <w:rPr>
          <w:rFonts w:ascii="Times New Roman"/>
          <w:b w:val="false"/>
          <w:i w:val="false"/>
          <w:color w:val="000000"/>
          <w:sz w:val="28"/>
        </w:rPr>
        <w:t>
      босалқы жерлер-2461,4741гектар.</w:t>
      </w:r>
    </w:p>
    <w:bookmarkEnd w:id="678"/>
    <w:bookmarkStart w:name="z1012" w:id="679"/>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679"/>
    <w:bookmarkStart w:name="z1013" w:id="680"/>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680"/>
    <w:bookmarkStart w:name="z1014" w:id="681"/>
    <w:p>
      <w:pPr>
        <w:spacing w:after="0"/>
        <w:ind w:left="0"/>
        <w:jc w:val="both"/>
      </w:pPr>
      <w:r>
        <w:rPr>
          <w:rFonts w:ascii="Times New Roman"/>
          <w:b w:val="false"/>
          <w:i w:val="false"/>
          <w:color w:val="000000"/>
          <w:sz w:val="28"/>
        </w:rPr>
        <w:t>
      2021 жылдың 1 қарашасына Ойтал ауылдық округінде (халықтың жеке ауласы және ЖШС, ШҚ) ірі қара 5256бас, оның ішінде 328бас аналық мал, 15608бас ұсақ мал, 886 бас жылқы бар.</w:t>
      </w:r>
    </w:p>
    <w:bookmarkEnd w:id="681"/>
    <w:bookmarkStart w:name="z1015" w:id="682"/>
    <w:p>
      <w:pPr>
        <w:spacing w:after="0"/>
        <w:ind w:left="0"/>
        <w:jc w:val="both"/>
      </w:pPr>
      <w:r>
        <w:rPr>
          <w:rFonts w:ascii="Times New Roman"/>
          <w:b w:val="false"/>
          <w:i w:val="false"/>
          <w:color w:val="000000"/>
          <w:sz w:val="28"/>
        </w:rPr>
        <w:t>
      Жайылым көлемі 6909гектарды құрайды.</w:t>
      </w:r>
    </w:p>
    <w:bookmarkEnd w:id="682"/>
    <w:bookmarkStart w:name="z1016" w:id="683"/>
    <w:p>
      <w:pPr>
        <w:spacing w:after="0"/>
        <w:ind w:left="0"/>
        <w:jc w:val="both"/>
      </w:pPr>
      <w:r>
        <w:rPr>
          <w:rFonts w:ascii="Times New Roman"/>
          <w:b w:val="false"/>
          <w:i w:val="false"/>
          <w:color w:val="000000"/>
          <w:sz w:val="28"/>
        </w:rPr>
        <w:t>
      Ойтал ауылдық округінің ЖШС, шаруа және фермерлік қожалықтарындағы мал басы: ірі қара 3993, ұсақ қара 13589 бас, 657бас жылқы.</w:t>
      </w:r>
    </w:p>
    <w:bookmarkEnd w:id="683"/>
    <w:bookmarkStart w:name="z1017" w:id="684"/>
    <w:p>
      <w:pPr>
        <w:spacing w:after="0"/>
        <w:ind w:left="0"/>
        <w:jc w:val="both"/>
      </w:pPr>
      <w:r>
        <w:rPr>
          <w:rFonts w:ascii="Times New Roman"/>
          <w:b w:val="false"/>
          <w:i w:val="false"/>
          <w:color w:val="000000"/>
          <w:sz w:val="28"/>
        </w:rPr>
        <w:t>
      ЖШС, шаруа және фермер қожалықтарының жайылым алаңы 6854 гектарды құрайды.</w:t>
      </w:r>
    </w:p>
    <w:bookmarkEnd w:id="684"/>
    <w:bookmarkStart w:name="z1018" w:id="685"/>
    <w:p>
      <w:pPr>
        <w:spacing w:after="0"/>
        <w:ind w:left="0"/>
        <w:jc w:val="both"/>
      </w:pPr>
      <w:r>
        <w:rPr>
          <w:rFonts w:ascii="Times New Roman"/>
          <w:b w:val="false"/>
          <w:i w:val="false"/>
          <w:color w:val="000000"/>
          <w:sz w:val="28"/>
        </w:rPr>
        <w:t>
      Ойтал ауылдық округінің елді мекен тұрғындарындағы мал басы: ірі қара 1263 бас, ұсақ қара 2019 бас, 229 бас жылқы.</w:t>
      </w:r>
    </w:p>
    <w:bookmarkEnd w:id="685"/>
    <w:bookmarkStart w:name="z1019" w:id="686"/>
    <w:p>
      <w:pPr>
        <w:spacing w:after="0"/>
        <w:ind w:left="0"/>
        <w:jc w:val="both"/>
      </w:pPr>
      <w:r>
        <w:rPr>
          <w:rFonts w:ascii="Times New Roman"/>
          <w:b w:val="false"/>
          <w:i w:val="false"/>
          <w:color w:val="000000"/>
          <w:sz w:val="28"/>
        </w:rPr>
        <w:t>
      Ойтал ауылдық округі бойынша елді мекен шегінде ауыл шаруашылығы малдарын қамтамасыз ету үшін барлығы 54,9 гектар жайылымдық жерлер бар.Ойтал ауылдық округінде мал айдауға арналған сервитуттар орнатылмаған.</w:t>
      </w:r>
    </w:p>
    <w:bookmarkEnd w:id="686"/>
    <w:bookmarkStart w:name="z1020" w:id="687"/>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(Ойтал ауылына) ауыл шаруашылығы жануарларының аналық (сауын) мал басын ұстау бойынша 54,9 га көлемінде, жүктеме нормасы 4 га/бас болғанда қажеттілік 1701,6гақұрайды. Жайылымдық жерлердің қалыптасқан қажеттілігін Мемлекет мұқтажы үшін жерлерді сатып алу есебінен толықтыру қажет.</w:t>
      </w:r>
    </w:p>
    <w:bookmarkEnd w:id="687"/>
    <w:bookmarkStart w:name="z1021" w:id="68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11943,8 га, ІҚМ басына жүктеме нормасы 6,2 га / бас болғанда., Ұсақ мал – 1,3 га / бас., жылқы –6,5 га/ бас.</w:t>
      </w:r>
    </w:p>
    <w:bookmarkEnd w:id="688"/>
    <w:bookmarkStart w:name="z1022" w:id="689"/>
    <w:p>
      <w:pPr>
        <w:spacing w:after="0"/>
        <w:ind w:left="0"/>
        <w:jc w:val="both"/>
      </w:pPr>
      <w:r>
        <w:rPr>
          <w:rFonts w:ascii="Times New Roman"/>
          <w:b w:val="false"/>
          <w:i w:val="false"/>
          <w:color w:val="000000"/>
          <w:sz w:val="28"/>
        </w:rPr>
        <w:t>
      Қажеттілік:</w:t>
      </w:r>
    </w:p>
    <w:bookmarkEnd w:id="689"/>
    <w:bookmarkStart w:name="z1023" w:id="690"/>
    <w:p>
      <w:pPr>
        <w:spacing w:after="0"/>
        <w:ind w:left="0"/>
        <w:jc w:val="both"/>
      </w:pPr>
      <w:r>
        <w:rPr>
          <w:rFonts w:ascii="Times New Roman"/>
          <w:b w:val="false"/>
          <w:i w:val="false"/>
          <w:color w:val="000000"/>
          <w:sz w:val="28"/>
        </w:rPr>
        <w:t>
      ІҚМ үшін-1263 бас. * 6,2 га/бас.=7830,6 га;</w:t>
      </w:r>
    </w:p>
    <w:bookmarkEnd w:id="690"/>
    <w:bookmarkStart w:name="z1024" w:id="691"/>
    <w:p>
      <w:pPr>
        <w:spacing w:after="0"/>
        <w:ind w:left="0"/>
        <w:jc w:val="both"/>
      </w:pPr>
      <w:r>
        <w:rPr>
          <w:rFonts w:ascii="Times New Roman"/>
          <w:b w:val="false"/>
          <w:i w:val="false"/>
          <w:color w:val="000000"/>
          <w:sz w:val="28"/>
        </w:rPr>
        <w:t>
      ұсақ мал үшін-2019бас. * 1,3 га/бас.= 2624,7 га;</w:t>
      </w:r>
    </w:p>
    <w:bookmarkEnd w:id="691"/>
    <w:bookmarkStart w:name="z1025" w:id="692"/>
    <w:p>
      <w:pPr>
        <w:spacing w:after="0"/>
        <w:ind w:left="0"/>
        <w:jc w:val="both"/>
      </w:pPr>
      <w:r>
        <w:rPr>
          <w:rFonts w:ascii="Times New Roman"/>
          <w:b w:val="false"/>
          <w:i w:val="false"/>
          <w:color w:val="000000"/>
          <w:sz w:val="28"/>
        </w:rPr>
        <w:t>
      жылқыүшін-229 бас. * 6,5 га / гол.= 1488,5 га.</w:t>
      </w:r>
    </w:p>
    <w:bookmarkEnd w:id="692"/>
    <w:bookmarkStart w:name="z1026" w:id="693"/>
    <w:p>
      <w:pPr>
        <w:spacing w:after="0"/>
        <w:ind w:left="0"/>
        <w:jc w:val="both"/>
      </w:pPr>
      <w:r>
        <w:rPr>
          <w:rFonts w:ascii="Times New Roman"/>
          <w:b w:val="false"/>
          <w:i w:val="false"/>
          <w:color w:val="000000"/>
          <w:sz w:val="28"/>
        </w:rPr>
        <w:t>
      7830,6+2624,7+1488,5=11943,8га.</w:t>
      </w:r>
    </w:p>
    <w:bookmarkEnd w:id="693"/>
    <w:bookmarkStart w:name="z1027" w:id="694"/>
    <w:p>
      <w:pPr>
        <w:spacing w:after="0"/>
        <w:ind w:left="0"/>
        <w:jc w:val="both"/>
      </w:pPr>
      <w:r>
        <w:rPr>
          <w:rFonts w:ascii="Times New Roman"/>
          <w:b w:val="false"/>
          <w:i w:val="false"/>
          <w:color w:val="000000"/>
          <w:sz w:val="28"/>
        </w:rPr>
        <w:t>
      Жайылым1197 гакөлемінде, келесі ШҚ-ң, ЖШС-ң жерлеріне жаю жоспарланады:С.Аймуханов – 180га, К.Алибеков –415га, С.А.Есеева – 100га, К.Жунисов – 202га, Т.Т.Кулбаев – 100га, К.И.Кыякбаев – 100га, Т.Шопшекбаева – 100 га.</w:t>
      </w:r>
    </w:p>
    <w:bookmarkEnd w:id="694"/>
    <w:bookmarkStart w:name="z1028" w:id="695"/>
    <w:p>
      <w:pPr>
        <w:spacing w:after="0"/>
        <w:ind w:left="0"/>
        <w:jc w:val="both"/>
      </w:pPr>
      <w:r>
        <w:rPr>
          <w:rFonts w:ascii="Times New Roman"/>
          <w:b w:val="false"/>
          <w:i w:val="false"/>
          <w:color w:val="000000"/>
          <w:sz w:val="28"/>
        </w:rPr>
        <w:t>
      Осы Жоспардың 5 – қосымшасына сәйкес,Ойтал ауылдық округінің жергілікті халқының ауыл шаруашылығы жануарларының мал басын Ойталауылдық округінің шалғайдағы жайылымдарына ауыстыру есебінен 504,6 га жайылымдық жерлердің қалған қажеттілігін өтеу қажет.</w:t>
      </w:r>
    </w:p>
    <w:bookmarkEnd w:id="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Ойтал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2022-2024 жылдарға арналған жоспарға</w:t>
            </w:r>
            <w:r>
              <w:br/>
            </w:r>
            <w:r>
              <w:rPr>
                <w:rFonts w:ascii="Times New Roman"/>
                <w:b w:val="false"/>
                <w:i w:val="false"/>
                <w:color w:val="000000"/>
                <w:sz w:val="20"/>
              </w:rPr>
              <w:t>1 – қосымша</w:t>
            </w:r>
          </w:p>
        </w:tc>
      </w:tr>
    </w:tbl>
    <w:bookmarkStart w:name="z1033" w:id="696"/>
    <w:p>
      <w:pPr>
        <w:spacing w:after="0"/>
        <w:ind w:left="0"/>
        <w:jc w:val="left"/>
      </w:pPr>
      <w:r>
        <w:rPr>
          <w:rFonts w:ascii="Times New Roman"/>
          <w:b/>
          <w:i w:val="false"/>
          <w:color w:val="000000"/>
        </w:rPr>
        <w:t xml:space="preserve"> Ойтал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бөлінісіндеқұқық белгілейтін құжаттар негізінде</w:t>
      </w:r>
    </w:p>
    <w:bookmarkEnd w:id="696"/>
    <w:bookmarkStart w:name="z1034"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 w:id="698"/>
    <w:p>
      <w:pPr>
        <w:spacing w:after="0"/>
        <w:ind w:left="0"/>
        <w:jc w:val="both"/>
      </w:pPr>
      <w:r>
        <w:rPr>
          <w:rFonts w:ascii="Times New Roman"/>
          <w:b w:val="false"/>
          <w:i w:val="false"/>
          <w:color w:val="000000"/>
          <w:sz w:val="28"/>
        </w:rPr>
        <w:t>
      Шартты белгілер:</w:t>
      </w:r>
    </w:p>
    <w:bookmarkEnd w:id="698"/>
    <w:bookmarkStart w:name="z1036"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 w:id="700"/>
    <w:p>
      <w:pPr>
        <w:spacing w:after="0"/>
        <w:ind w:left="0"/>
        <w:jc w:val="left"/>
      </w:pPr>
      <w:r>
        <w:rPr>
          <w:rFonts w:ascii="Times New Roman"/>
          <w:b/>
          <w:i w:val="false"/>
          <w:color w:val="000000"/>
        </w:rPr>
        <w:t xml:space="preserve"> Ойтал ауылдық округі аумағындағы жер учаскелерінің меншік иелері тізімі</w:t>
      </w:r>
    </w:p>
    <w:bookmarkEnd w:id="7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С.Аймуханов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С.А.Есеев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К.Жунисов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Т.Т.Кулбаев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К.И.Кыякбаев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Т.Шопшекбаев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bl>
    <w:bookmarkStart w:name="z1039" w:id="701"/>
    <w:p>
      <w:pPr>
        <w:spacing w:after="0"/>
        <w:ind w:left="0"/>
        <w:jc w:val="left"/>
      </w:pPr>
      <w:r>
        <w:rPr>
          <w:rFonts w:ascii="Times New Roman"/>
          <w:b/>
          <w:i w:val="false"/>
          <w:color w:val="000000"/>
        </w:rPr>
        <w:t xml:space="preserve"> Ойтал ауылдық округі бойынша елді мекендер бөлінісінде</w:t>
      </w:r>
    </w:p>
    <w:bookmarkEnd w:id="701"/>
    <w:bookmarkStart w:name="z1040" w:id="702"/>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7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Мықанды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Станция Мерке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42" w:id="703"/>
    <w:p>
      <w:pPr>
        <w:spacing w:after="0"/>
        <w:ind w:left="0"/>
        <w:jc w:val="left"/>
      </w:pPr>
      <w:r>
        <w:rPr>
          <w:rFonts w:ascii="Times New Roman"/>
          <w:b/>
          <w:i w:val="false"/>
          <w:color w:val="000000"/>
        </w:rPr>
        <w:t xml:space="preserve"> Ойтал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04"/>
          <w:p>
            <w:pPr>
              <w:spacing w:after="20"/>
              <w:ind w:left="20"/>
              <w:jc w:val="both"/>
            </w:pPr>
            <w:r>
              <w:rPr>
                <w:rFonts w:ascii="Times New Roman"/>
                <w:b w:val="false"/>
                <w:i w:val="false"/>
                <w:color w:val="000000"/>
                <w:sz w:val="20"/>
              </w:rPr>
              <w:t>
Малдың болуы</w:t>
            </w:r>
          </w:p>
          <w:bookmarkEnd w:id="704"/>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 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11 943, 8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05"/>
          <w:p>
            <w:pPr>
              <w:spacing w:after="20"/>
              <w:ind w:left="20"/>
              <w:jc w:val="both"/>
            </w:pPr>
            <w:r>
              <w:rPr>
                <w:rFonts w:ascii="Times New Roman"/>
                <w:b w:val="false"/>
                <w:i w:val="false"/>
                <w:color w:val="000000"/>
                <w:sz w:val="20"/>
              </w:rPr>
              <w:t>
С.Аймуханов-180 га,</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К.Жунисов – 202 га,</w:t>
            </w:r>
          </w:p>
          <w:p>
            <w:pPr>
              <w:spacing w:after="20"/>
              <w:ind w:left="20"/>
              <w:jc w:val="both"/>
            </w:pPr>
            <w:r>
              <w:rPr>
                <w:rFonts w:ascii="Times New Roman"/>
                <w:b w:val="false"/>
                <w:i w:val="false"/>
                <w:color w:val="000000"/>
                <w:sz w:val="20"/>
              </w:rPr>
              <w:t>
</w:t>
            </w:r>
            <w:r>
              <w:rPr>
                <w:rFonts w:ascii="Times New Roman"/>
                <w:b w:val="false"/>
                <w:i w:val="false"/>
                <w:color w:val="000000"/>
                <w:sz w:val="20"/>
              </w:rPr>
              <w:t>К.И.Кыякбаев – 100 га,</w:t>
            </w:r>
          </w:p>
          <w:p>
            <w:pPr>
              <w:spacing w:after="20"/>
              <w:ind w:left="20"/>
              <w:jc w:val="both"/>
            </w:pPr>
            <w:r>
              <w:rPr>
                <w:rFonts w:ascii="Times New Roman"/>
                <w:b w:val="false"/>
                <w:i w:val="false"/>
                <w:color w:val="000000"/>
                <w:sz w:val="20"/>
              </w:rPr>
              <w:t>
</w:t>
            </w:r>
            <w:r>
              <w:rPr>
                <w:rFonts w:ascii="Times New Roman"/>
                <w:b w:val="false"/>
                <w:i w:val="false"/>
                <w:color w:val="000000"/>
                <w:sz w:val="20"/>
              </w:rPr>
              <w:t>Т.Шопшекбаев – 100 га,</w:t>
            </w:r>
          </w:p>
          <w:p>
            <w:pPr>
              <w:spacing w:after="20"/>
              <w:ind w:left="20"/>
              <w:jc w:val="both"/>
            </w:pPr>
            <w:r>
              <w:rPr>
                <w:rFonts w:ascii="Times New Roman"/>
                <w:b w:val="false"/>
                <w:i w:val="false"/>
                <w:color w:val="000000"/>
                <w:sz w:val="20"/>
              </w:rPr>
              <w:t>
Қорытынды: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11 943, 8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Ойтал ауылдық округінде </w:t>
            </w:r>
            <w:r>
              <w:br/>
            </w:r>
            <w:r>
              <w:rPr>
                <w:rFonts w:ascii="Times New Roman"/>
                <w:b w:val="false"/>
                <w:i w:val="false"/>
                <w:color w:val="000000"/>
                <w:sz w:val="20"/>
              </w:rPr>
              <w:t>2022-2024 жылдарға арналған</w:t>
            </w:r>
          </w:p>
        </w:tc>
      </w:tr>
    </w:tbl>
    <w:bookmarkStart w:name="z1054" w:id="706"/>
    <w:p>
      <w:pPr>
        <w:spacing w:after="0"/>
        <w:ind w:left="0"/>
        <w:jc w:val="left"/>
      </w:pPr>
      <w:r>
        <w:rPr>
          <w:rFonts w:ascii="Times New Roman"/>
          <w:b/>
          <w:i w:val="false"/>
          <w:color w:val="000000"/>
        </w:rPr>
        <w:t xml:space="preserve"> Жайылым айналымдарының қолайлы схемалары</w:t>
      </w:r>
    </w:p>
    <w:bookmarkEnd w:id="706"/>
    <w:bookmarkStart w:name="z1055" w:id="707"/>
    <w:p>
      <w:pPr>
        <w:spacing w:after="0"/>
        <w:ind w:left="0"/>
        <w:jc w:val="left"/>
      </w:pPr>
      <w:r>
        <w:rPr>
          <w:rFonts w:ascii="Times New Roman"/>
          <w:b/>
          <w:i w:val="false"/>
          <w:color w:val="000000"/>
        </w:rPr>
        <w:t xml:space="preserve"> Ойтал ауылдық округі үшін қолайлы жайылым айналымдарының схемасы</w:t>
      </w:r>
    </w:p>
    <w:bookmarkEnd w:id="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08"/>
          <w:p>
            <w:pPr>
              <w:spacing w:after="20"/>
              <w:ind w:left="20"/>
              <w:jc w:val="both"/>
            </w:pPr>
            <w:r>
              <w:rPr>
                <w:rFonts w:ascii="Times New Roman"/>
                <w:b w:val="false"/>
                <w:i w:val="false"/>
                <w:color w:val="000000"/>
                <w:sz w:val="20"/>
              </w:rPr>
              <w:t>
демалушы</w:t>
            </w:r>
          </w:p>
          <w:bookmarkEnd w:id="708"/>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Ойтал ауылдық округінде </w:t>
            </w:r>
            <w:r>
              <w:br/>
            </w:r>
            <w:r>
              <w:rPr>
                <w:rFonts w:ascii="Times New Roman"/>
                <w:b w:val="false"/>
                <w:i w:val="false"/>
                <w:color w:val="000000"/>
                <w:sz w:val="20"/>
              </w:rPr>
              <w:t>2022-2024 жылдарға арналған</w:t>
            </w:r>
          </w:p>
        </w:tc>
      </w:tr>
    </w:tbl>
    <w:bookmarkStart w:name="z1062" w:id="709"/>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709"/>
    <w:bookmarkStart w:name="z1063"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 w:id="711"/>
    <w:p>
      <w:pPr>
        <w:spacing w:after="0"/>
        <w:ind w:left="0"/>
        <w:jc w:val="both"/>
      </w:pPr>
      <w:r>
        <w:rPr>
          <w:rFonts w:ascii="Times New Roman"/>
          <w:b w:val="false"/>
          <w:i w:val="false"/>
          <w:color w:val="000000"/>
          <w:sz w:val="28"/>
        </w:rPr>
        <w:t>
      Шартты белгілер:</w:t>
      </w:r>
    </w:p>
    <w:bookmarkEnd w:id="711"/>
    <w:bookmarkStart w:name="z1065"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Ойтал ауылдық округінде </w:t>
            </w:r>
            <w:r>
              <w:br/>
            </w:r>
            <w:r>
              <w:rPr>
                <w:rFonts w:ascii="Times New Roman"/>
                <w:b w:val="false"/>
                <w:i w:val="false"/>
                <w:color w:val="000000"/>
                <w:sz w:val="20"/>
              </w:rPr>
              <w:t>2022-2024 жылдарға арналған</w:t>
            </w:r>
          </w:p>
        </w:tc>
      </w:tr>
    </w:tbl>
    <w:bookmarkStart w:name="z1071" w:id="71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713"/>
    <w:bookmarkStart w:name="z1072" w:id="714"/>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714"/>
    <w:bookmarkStart w:name="z1073" w:id="715"/>
    <w:p>
      <w:pPr>
        <w:spacing w:after="0"/>
        <w:ind w:left="0"/>
        <w:jc w:val="both"/>
      </w:pPr>
      <w:r>
        <w:rPr>
          <w:rFonts w:ascii="Times New Roman"/>
          <w:b w:val="false"/>
          <w:i w:val="false"/>
          <w:color w:val="000000"/>
          <w:sz w:val="28"/>
        </w:rPr>
        <w:t>
      Ойтал ауылдық округінің аумағында суару немесе суландыру каналдары бар.</w:t>
      </w:r>
    </w:p>
    <w:bookmarkEnd w:id="715"/>
    <w:bookmarkStart w:name="z1074"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Ойтал ауылдық округінде</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1080" w:id="717"/>
    <w:p>
      <w:pPr>
        <w:spacing w:after="0"/>
        <w:ind w:left="0"/>
        <w:jc w:val="left"/>
      </w:pPr>
      <w:r>
        <w:rPr>
          <w:rFonts w:ascii="Times New Roman"/>
          <w:b/>
          <w:i w:val="false"/>
          <w:color w:val="000000"/>
        </w:rPr>
        <w:t xml:space="preserve"> Ойтал ауылдық округі-504,6 гектар</w:t>
      </w:r>
    </w:p>
    <w:bookmarkEnd w:id="717"/>
    <w:bookmarkStart w:name="z1081"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 w:id="720"/>
    <w:p>
      <w:pPr>
        <w:spacing w:after="0"/>
        <w:ind w:left="0"/>
        <w:jc w:val="both"/>
      </w:pPr>
      <w:r>
        <w:rPr>
          <w:rFonts w:ascii="Times New Roman"/>
          <w:b w:val="false"/>
          <w:i w:val="false"/>
          <w:color w:val="000000"/>
          <w:sz w:val="28"/>
        </w:rPr>
        <w:t>
      Шартты белгілер:</w:t>
      </w:r>
    </w:p>
    <w:bookmarkEnd w:id="720"/>
    <w:bookmarkStart w:name="z1084"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086" w:id="722"/>
    <w:p>
      <w:pPr>
        <w:spacing w:after="0"/>
        <w:ind w:left="0"/>
        <w:jc w:val="left"/>
      </w:pPr>
      <w:r>
        <w:rPr>
          <w:rFonts w:ascii="Times New Roman"/>
          <w:b/>
          <w:i w:val="false"/>
          <w:color w:val="000000"/>
        </w:rPr>
        <w:t xml:space="preserve"> Ойтал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722"/>
    <w:bookmarkStart w:name="z1087"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 w:id="725"/>
    <w:p>
      <w:pPr>
        <w:spacing w:after="0"/>
        <w:ind w:left="0"/>
        <w:jc w:val="both"/>
      </w:pPr>
      <w:r>
        <w:rPr>
          <w:rFonts w:ascii="Times New Roman"/>
          <w:b w:val="false"/>
          <w:i w:val="false"/>
          <w:color w:val="000000"/>
          <w:sz w:val="28"/>
        </w:rPr>
        <w:t>
      Шартты белгілер:</w:t>
      </w:r>
    </w:p>
    <w:bookmarkEnd w:id="725"/>
    <w:bookmarkStart w:name="z1090"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Ойтал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1096" w:id="72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097" w:id="728"/>
    <w:p>
      <w:pPr>
        <w:spacing w:after="0"/>
        <w:ind w:left="0"/>
        <w:jc w:val="both"/>
      </w:pPr>
      <w:r>
        <w:rPr>
          <w:rFonts w:ascii="Times New Roman"/>
          <w:b w:val="false"/>
          <w:i w:val="false"/>
          <w:color w:val="000000"/>
          <w:sz w:val="28"/>
        </w:rPr>
        <w:t>
      Ескерту: аббревиатуралардың толық жазылуы:</w:t>
      </w:r>
    </w:p>
    <w:bookmarkEnd w:id="728"/>
    <w:bookmarkStart w:name="z1098" w:id="729"/>
    <w:p>
      <w:pPr>
        <w:spacing w:after="0"/>
        <w:ind w:left="0"/>
        <w:jc w:val="both"/>
      </w:pPr>
      <w:r>
        <w:rPr>
          <w:rFonts w:ascii="Times New Roman"/>
          <w:b w:val="false"/>
          <w:i w:val="false"/>
          <w:color w:val="000000"/>
          <w:sz w:val="28"/>
        </w:rPr>
        <w:t>
      КЖМ –көктемгі-жазғы маусым;</w:t>
      </w:r>
    </w:p>
    <w:bookmarkEnd w:id="729"/>
    <w:bookmarkStart w:name="z1099" w:id="730"/>
    <w:p>
      <w:pPr>
        <w:spacing w:after="0"/>
        <w:ind w:left="0"/>
        <w:jc w:val="both"/>
      </w:pPr>
      <w:r>
        <w:rPr>
          <w:rFonts w:ascii="Times New Roman"/>
          <w:b w:val="false"/>
          <w:i w:val="false"/>
          <w:color w:val="000000"/>
          <w:sz w:val="28"/>
        </w:rPr>
        <w:t>
      ЖКМ – жазғы-күзгі маусым;</w:t>
      </w:r>
    </w:p>
    <w:bookmarkEnd w:id="730"/>
    <w:bookmarkStart w:name="z1100" w:id="731"/>
    <w:p>
      <w:pPr>
        <w:spacing w:after="0"/>
        <w:ind w:left="0"/>
        <w:jc w:val="both"/>
      </w:pPr>
      <w:r>
        <w:rPr>
          <w:rFonts w:ascii="Times New Roman"/>
          <w:b w:val="false"/>
          <w:i w:val="false"/>
          <w:color w:val="000000"/>
          <w:sz w:val="28"/>
        </w:rPr>
        <w:t>
      ЖМ – жазғы маусым;</w:t>
      </w:r>
    </w:p>
    <w:bookmarkEnd w:id="731"/>
    <w:bookmarkStart w:name="z1101" w:id="732"/>
    <w:p>
      <w:pPr>
        <w:spacing w:after="0"/>
        <w:ind w:left="0"/>
        <w:jc w:val="both"/>
      </w:pPr>
      <w:r>
        <w:rPr>
          <w:rFonts w:ascii="Times New Roman"/>
          <w:b w:val="false"/>
          <w:i w:val="false"/>
          <w:color w:val="000000"/>
          <w:sz w:val="28"/>
        </w:rPr>
        <w:t>
      ДҚ – демалушы қоршау</w:t>
      </w:r>
    </w:p>
    <w:bookmarkEnd w:id="732"/>
    <w:bookmarkStart w:name="z1102" w:id="733"/>
    <w:p>
      <w:pPr>
        <w:spacing w:after="0"/>
        <w:ind w:left="0"/>
        <w:jc w:val="left"/>
      </w:pPr>
      <w:r>
        <w:rPr>
          <w:rFonts w:ascii="Times New Roman"/>
          <w:b/>
          <w:i w:val="false"/>
          <w:color w:val="000000"/>
        </w:rPr>
        <w:t xml:space="preserve"> Тұрар Рысқұлов ауылдық округінде жайылымдарды басқару және оларды пайдалану жөніндегі 2022-2024 жылдарға арналған жоспар</w:t>
      </w:r>
    </w:p>
    <w:bookmarkEnd w:id="733"/>
    <w:bookmarkStart w:name="z1103" w:id="734"/>
    <w:p>
      <w:pPr>
        <w:spacing w:after="0"/>
        <w:ind w:left="0"/>
        <w:jc w:val="both"/>
      </w:pPr>
      <w:r>
        <w:rPr>
          <w:rFonts w:ascii="Times New Roman"/>
          <w:b w:val="false"/>
          <w:i w:val="false"/>
          <w:color w:val="000000"/>
          <w:sz w:val="28"/>
        </w:rPr>
        <w:t>
      Тұрар Рысқұлов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№15090</w:t>
      </w:r>
      <w:r>
        <w:rPr>
          <w:rFonts w:ascii="Times New Roman"/>
          <w:b w:val="false"/>
          <w:i w:val="false"/>
          <w:color w:val="000000"/>
          <w:sz w:val="28"/>
        </w:rPr>
        <w:t xml:space="preserve">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734"/>
    <w:bookmarkStart w:name="z1104" w:id="73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735"/>
    <w:bookmarkStart w:name="z1105" w:id="736"/>
    <w:p>
      <w:pPr>
        <w:spacing w:after="0"/>
        <w:ind w:left="0"/>
        <w:jc w:val="both"/>
      </w:pPr>
      <w:r>
        <w:rPr>
          <w:rFonts w:ascii="Times New Roman"/>
          <w:b w:val="false"/>
          <w:i w:val="false"/>
          <w:color w:val="000000"/>
          <w:sz w:val="28"/>
        </w:rPr>
        <w:t>
      Жоспар құрамында:</w:t>
      </w:r>
    </w:p>
    <w:bookmarkEnd w:id="736"/>
    <w:bookmarkStart w:name="z1106" w:id="737"/>
    <w:p>
      <w:pPr>
        <w:spacing w:after="0"/>
        <w:ind w:left="0"/>
        <w:jc w:val="both"/>
      </w:pPr>
      <w:r>
        <w:rPr>
          <w:rFonts w:ascii="Times New Roman"/>
          <w:b w:val="false"/>
          <w:i w:val="false"/>
          <w:color w:val="000000"/>
          <w:sz w:val="28"/>
        </w:rPr>
        <w:t>
      1) Құқық белгілейтін құжаттар негізінде Тұрар Рысқұлов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737"/>
    <w:bookmarkStart w:name="z1107" w:id="738"/>
    <w:p>
      <w:pPr>
        <w:spacing w:after="0"/>
        <w:ind w:left="0"/>
        <w:jc w:val="both"/>
      </w:pPr>
      <w:r>
        <w:rPr>
          <w:rFonts w:ascii="Times New Roman"/>
          <w:b w:val="false"/>
          <w:i w:val="false"/>
          <w:color w:val="000000"/>
          <w:sz w:val="28"/>
        </w:rPr>
        <w:t>
      2) жайылым айналымдарының қолайлы схемалары (2-қосымша);</w:t>
      </w:r>
    </w:p>
    <w:bookmarkEnd w:id="738"/>
    <w:bookmarkStart w:name="z1108" w:id="73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739"/>
    <w:bookmarkStart w:name="z1109" w:id="74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740"/>
    <w:bookmarkStart w:name="z1110" w:id="741"/>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741"/>
    <w:bookmarkStart w:name="z1111" w:id="742"/>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742"/>
    <w:bookmarkStart w:name="z1112" w:id="743"/>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743"/>
    <w:bookmarkStart w:name="z1113" w:id="74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744"/>
    <w:bookmarkStart w:name="z1114" w:id="745"/>
    <w:p>
      <w:pPr>
        <w:spacing w:after="0"/>
        <w:ind w:left="0"/>
        <w:jc w:val="both"/>
      </w:pPr>
      <w:r>
        <w:rPr>
          <w:rFonts w:ascii="Times New Roman"/>
          <w:b w:val="false"/>
          <w:i w:val="false"/>
          <w:color w:val="000000"/>
          <w:sz w:val="28"/>
        </w:rPr>
        <w:t>
      Әкімшілік-аумақтық бөлініс бойынша Тұрар Рысқұлов ауылдық округінде 2 ауылдық елді мекен бар.</w:t>
      </w:r>
    </w:p>
    <w:bookmarkEnd w:id="745"/>
    <w:bookmarkStart w:name="z1115" w:id="746"/>
    <w:p>
      <w:pPr>
        <w:spacing w:after="0"/>
        <w:ind w:left="0"/>
        <w:jc w:val="both"/>
      </w:pPr>
      <w:r>
        <w:rPr>
          <w:rFonts w:ascii="Times New Roman"/>
          <w:b w:val="false"/>
          <w:i w:val="false"/>
          <w:color w:val="000000"/>
          <w:sz w:val="28"/>
        </w:rPr>
        <w:t>
      Тұрар Рысқұлов ауылдық округі аумағының жалпы көлемі 45897,06252 гектар, оның ішінде егістік – 2757,2224 га, жайылым жерлері – 13754 га.</w:t>
      </w:r>
    </w:p>
    <w:bookmarkEnd w:id="746"/>
    <w:bookmarkStart w:name="z1116" w:id="747"/>
    <w:p>
      <w:pPr>
        <w:spacing w:after="0"/>
        <w:ind w:left="0"/>
        <w:jc w:val="both"/>
      </w:pPr>
      <w:r>
        <w:rPr>
          <w:rFonts w:ascii="Times New Roman"/>
          <w:b w:val="false"/>
          <w:i w:val="false"/>
          <w:color w:val="000000"/>
          <w:sz w:val="28"/>
        </w:rPr>
        <w:t>
      Жер санаттары бойынша:</w:t>
      </w:r>
    </w:p>
    <w:bookmarkEnd w:id="747"/>
    <w:bookmarkStart w:name="z1117" w:id="748"/>
    <w:p>
      <w:pPr>
        <w:spacing w:after="0"/>
        <w:ind w:left="0"/>
        <w:jc w:val="both"/>
      </w:pPr>
      <w:r>
        <w:rPr>
          <w:rFonts w:ascii="Times New Roman"/>
          <w:b w:val="false"/>
          <w:i w:val="false"/>
          <w:color w:val="000000"/>
          <w:sz w:val="28"/>
        </w:rPr>
        <w:t>
      ауыл шаруашылығы мақсатындағы жерлер – 15725,4624гектар;</w:t>
      </w:r>
    </w:p>
    <w:bookmarkEnd w:id="748"/>
    <w:bookmarkStart w:name="z1118" w:id="749"/>
    <w:p>
      <w:pPr>
        <w:spacing w:after="0"/>
        <w:ind w:left="0"/>
        <w:jc w:val="both"/>
      </w:pPr>
      <w:r>
        <w:rPr>
          <w:rFonts w:ascii="Times New Roman"/>
          <w:b w:val="false"/>
          <w:i w:val="false"/>
          <w:color w:val="000000"/>
          <w:sz w:val="28"/>
        </w:rPr>
        <w:t>
      елді мекендердің жері-982,0 гектар;</w:t>
      </w:r>
    </w:p>
    <w:bookmarkEnd w:id="749"/>
    <w:bookmarkStart w:name="z1119" w:id="75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жер-186,83 гектар;</w:t>
      </w:r>
    </w:p>
    <w:bookmarkEnd w:id="750"/>
    <w:bookmarkStart w:name="z1120" w:id="751"/>
    <w:p>
      <w:pPr>
        <w:spacing w:after="0"/>
        <w:ind w:left="0"/>
        <w:jc w:val="both"/>
      </w:pPr>
      <w:r>
        <w:rPr>
          <w:rFonts w:ascii="Times New Roman"/>
          <w:b w:val="false"/>
          <w:i w:val="false"/>
          <w:color w:val="000000"/>
          <w:sz w:val="28"/>
        </w:rPr>
        <w:t>
      босалқыжерлер-2231,737 гектар.</w:t>
      </w:r>
    </w:p>
    <w:bookmarkEnd w:id="751"/>
    <w:bookmarkStart w:name="z1121" w:id="752"/>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752"/>
    <w:bookmarkStart w:name="z1122" w:id="753"/>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753"/>
    <w:bookmarkStart w:name="z1123" w:id="754"/>
    <w:p>
      <w:pPr>
        <w:spacing w:after="0"/>
        <w:ind w:left="0"/>
        <w:jc w:val="both"/>
      </w:pPr>
      <w:r>
        <w:rPr>
          <w:rFonts w:ascii="Times New Roman"/>
          <w:b w:val="false"/>
          <w:i w:val="false"/>
          <w:color w:val="000000"/>
          <w:sz w:val="28"/>
        </w:rPr>
        <w:t>
      2021 жылдың 1 қарашасына Тұрар Рысқұлов ауылдық округінде (халықтың жеке ауласы және ЖШС, ШҚ) ірі қара 3405 бас, оның ішінде 642 бас аналық мал, 16963бас ұсақ мал, 1070 бас жылқы бар.</w:t>
      </w:r>
    </w:p>
    <w:bookmarkEnd w:id="754"/>
    <w:bookmarkStart w:name="z1124" w:id="755"/>
    <w:p>
      <w:pPr>
        <w:spacing w:after="0"/>
        <w:ind w:left="0"/>
        <w:jc w:val="both"/>
      </w:pPr>
      <w:r>
        <w:rPr>
          <w:rFonts w:ascii="Times New Roman"/>
          <w:b w:val="false"/>
          <w:i w:val="false"/>
          <w:color w:val="000000"/>
          <w:sz w:val="28"/>
        </w:rPr>
        <w:t>
      Жайылым көлемі 13754гектарды құрайды.</w:t>
      </w:r>
    </w:p>
    <w:bookmarkEnd w:id="755"/>
    <w:bookmarkStart w:name="z1125" w:id="756"/>
    <w:p>
      <w:pPr>
        <w:spacing w:after="0"/>
        <w:ind w:left="0"/>
        <w:jc w:val="both"/>
      </w:pPr>
      <w:r>
        <w:rPr>
          <w:rFonts w:ascii="Times New Roman"/>
          <w:b w:val="false"/>
          <w:i w:val="false"/>
          <w:color w:val="000000"/>
          <w:sz w:val="28"/>
        </w:rPr>
        <w:t>
      Тұрар Рысқұлов ауылдық округінің ЖШС, шаруа және фермерлік қожалықтарындағы мал басы: ірі қара 1414 бас, ұсақ қара 11643 бас, 778бас жылқы.</w:t>
      </w:r>
    </w:p>
    <w:bookmarkEnd w:id="756"/>
    <w:bookmarkStart w:name="z1126" w:id="757"/>
    <w:p>
      <w:pPr>
        <w:spacing w:after="0"/>
        <w:ind w:left="0"/>
        <w:jc w:val="both"/>
      </w:pPr>
      <w:r>
        <w:rPr>
          <w:rFonts w:ascii="Times New Roman"/>
          <w:b w:val="false"/>
          <w:i w:val="false"/>
          <w:color w:val="000000"/>
          <w:sz w:val="28"/>
        </w:rPr>
        <w:t>
      ЖШС, шаруа және фермер қожалықтарының жайылым алаңы 13167 гектарды құрайды.</w:t>
      </w:r>
    </w:p>
    <w:bookmarkEnd w:id="757"/>
    <w:bookmarkStart w:name="z1127" w:id="758"/>
    <w:p>
      <w:pPr>
        <w:spacing w:after="0"/>
        <w:ind w:left="0"/>
        <w:jc w:val="both"/>
      </w:pPr>
      <w:r>
        <w:rPr>
          <w:rFonts w:ascii="Times New Roman"/>
          <w:b w:val="false"/>
          <w:i w:val="false"/>
          <w:color w:val="000000"/>
          <w:sz w:val="28"/>
        </w:rPr>
        <w:t>
      Рысқұлов ауылдық округінің елді мекен тұрғындарындағы мал басы: ірі қара 1991 бас, ұсақ қара 5320 бас, 292 бас жылқы.</w:t>
      </w:r>
    </w:p>
    <w:bookmarkEnd w:id="758"/>
    <w:bookmarkStart w:name="z1128" w:id="759"/>
    <w:p>
      <w:pPr>
        <w:spacing w:after="0"/>
        <w:ind w:left="0"/>
        <w:jc w:val="both"/>
      </w:pPr>
      <w:r>
        <w:rPr>
          <w:rFonts w:ascii="Times New Roman"/>
          <w:b w:val="false"/>
          <w:i w:val="false"/>
          <w:color w:val="000000"/>
          <w:sz w:val="28"/>
        </w:rPr>
        <w:t>
      Рысқұлов ауылдық округі бойынша елді мекен шегіндеауыл шаруашылығы малдарын қамтамасыз ету үшін барлығы 586,6 гектар жайылымдық жерлер бар.</w:t>
      </w:r>
    </w:p>
    <w:bookmarkEnd w:id="759"/>
    <w:bookmarkStart w:name="z1129" w:id="760"/>
    <w:p>
      <w:pPr>
        <w:spacing w:after="0"/>
        <w:ind w:left="0"/>
        <w:jc w:val="both"/>
      </w:pPr>
      <w:r>
        <w:rPr>
          <w:rFonts w:ascii="Times New Roman"/>
          <w:b w:val="false"/>
          <w:i w:val="false"/>
          <w:color w:val="000000"/>
          <w:sz w:val="28"/>
        </w:rPr>
        <w:t>
      Тұрар Рысқұлов ауылдық округінде мал айдауға арналған сервитуттар орнатылмаған.</w:t>
      </w:r>
    </w:p>
    <w:bookmarkEnd w:id="760"/>
    <w:bookmarkStart w:name="z1130" w:id="761"/>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(Тұрар Рысқұлов ауылына) ауыл шаруашылығы жануарларының аналық (сауын) мал басын ұстау бойынша 586,6 га көлемінде, жүктеме нормасы 4 га/бас болғанда қажеттілік 6397,6 га құрайды. Жайылымдық жерлердің қалыптасқан қажеттілігін Мемлекет мұқтажы үшін жерлерді сатып алу есебінен толықтыру қажет.</w:t>
      </w:r>
    </w:p>
    <w:bookmarkEnd w:id="761"/>
    <w:bookmarkStart w:name="z1131" w:id="762"/>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21158,2га, ІҚМ басына жүктеме нормасы 6,2 га / бас болғанда., Ұсақ мал – 1,3 га / бас., жылқы –6,5 га/ бас.</w:t>
      </w:r>
    </w:p>
    <w:bookmarkEnd w:id="762"/>
    <w:bookmarkStart w:name="z1132" w:id="763"/>
    <w:p>
      <w:pPr>
        <w:spacing w:after="0"/>
        <w:ind w:left="0"/>
        <w:jc w:val="both"/>
      </w:pPr>
      <w:r>
        <w:rPr>
          <w:rFonts w:ascii="Times New Roman"/>
          <w:b w:val="false"/>
          <w:i w:val="false"/>
          <w:color w:val="000000"/>
          <w:sz w:val="28"/>
        </w:rPr>
        <w:t>
      Қажеттілік:</w:t>
      </w:r>
    </w:p>
    <w:bookmarkEnd w:id="763"/>
    <w:bookmarkStart w:name="z1133" w:id="764"/>
    <w:p>
      <w:pPr>
        <w:spacing w:after="0"/>
        <w:ind w:left="0"/>
        <w:jc w:val="both"/>
      </w:pPr>
      <w:r>
        <w:rPr>
          <w:rFonts w:ascii="Times New Roman"/>
          <w:b w:val="false"/>
          <w:i w:val="false"/>
          <w:color w:val="000000"/>
          <w:sz w:val="28"/>
        </w:rPr>
        <w:t>
      ІҚМ үшін-1991 бас. * 6,2 га/бас.=12344,2 га;</w:t>
      </w:r>
    </w:p>
    <w:bookmarkEnd w:id="764"/>
    <w:bookmarkStart w:name="z1134" w:id="765"/>
    <w:p>
      <w:pPr>
        <w:spacing w:after="0"/>
        <w:ind w:left="0"/>
        <w:jc w:val="both"/>
      </w:pPr>
      <w:r>
        <w:rPr>
          <w:rFonts w:ascii="Times New Roman"/>
          <w:b w:val="false"/>
          <w:i w:val="false"/>
          <w:color w:val="000000"/>
          <w:sz w:val="28"/>
        </w:rPr>
        <w:t>
      ұсақ мал үшін-5320бас. * 1,3 га/бас.= 6916 га;</w:t>
      </w:r>
    </w:p>
    <w:bookmarkEnd w:id="765"/>
    <w:bookmarkStart w:name="z1135" w:id="766"/>
    <w:p>
      <w:pPr>
        <w:spacing w:after="0"/>
        <w:ind w:left="0"/>
        <w:jc w:val="both"/>
      </w:pPr>
      <w:r>
        <w:rPr>
          <w:rFonts w:ascii="Times New Roman"/>
          <w:b w:val="false"/>
          <w:i w:val="false"/>
          <w:color w:val="000000"/>
          <w:sz w:val="28"/>
        </w:rPr>
        <w:t>
      жылқыүшін-292 бас. * 6,5 га / гол.= 1898 га.</w:t>
      </w:r>
    </w:p>
    <w:bookmarkEnd w:id="766"/>
    <w:bookmarkStart w:name="z1136" w:id="767"/>
    <w:p>
      <w:pPr>
        <w:spacing w:after="0"/>
        <w:ind w:left="0"/>
        <w:jc w:val="both"/>
      </w:pPr>
      <w:r>
        <w:rPr>
          <w:rFonts w:ascii="Times New Roman"/>
          <w:b w:val="false"/>
          <w:i w:val="false"/>
          <w:color w:val="000000"/>
          <w:sz w:val="28"/>
        </w:rPr>
        <w:t>
      12344,2+6916+1898=21158,2га.</w:t>
      </w:r>
    </w:p>
    <w:bookmarkEnd w:id="767"/>
    <w:bookmarkStart w:name="z1137" w:id="768"/>
    <w:p>
      <w:pPr>
        <w:spacing w:after="0"/>
        <w:ind w:left="0"/>
        <w:jc w:val="both"/>
      </w:pPr>
      <w:r>
        <w:rPr>
          <w:rFonts w:ascii="Times New Roman"/>
          <w:b w:val="false"/>
          <w:i w:val="false"/>
          <w:color w:val="000000"/>
          <w:sz w:val="28"/>
        </w:rPr>
        <w:t>
      Жайылымалқаптарыныңқалыптасқанқажеттілігін2567,19көлемінде, келесі ШҚ-ң, ЖШС-ң жерлеріне жаю жоспарланады: Абдрахманов М.-170. Абилов Қ-1779,95. Алимбеков Батырбек Токшылыкович-236,07. Артикбаев Еспол Джатобаевич-142,28. Арыкбаева Асит Каламбаевна-106,7. Ахметов Куат Расилович-132,19.</w:t>
      </w:r>
    </w:p>
    <w:bookmarkEnd w:id="768"/>
    <w:bookmarkStart w:name="z1138" w:id="769"/>
    <w:p>
      <w:pPr>
        <w:spacing w:after="0"/>
        <w:ind w:left="0"/>
        <w:jc w:val="both"/>
      </w:pPr>
      <w:r>
        <w:rPr>
          <w:rFonts w:ascii="Times New Roman"/>
          <w:b w:val="false"/>
          <w:i w:val="false"/>
          <w:color w:val="000000"/>
          <w:sz w:val="28"/>
        </w:rPr>
        <w:t>
      Осы Жоспардың 5 – қосымшасына сәйкес, Тұрар Рысқұлов ауылдық округінің жергілікті халқының ауыл шаруашылығы жануарларының мал басын Тұрар Рысқұловауылдық округінің шалғайдағы жайылымдарына ауыстыру есебінен 3830,41 га жайылымдық жерлердің қалған қажеттілігін өтеу қажет.</w:t>
      </w:r>
    </w:p>
    <w:bookmarkEnd w:id="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Тұрар Рысқұлов ауылдық </w:t>
            </w:r>
            <w:r>
              <w:br/>
            </w:r>
            <w:r>
              <w:rPr>
                <w:rFonts w:ascii="Times New Roman"/>
                <w:b w:val="false"/>
                <w:i w:val="false"/>
                <w:color w:val="000000"/>
                <w:sz w:val="20"/>
              </w:rPr>
              <w:t>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 – қосымша</w:t>
            </w:r>
          </w:p>
        </w:tc>
      </w:tr>
    </w:tbl>
    <w:bookmarkStart w:name="z1143" w:id="770"/>
    <w:p>
      <w:pPr>
        <w:spacing w:after="0"/>
        <w:ind w:left="0"/>
        <w:jc w:val="left"/>
      </w:pPr>
      <w:r>
        <w:rPr>
          <w:rFonts w:ascii="Times New Roman"/>
          <w:b/>
          <w:i w:val="false"/>
          <w:color w:val="000000"/>
        </w:rPr>
        <w:t xml:space="preserve"> Тұрар Рысқұлов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770"/>
    <w:bookmarkStart w:name="z1144" w:id="771"/>
    <w:p>
      <w:pPr>
        <w:spacing w:after="0"/>
        <w:ind w:left="0"/>
        <w:jc w:val="both"/>
      </w:pPr>
      <w:r>
        <w:rPr>
          <w:rFonts w:ascii="Times New Roman"/>
          <w:b w:val="false"/>
          <w:i w:val="false"/>
          <w:color w:val="000000"/>
          <w:sz w:val="28"/>
        </w:rPr>
        <w:t xml:space="preserve">
      </w:t>
      </w:r>
    </w:p>
    <w:bookmarkEnd w:id="771"/>
    <w:p>
      <w:pPr>
        <w:spacing w:after="0"/>
        <w:ind w:left="0"/>
        <w:jc w:val="both"/>
      </w:pPr>
      <w:r>
        <w:drawing>
          <wp:inline distT="0" distB="0" distL="0" distR="0">
            <wp:extent cx="6299200" cy="1225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299200" cy="1225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5" w:id="772"/>
    <w:p>
      <w:pPr>
        <w:spacing w:after="0"/>
        <w:ind w:left="0"/>
        <w:jc w:val="both"/>
      </w:pPr>
      <w:r>
        <w:rPr>
          <w:rFonts w:ascii="Times New Roman"/>
          <w:b w:val="false"/>
          <w:i w:val="false"/>
          <w:color w:val="000000"/>
          <w:sz w:val="28"/>
        </w:rPr>
        <w:t>
      Шартты белгілер:</w:t>
      </w:r>
    </w:p>
    <w:bookmarkEnd w:id="772"/>
    <w:bookmarkStart w:name="z1146" w:id="773"/>
    <w:p>
      <w:pPr>
        <w:spacing w:after="0"/>
        <w:ind w:left="0"/>
        <w:jc w:val="both"/>
      </w:pPr>
      <w:r>
        <w:rPr>
          <w:rFonts w:ascii="Times New Roman"/>
          <w:b w:val="false"/>
          <w:i w:val="false"/>
          <w:color w:val="000000"/>
          <w:sz w:val="28"/>
        </w:rPr>
        <w:t xml:space="preserve">
      </w:t>
      </w:r>
    </w:p>
    <w:bookmarkEnd w:id="773"/>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7" w:id="774"/>
    <w:p>
      <w:pPr>
        <w:spacing w:after="0"/>
        <w:ind w:left="0"/>
        <w:jc w:val="left"/>
      </w:pPr>
      <w:r>
        <w:rPr>
          <w:rFonts w:ascii="Times New Roman"/>
          <w:b/>
          <w:i w:val="false"/>
          <w:color w:val="000000"/>
        </w:rPr>
        <w:t xml:space="preserve"> Тұрар Рысқұлов ауылдық округі аумағындағы жер учаскелерінің меншік иелері тізімі</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 Батырбек Токшылыкович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1 602, 9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Артикбаев Еспол Джатобаевич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Арыкбаева Асит Каламбаевна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Куат Расилович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2 567, 19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3 576, 3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1779, 95</w:t>
            </w:r>
          </w:p>
        </w:tc>
      </w:tr>
    </w:tbl>
    <w:bookmarkStart w:name="z1149" w:id="775"/>
    <w:p>
      <w:pPr>
        <w:spacing w:after="0"/>
        <w:ind w:left="0"/>
        <w:jc w:val="left"/>
      </w:pPr>
      <w:r>
        <w:rPr>
          <w:rFonts w:ascii="Times New Roman"/>
          <w:b/>
          <w:i w:val="false"/>
          <w:color w:val="000000"/>
        </w:rPr>
        <w:t xml:space="preserve"> Тұрар Рысқұлов ауылдық округі бойынша елді мекендер бөлінісінде</w:t>
      </w:r>
    </w:p>
    <w:bookmarkEnd w:id="775"/>
    <w:bookmarkStart w:name="z1150" w:id="776"/>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7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Рысқұлов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52" w:id="777"/>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-3393,8га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777"/>
    <w:bookmarkStart w:name="z1153" w:id="778"/>
    <w:p>
      <w:pPr>
        <w:spacing w:after="0"/>
        <w:ind w:left="0"/>
        <w:jc w:val="left"/>
      </w:pPr>
      <w:r>
        <w:rPr>
          <w:rFonts w:ascii="Times New Roman"/>
          <w:b/>
          <w:i w:val="false"/>
          <w:color w:val="000000"/>
        </w:rPr>
        <w:t xml:space="preserve"> Тұрар Рысқұлов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779"/>
          <w:p>
            <w:pPr>
              <w:spacing w:after="20"/>
              <w:ind w:left="20"/>
              <w:jc w:val="both"/>
            </w:pPr>
            <w:r>
              <w:rPr>
                <w:rFonts w:ascii="Times New Roman"/>
                <w:b w:val="false"/>
                <w:i w:val="false"/>
                <w:color w:val="000000"/>
                <w:sz w:val="20"/>
              </w:rPr>
              <w:t>
Малдың болуы</w:t>
            </w:r>
          </w:p>
          <w:bookmarkEnd w:id="779"/>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 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Рысқұлов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780"/>
          <w:p>
            <w:pPr>
              <w:spacing w:after="20"/>
              <w:ind w:left="20"/>
              <w:jc w:val="both"/>
            </w:pPr>
            <w:r>
              <w:rPr>
                <w:rFonts w:ascii="Times New Roman"/>
                <w:b w:val="false"/>
                <w:i w:val="false"/>
                <w:color w:val="000000"/>
                <w:sz w:val="20"/>
              </w:rPr>
              <w:t>
Аби лов Қ- 1779,95</w:t>
            </w:r>
          </w:p>
          <w:bookmarkEnd w:id="780"/>
          <w:p>
            <w:pPr>
              <w:spacing w:after="20"/>
              <w:ind w:left="20"/>
              <w:jc w:val="both"/>
            </w:pPr>
            <w:r>
              <w:rPr>
                <w:rFonts w:ascii="Times New Roman"/>
                <w:b w:val="false"/>
                <w:i w:val="false"/>
                <w:color w:val="000000"/>
                <w:sz w:val="20"/>
              </w:rPr>
              <w:t>
Қоры тынды: 1779,95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Тұрар Рысқұлов ауылдық </w:t>
            </w:r>
            <w:r>
              <w:br/>
            </w:r>
            <w:r>
              <w:rPr>
                <w:rFonts w:ascii="Times New Roman"/>
                <w:b w:val="false"/>
                <w:i w:val="false"/>
                <w:color w:val="000000"/>
                <w:sz w:val="20"/>
              </w:rPr>
              <w:t xml:space="preserve">округінде </w:t>
            </w:r>
            <w:r>
              <w:br/>
            </w:r>
            <w:r>
              <w:rPr>
                <w:rFonts w:ascii="Times New Roman"/>
                <w:b w:val="false"/>
                <w:i w:val="false"/>
                <w:color w:val="000000"/>
                <w:sz w:val="20"/>
              </w:rPr>
              <w:t>2022-2024 жылдарға арналған</w:t>
            </w:r>
          </w:p>
        </w:tc>
      </w:tr>
    </w:tbl>
    <w:bookmarkStart w:name="z1162" w:id="781"/>
    <w:p>
      <w:pPr>
        <w:spacing w:after="0"/>
        <w:ind w:left="0"/>
        <w:jc w:val="left"/>
      </w:pPr>
      <w:r>
        <w:rPr>
          <w:rFonts w:ascii="Times New Roman"/>
          <w:b/>
          <w:i w:val="false"/>
          <w:color w:val="000000"/>
        </w:rPr>
        <w:t xml:space="preserve"> Жайылым айналымдарының қолайлы схемалары</w:t>
      </w:r>
    </w:p>
    <w:bookmarkEnd w:id="781"/>
    <w:bookmarkStart w:name="z1163" w:id="782"/>
    <w:p>
      <w:pPr>
        <w:spacing w:after="0"/>
        <w:ind w:left="0"/>
        <w:jc w:val="left"/>
      </w:pPr>
      <w:r>
        <w:rPr>
          <w:rFonts w:ascii="Times New Roman"/>
          <w:b/>
          <w:i w:val="false"/>
          <w:color w:val="000000"/>
        </w:rPr>
        <w:t xml:space="preserve"> Тұрар Рысқұлов ауылдық округі үшін қолайлы жайылым айналымдарының схемасы</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83"/>
          <w:p>
            <w:pPr>
              <w:spacing w:after="20"/>
              <w:ind w:left="20"/>
              <w:jc w:val="both"/>
            </w:pPr>
            <w:r>
              <w:rPr>
                <w:rFonts w:ascii="Times New Roman"/>
                <w:b w:val="false"/>
                <w:i w:val="false"/>
                <w:color w:val="000000"/>
                <w:sz w:val="20"/>
              </w:rPr>
              <w:t>
демалушы</w:t>
            </w:r>
          </w:p>
          <w:bookmarkEnd w:id="783"/>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Тұрар Рысқұлов ауылдық </w:t>
            </w:r>
            <w:r>
              <w:br/>
            </w:r>
            <w:r>
              <w:rPr>
                <w:rFonts w:ascii="Times New Roman"/>
                <w:b w:val="false"/>
                <w:i w:val="false"/>
                <w:color w:val="000000"/>
                <w:sz w:val="20"/>
              </w:rPr>
              <w:t xml:space="preserve">округінде </w:t>
            </w:r>
            <w:r>
              <w:br/>
            </w:r>
            <w:r>
              <w:rPr>
                <w:rFonts w:ascii="Times New Roman"/>
                <w:b w:val="false"/>
                <w:i w:val="false"/>
                <w:color w:val="000000"/>
                <w:sz w:val="20"/>
              </w:rPr>
              <w:t>2022-2024 жылдарға арналған</w:t>
            </w:r>
          </w:p>
        </w:tc>
      </w:tr>
    </w:tbl>
    <w:bookmarkStart w:name="z1170" w:id="784"/>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784"/>
    <w:bookmarkStart w:name="z1171"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7810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 w:id="786"/>
    <w:p>
      <w:pPr>
        <w:spacing w:after="0"/>
        <w:ind w:left="0"/>
        <w:jc w:val="both"/>
      </w:pPr>
      <w:r>
        <w:rPr>
          <w:rFonts w:ascii="Times New Roman"/>
          <w:b w:val="false"/>
          <w:i w:val="false"/>
          <w:color w:val="000000"/>
          <w:sz w:val="28"/>
        </w:rPr>
        <w:t>
      Шартты белгілер:</w:t>
      </w:r>
    </w:p>
    <w:bookmarkEnd w:id="786"/>
    <w:bookmarkStart w:name="z1173"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Тұрар Рысқұлов ауылдық </w:t>
            </w:r>
            <w:r>
              <w:br/>
            </w:r>
            <w:r>
              <w:rPr>
                <w:rFonts w:ascii="Times New Roman"/>
                <w:b w:val="false"/>
                <w:i w:val="false"/>
                <w:color w:val="000000"/>
                <w:sz w:val="20"/>
              </w:rPr>
              <w:t xml:space="preserve">округінде </w:t>
            </w:r>
            <w:r>
              <w:br/>
            </w:r>
            <w:r>
              <w:rPr>
                <w:rFonts w:ascii="Times New Roman"/>
                <w:b w:val="false"/>
                <w:i w:val="false"/>
                <w:color w:val="000000"/>
                <w:sz w:val="20"/>
              </w:rPr>
              <w:t>2022-2024 жылдарға арналған</w:t>
            </w:r>
          </w:p>
        </w:tc>
      </w:tr>
    </w:tbl>
    <w:bookmarkStart w:name="z1179" w:id="7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788"/>
    <w:bookmarkStart w:name="z1180" w:id="78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789"/>
    <w:bookmarkStart w:name="z1181" w:id="790"/>
    <w:p>
      <w:pPr>
        <w:spacing w:after="0"/>
        <w:ind w:left="0"/>
        <w:jc w:val="both"/>
      </w:pPr>
      <w:r>
        <w:rPr>
          <w:rFonts w:ascii="Times New Roman"/>
          <w:b w:val="false"/>
          <w:i w:val="false"/>
          <w:color w:val="000000"/>
          <w:sz w:val="28"/>
        </w:rPr>
        <w:t>
      Тұрар Рысқұлов ауылдық округінің аумағында суару немесе суландыру каналдары бар.</w:t>
      </w:r>
    </w:p>
    <w:bookmarkEnd w:id="790"/>
    <w:bookmarkStart w:name="z1182"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Тұрар Рысқұлов ауылдық округінде</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1188" w:id="792"/>
    <w:p>
      <w:pPr>
        <w:spacing w:after="0"/>
        <w:ind w:left="0"/>
        <w:jc w:val="left"/>
      </w:pPr>
      <w:r>
        <w:rPr>
          <w:rFonts w:ascii="Times New Roman"/>
          <w:b/>
          <w:i w:val="false"/>
          <w:color w:val="000000"/>
        </w:rPr>
        <w:t xml:space="preserve"> Тұрар Рысқұлов ауылдық округі-3830,41 гектар</w:t>
      </w:r>
    </w:p>
    <w:bookmarkEnd w:id="792"/>
    <w:bookmarkStart w:name="z1189"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7429500" cy="1215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429500" cy="1215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0" w:id="794"/>
    <w:p>
      <w:pPr>
        <w:spacing w:after="0"/>
        <w:ind w:left="0"/>
        <w:jc w:val="both"/>
      </w:pPr>
      <w:r>
        <w:rPr>
          <w:rFonts w:ascii="Times New Roman"/>
          <w:b w:val="false"/>
          <w:i w:val="false"/>
          <w:color w:val="000000"/>
          <w:sz w:val="28"/>
        </w:rPr>
        <w:t>
      Шартты белгілер:</w:t>
      </w:r>
    </w:p>
    <w:bookmarkEnd w:id="794"/>
    <w:bookmarkStart w:name="z1191"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2"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194" w:id="797"/>
    <w:p>
      <w:pPr>
        <w:spacing w:after="0"/>
        <w:ind w:left="0"/>
        <w:jc w:val="left"/>
      </w:pPr>
      <w:r>
        <w:rPr>
          <w:rFonts w:ascii="Times New Roman"/>
          <w:b/>
          <w:i w:val="false"/>
          <w:color w:val="000000"/>
        </w:rPr>
        <w:t xml:space="preserve"> Тұрар Рысқұлов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797"/>
    <w:bookmarkStart w:name="z1195"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7810500" cy="132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132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7" w:id="800"/>
    <w:p>
      <w:pPr>
        <w:spacing w:after="0"/>
        <w:ind w:left="0"/>
        <w:jc w:val="both"/>
      </w:pPr>
      <w:r>
        <w:rPr>
          <w:rFonts w:ascii="Times New Roman"/>
          <w:b w:val="false"/>
          <w:i w:val="false"/>
          <w:color w:val="000000"/>
          <w:sz w:val="28"/>
        </w:rPr>
        <w:t>
      Шартты белгілер:</w:t>
      </w:r>
    </w:p>
    <w:bookmarkEnd w:id="800"/>
    <w:bookmarkStart w:name="z1198"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Тұрар Рысқұлов ауылдық округінде </w:t>
            </w:r>
            <w:r>
              <w:br/>
            </w:r>
            <w:r>
              <w:rPr>
                <w:rFonts w:ascii="Times New Roman"/>
                <w:b w:val="false"/>
                <w:i w:val="false"/>
                <w:color w:val="000000"/>
                <w:sz w:val="20"/>
              </w:rPr>
              <w:t>2022-2024жылдарға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1204" w:id="80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205" w:id="803"/>
    <w:p>
      <w:pPr>
        <w:spacing w:after="0"/>
        <w:ind w:left="0"/>
        <w:jc w:val="both"/>
      </w:pPr>
      <w:r>
        <w:rPr>
          <w:rFonts w:ascii="Times New Roman"/>
          <w:b w:val="false"/>
          <w:i w:val="false"/>
          <w:color w:val="000000"/>
          <w:sz w:val="28"/>
        </w:rPr>
        <w:t>
      Ескерту: аббревиатуралардың толық жазылуы:</w:t>
      </w:r>
    </w:p>
    <w:bookmarkEnd w:id="803"/>
    <w:bookmarkStart w:name="z1206" w:id="804"/>
    <w:p>
      <w:pPr>
        <w:spacing w:after="0"/>
        <w:ind w:left="0"/>
        <w:jc w:val="both"/>
      </w:pPr>
      <w:r>
        <w:rPr>
          <w:rFonts w:ascii="Times New Roman"/>
          <w:b w:val="false"/>
          <w:i w:val="false"/>
          <w:color w:val="000000"/>
          <w:sz w:val="28"/>
        </w:rPr>
        <w:t>
      КЖМ –көктемгі-жазғы маусым;</w:t>
      </w:r>
    </w:p>
    <w:bookmarkEnd w:id="804"/>
    <w:bookmarkStart w:name="z1207" w:id="805"/>
    <w:p>
      <w:pPr>
        <w:spacing w:after="0"/>
        <w:ind w:left="0"/>
        <w:jc w:val="both"/>
      </w:pPr>
      <w:r>
        <w:rPr>
          <w:rFonts w:ascii="Times New Roman"/>
          <w:b w:val="false"/>
          <w:i w:val="false"/>
          <w:color w:val="000000"/>
          <w:sz w:val="28"/>
        </w:rPr>
        <w:t>
      ЖКМ – жазғы-күзгі маусым;</w:t>
      </w:r>
    </w:p>
    <w:bookmarkEnd w:id="805"/>
    <w:bookmarkStart w:name="z1208" w:id="806"/>
    <w:p>
      <w:pPr>
        <w:spacing w:after="0"/>
        <w:ind w:left="0"/>
        <w:jc w:val="both"/>
      </w:pPr>
      <w:r>
        <w:rPr>
          <w:rFonts w:ascii="Times New Roman"/>
          <w:b w:val="false"/>
          <w:i w:val="false"/>
          <w:color w:val="000000"/>
          <w:sz w:val="28"/>
        </w:rPr>
        <w:t>
      ЖМ – жазғы маусым;</w:t>
      </w:r>
    </w:p>
    <w:bookmarkEnd w:id="806"/>
    <w:bookmarkStart w:name="z1209" w:id="807"/>
    <w:p>
      <w:pPr>
        <w:spacing w:after="0"/>
        <w:ind w:left="0"/>
        <w:jc w:val="both"/>
      </w:pPr>
      <w:r>
        <w:rPr>
          <w:rFonts w:ascii="Times New Roman"/>
          <w:b w:val="false"/>
          <w:i w:val="false"/>
          <w:color w:val="000000"/>
          <w:sz w:val="28"/>
        </w:rPr>
        <w:t>
      ДҚ – демалушы қоршау</w:t>
      </w:r>
    </w:p>
    <w:bookmarkEnd w:id="807"/>
    <w:bookmarkStart w:name="z1210" w:id="808"/>
    <w:p>
      <w:pPr>
        <w:spacing w:after="0"/>
        <w:ind w:left="0"/>
        <w:jc w:val="left"/>
      </w:pPr>
      <w:r>
        <w:rPr>
          <w:rFonts w:ascii="Times New Roman"/>
          <w:b/>
          <w:i w:val="false"/>
          <w:color w:val="000000"/>
        </w:rPr>
        <w:t xml:space="preserve"> Сарымолдаев ауылдық округінде жайылымдарды басқару және оларды пайдалану жөніндегі 2022-2024 жылдарға арналған жоспар</w:t>
      </w:r>
    </w:p>
    <w:bookmarkEnd w:id="808"/>
    <w:bookmarkStart w:name="z1211" w:id="809"/>
    <w:p>
      <w:pPr>
        <w:spacing w:after="0"/>
        <w:ind w:left="0"/>
        <w:jc w:val="both"/>
      </w:pPr>
      <w:r>
        <w:rPr>
          <w:rFonts w:ascii="Times New Roman"/>
          <w:b w:val="false"/>
          <w:i w:val="false"/>
          <w:color w:val="000000"/>
          <w:sz w:val="28"/>
        </w:rPr>
        <w:t>
      Сарымолдаев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№15090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809"/>
    <w:bookmarkStart w:name="z1212" w:id="810"/>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810"/>
    <w:bookmarkStart w:name="z1213" w:id="811"/>
    <w:p>
      <w:pPr>
        <w:spacing w:after="0"/>
        <w:ind w:left="0"/>
        <w:jc w:val="both"/>
      </w:pPr>
      <w:r>
        <w:rPr>
          <w:rFonts w:ascii="Times New Roman"/>
          <w:b w:val="false"/>
          <w:i w:val="false"/>
          <w:color w:val="000000"/>
          <w:sz w:val="28"/>
        </w:rPr>
        <w:t>
      Жоспар құрамында:</w:t>
      </w:r>
    </w:p>
    <w:bookmarkEnd w:id="811"/>
    <w:bookmarkStart w:name="z1214" w:id="812"/>
    <w:p>
      <w:pPr>
        <w:spacing w:after="0"/>
        <w:ind w:left="0"/>
        <w:jc w:val="both"/>
      </w:pPr>
      <w:r>
        <w:rPr>
          <w:rFonts w:ascii="Times New Roman"/>
          <w:b w:val="false"/>
          <w:i w:val="false"/>
          <w:color w:val="000000"/>
          <w:sz w:val="28"/>
        </w:rPr>
        <w:t>
      1) Құқық белгілейтін құжаттар негізінде Сарымолдаев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812"/>
    <w:bookmarkStart w:name="z1215" w:id="813"/>
    <w:p>
      <w:pPr>
        <w:spacing w:after="0"/>
        <w:ind w:left="0"/>
        <w:jc w:val="both"/>
      </w:pPr>
      <w:r>
        <w:rPr>
          <w:rFonts w:ascii="Times New Roman"/>
          <w:b w:val="false"/>
          <w:i w:val="false"/>
          <w:color w:val="000000"/>
          <w:sz w:val="28"/>
        </w:rPr>
        <w:t>
      2) жайылым айналымдарының қолайлы схемалары (2-қосымша);</w:t>
      </w:r>
    </w:p>
    <w:bookmarkEnd w:id="813"/>
    <w:bookmarkStart w:name="z1216" w:id="814"/>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814"/>
    <w:bookmarkStart w:name="z1217" w:id="81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815"/>
    <w:bookmarkStart w:name="z1218" w:id="816"/>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816"/>
    <w:bookmarkStart w:name="z1219" w:id="817"/>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817"/>
    <w:bookmarkStart w:name="z1220" w:id="818"/>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818"/>
    <w:bookmarkStart w:name="z1221" w:id="819"/>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819"/>
    <w:bookmarkStart w:name="z1222" w:id="820"/>
    <w:p>
      <w:pPr>
        <w:spacing w:after="0"/>
        <w:ind w:left="0"/>
        <w:jc w:val="both"/>
      </w:pPr>
      <w:r>
        <w:rPr>
          <w:rFonts w:ascii="Times New Roman"/>
          <w:b w:val="false"/>
          <w:i w:val="false"/>
          <w:color w:val="000000"/>
          <w:sz w:val="28"/>
        </w:rPr>
        <w:t>
      Әкімшілік-аумақтық бөлініс бойынша Сарымолдаев ауылдық округінде 3 ауылдық елді мекен бар.</w:t>
      </w:r>
    </w:p>
    <w:bookmarkEnd w:id="820"/>
    <w:bookmarkStart w:name="z1223" w:id="821"/>
    <w:p>
      <w:pPr>
        <w:spacing w:after="0"/>
        <w:ind w:left="0"/>
        <w:jc w:val="both"/>
      </w:pPr>
      <w:r>
        <w:rPr>
          <w:rFonts w:ascii="Times New Roman"/>
          <w:b w:val="false"/>
          <w:i w:val="false"/>
          <w:color w:val="000000"/>
          <w:sz w:val="28"/>
        </w:rPr>
        <w:t>
      Сарымолдаев ауылдық округі аумағының жалпы көлемі 34231 гектар, оның ішінде егістік – 8866,48 га, жайылым жерлері – 17645,7 га.</w:t>
      </w:r>
    </w:p>
    <w:bookmarkEnd w:id="821"/>
    <w:bookmarkStart w:name="z1224" w:id="822"/>
    <w:p>
      <w:pPr>
        <w:spacing w:after="0"/>
        <w:ind w:left="0"/>
        <w:jc w:val="both"/>
      </w:pPr>
      <w:r>
        <w:rPr>
          <w:rFonts w:ascii="Times New Roman"/>
          <w:b w:val="false"/>
          <w:i w:val="false"/>
          <w:color w:val="000000"/>
          <w:sz w:val="28"/>
        </w:rPr>
        <w:t>
      Жер санаттары бойынша:</w:t>
      </w:r>
    </w:p>
    <w:bookmarkEnd w:id="822"/>
    <w:bookmarkStart w:name="z1225" w:id="823"/>
    <w:p>
      <w:pPr>
        <w:spacing w:after="0"/>
        <w:ind w:left="0"/>
        <w:jc w:val="both"/>
      </w:pPr>
      <w:r>
        <w:rPr>
          <w:rFonts w:ascii="Times New Roman"/>
          <w:b w:val="false"/>
          <w:i w:val="false"/>
          <w:color w:val="000000"/>
          <w:sz w:val="28"/>
        </w:rPr>
        <w:t>
      ауыл шаруашылығы мақсатындағы жерлер – 16358,03 гектар;</w:t>
      </w:r>
    </w:p>
    <w:bookmarkEnd w:id="823"/>
    <w:bookmarkStart w:name="z1226" w:id="824"/>
    <w:p>
      <w:pPr>
        <w:spacing w:after="0"/>
        <w:ind w:left="0"/>
        <w:jc w:val="both"/>
      </w:pPr>
      <w:r>
        <w:rPr>
          <w:rFonts w:ascii="Times New Roman"/>
          <w:b w:val="false"/>
          <w:i w:val="false"/>
          <w:color w:val="000000"/>
          <w:sz w:val="28"/>
        </w:rPr>
        <w:t>
      елді мекендердің жері-1691,0 гектар;</w:t>
      </w:r>
    </w:p>
    <w:bookmarkEnd w:id="824"/>
    <w:bookmarkStart w:name="z1227" w:id="825"/>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жер-216,1644 гектар;</w:t>
      </w:r>
    </w:p>
    <w:bookmarkEnd w:id="825"/>
    <w:bookmarkStart w:name="z1228" w:id="826"/>
    <w:p>
      <w:pPr>
        <w:spacing w:after="0"/>
        <w:ind w:left="0"/>
        <w:jc w:val="both"/>
      </w:pPr>
      <w:r>
        <w:rPr>
          <w:rFonts w:ascii="Times New Roman"/>
          <w:b w:val="false"/>
          <w:i w:val="false"/>
          <w:color w:val="000000"/>
          <w:sz w:val="28"/>
        </w:rPr>
        <w:t>
      босалқы жерлер-1079 гектар.</w:t>
      </w:r>
    </w:p>
    <w:bookmarkEnd w:id="826"/>
    <w:bookmarkStart w:name="z1229" w:id="827"/>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827"/>
    <w:bookmarkStart w:name="z1230" w:id="828"/>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828"/>
    <w:bookmarkStart w:name="z1231" w:id="829"/>
    <w:p>
      <w:pPr>
        <w:spacing w:after="0"/>
        <w:ind w:left="0"/>
        <w:jc w:val="both"/>
      </w:pPr>
      <w:r>
        <w:rPr>
          <w:rFonts w:ascii="Times New Roman"/>
          <w:b w:val="false"/>
          <w:i w:val="false"/>
          <w:color w:val="000000"/>
          <w:sz w:val="28"/>
        </w:rPr>
        <w:t>
      2021 жылдың 1 қарашасына Сарымолдаев ауылдық округінде (халықтың жеке ауласы және ЖШС, ШҚ) ірі қара 6702 бас, оның ішінде 1584 бас аналық мал, 50800 бас ұсақ мал, 2210 бас жылқы бар.</w:t>
      </w:r>
    </w:p>
    <w:bookmarkEnd w:id="829"/>
    <w:bookmarkStart w:name="z1232" w:id="830"/>
    <w:p>
      <w:pPr>
        <w:spacing w:after="0"/>
        <w:ind w:left="0"/>
        <w:jc w:val="both"/>
      </w:pPr>
      <w:r>
        <w:rPr>
          <w:rFonts w:ascii="Times New Roman"/>
          <w:b w:val="false"/>
          <w:i w:val="false"/>
          <w:color w:val="000000"/>
          <w:sz w:val="28"/>
        </w:rPr>
        <w:t>
      Жайылым көлемі 17645,7 гектарды құрайды.</w:t>
      </w:r>
    </w:p>
    <w:bookmarkEnd w:id="830"/>
    <w:bookmarkStart w:name="z1233" w:id="831"/>
    <w:p>
      <w:pPr>
        <w:spacing w:after="0"/>
        <w:ind w:left="0"/>
        <w:jc w:val="both"/>
      </w:pPr>
      <w:r>
        <w:rPr>
          <w:rFonts w:ascii="Times New Roman"/>
          <w:b w:val="false"/>
          <w:i w:val="false"/>
          <w:color w:val="000000"/>
          <w:sz w:val="28"/>
        </w:rPr>
        <w:t>
      Сарымолдаев ауылдық округінің ЖШС, шаруа және фермерлік қожалықтарындағы мал басы: ірі қара 1199 бас, ұсақ қара 34267 бас, 1260 бас жылқы.</w:t>
      </w:r>
    </w:p>
    <w:bookmarkEnd w:id="831"/>
    <w:bookmarkStart w:name="z1234" w:id="832"/>
    <w:p>
      <w:pPr>
        <w:spacing w:after="0"/>
        <w:ind w:left="0"/>
        <w:jc w:val="both"/>
      </w:pPr>
      <w:r>
        <w:rPr>
          <w:rFonts w:ascii="Times New Roman"/>
          <w:b w:val="false"/>
          <w:i w:val="false"/>
          <w:color w:val="000000"/>
          <w:sz w:val="28"/>
        </w:rPr>
        <w:t>
      ЖШС, шаруа және фермер қожалықтарының жайылым алаңы 16756 гектарды құрайды.</w:t>
      </w:r>
    </w:p>
    <w:bookmarkEnd w:id="832"/>
    <w:bookmarkStart w:name="z1235" w:id="833"/>
    <w:p>
      <w:pPr>
        <w:spacing w:after="0"/>
        <w:ind w:left="0"/>
        <w:jc w:val="both"/>
      </w:pPr>
      <w:r>
        <w:rPr>
          <w:rFonts w:ascii="Times New Roman"/>
          <w:b w:val="false"/>
          <w:i w:val="false"/>
          <w:color w:val="000000"/>
          <w:sz w:val="28"/>
        </w:rPr>
        <w:t>
      Сарымолдаев округінің елді мекен тұрғындарындағы мал басы: ірі қара 5503 бас, ұсақ қара 16533 бас, 950 бас жылқы.</w:t>
      </w:r>
    </w:p>
    <w:bookmarkEnd w:id="833"/>
    <w:bookmarkStart w:name="z1236" w:id="834"/>
    <w:p>
      <w:pPr>
        <w:spacing w:after="0"/>
        <w:ind w:left="0"/>
        <w:jc w:val="both"/>
      </w:pPr>
      <w:r>
        <w:rPr>
          <w:rFonts w:ascii="Times New Roman"/>
          <w:b w:val="false"/>
          <w:i w:val="false"/>
          <w:color w:val="000000"/>
          <w:sz w:val="28"/>
        </w:rPr>
        <w:t>
      Сарымолдаев ауылдық округі бойынша елді мекен шегінде ауыл шаруашылығы малдарын қамтамасыз ету үшін барлығы 889,7 гектар жайылымдық жерлер бар.</w:t>
      </w:r>
    </w:p>
    <w:bookmarkEnd w:id="834"/>
    <w:bookmarkStart w:name="z1237" w:id="835"/>
    <w:p>
      <w:pPr>
        <w:spacing w:after="0"/>
        <w:ind w:left="0"/>
        <w:jc w:val="both"/>
      </w:pPr>
      <w:r>
        <w:rPr>
          <w:rFonts w:ascii="Times New Roman"/>
          <w:b w:val="false"/>
          <w:i w:val="false"/>
          <w:color w:val="000000"/>
          <w:sz w:val="28"/>
        </w:rPr>
        <w:t>
      Сарымолдаев ауылдық округінде мал айдауға арналған сервитуттар орнатылмаған.</w:t>
      </w:r>
    </w:p>
    <w:bookmarkEnd w:id="835"/>
    <w:bookmarkStart w:name="z1238" w:id="836"/>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(Сарымолдаев, Екпінді, Ойтал ауылдарына) ауыл шаруашылығы жануарларының аналық (сауын) мал басын ұстау бойынша 17645 га көлемінде, жүктеме нормасы 4 га/бас болғанда қажеттілік 4574,4 га құрайды. Жайылымдық жерлердің қалыптасқан қажеттілігін Мемлекет мұқтажы үшін жерлерді сатып алу есебінен толықтыру қажет.</w:t>
      </w:r>
    </w:p>
    <w:bookmarkEnd w:id="836"/>
    <w:bookmarkStart w:name="z1239" w:id="837"/>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61786,5 га, ІҚМ басына жүктеме нормасы 6,2 га / бас болғанда., Ұсақ мал – 1,3 га / бас., жылқы –6,5 га/ бас.</w:t>
      </w:r>
    </w:p>
    <w:bookmarkEnd w:id="837"/>
    <w:bookmarkStart w:name="z1240" w:id="838"/>
    <w:p>
      <w:pPr>
        <w:spacing w:after="0"/>
        <w:ind w:left="0"/>
        <w:jc w:val="both"/>
      </w:pPr>
      <w:r>
        <w:rPr>
          <w:rFonts w:ascii="Times New Roman"/>
          <w:b w:val="false"/>
          <w:i w:val="false"/>
          <w:color w:val="000000"/>
          <w:sz w:val="28"/>
        </w:rPr>
        <w:t>
      Қажеттілік:</w:t>
      </w:r>
    </w:p>
    <w:bookmarkEnd w:id="838"/>
    <w:bookmarkStart w:name="z1241" w:id="839"/>
    <w:p>
      <w:pPr>
        <w:spacing w:after="0"/>
        <w:ind w:left="0"/>
        <w:jc w:val="both"/>
      </w:pPr>
      <w:r>
        <w:rPr>
          <w:rFonts w:ascii="Times New Roman"/>
          <w:b w:val="false"/>
          <w:i w:val="false"/>
          <w:color w:val="000000"/>
          <w:sz w:val="28"/>
        </w:rPr>
        <w:t>
      ІҚМ үшін-5503 бас. * 6,2 га/бас.=34118,6 га;</w:t>
      </w:r>
    </w:p>
    <w:bookmarkEnd w:id="839"/>
    <w:bookmarkStart w:name="z1242" w:id="840"/>
    <w:p>
      <w:pPr>
        <w:spacing w:after="0"/>
        <w:ind w:left="0"/>
        <w:jc w:val="both"/>
      </w:pPr>
      <w:r>
        <w:rPr>
          <w:rFonts w:ascii="Times New Roman"/>
          <w:b w:val="false"/>
          <w:i w:val="false"/>
          <w:color w:val="000000"/>
          <w:sz w:val="28"/>
        </w:rPr>
        <w:t>
      ұсақ мал үшін-16533 бас. * 1,3 га/бас.= 21492,9 га;</w:t>
      </w:r>
    </w:p>
    <w:bookmarkEnd w:id="840"/>
    <w:bookmarkStart w:name="z1243" w:id="841"/>
    <w:p>
      <w:pPr>
        <w:spacing w:after="0"/>
        <w:ind w:left="0"/>
        <w:jc w:val="both"/>
      </w:pPr>
      <w:r>
        <w:rPr>
          <w:rFonts w:ascii="Times New Roman"/>
          <w:b w:val="false"/>
          <w:i w:val="false"/>
          <w:color w:val="000000"/>
          <w:sz w:val="28"/>
        </w:rPr>
        <w:t>
      жылқы үшін-950 бас. * 6,5 га / гол.= 6175 га.</w:t>
      </w:r>
    </w:p>
    <w:bookmarkEnd w:id="841"/>
    <w:bookmarkStart w:name="z1244" w:id="842"/>
    <w:p>
      <w:pPr>
        <w:spacing w:after="0"/>
        <w:ind w:left="0"/>
        <w:jc w:val="both"/>
      </w:pPr>
      <w:r>
        <w:rPr>
          <w:rFonts w:ascii="Times New Roman"/>
          <w:b w:val="false"/>
          <w:i w:val="false"/>
          <w:color w:val="000000"/>
          <w:sz w:val="28"/>
        </w:rPr>
        <w:t>
      34118,6+21492,9+6175= 61786,5га.</w:t>
      </w:r>
    </w:p>
    <w:bookmarkEnd w:id="842"/>
    <w:bookmarkStart w:name="z1245" w:id="843"/>
    <w:p>
      <w:pPr>
        <w:spacing w:after="0"/>
        <w:ind w:left="0"/>
        <w:jc w:val="both"/>
      </w:pPr>
      <w:r>
        <w:rPr>
          <w:rFonts w:ascii="Times New Roman"/>
          <w:b w:val="false"/>
          <w:i w:val="false"/>
          <w:color w:val="000000"/>
          <w:sz w:val="28"/>
        </w:rPr>
        <w:t>
      Жайылым көлемінде 2909,0 га келесі ШҚ-ң, ЖШС-ң жерлеріне жаю жоспарланады: Б. Байтуленов– 145 га, Ж.Курмангалиева -100 га, А.Мусаханов-150 га, Р.Орманбекова-100,0 га, Б.Шерадзе -123,0 га, Д.Аманбаев-159,0 га, С.Бейсеналиев-155,0 га, Р.Мурадова-101 га, Н.Мырзахметова-109,0 га, С.Шакиев-121,0га, З.Шерадзе-389 га, ЖШС Жылы бұлақ-1257 га.</w:t>
      </w:r>
    </w:p>
    <w:bookmarkEnd w:id="843"/>
    <w:bookmarkStart w:name="z1246" w:id="844"/>
    <w:p>
      <w:pPr>
        <w:spacing w:after="0"/>
        <w:ind w:left="0"/>
        <w:jc w:val="both"/>
      </w:pPr>
      <w:r>
        <w:rPr>
          <w:rFonts w:ascii="Times New Roman"/>
          <w:b w:val="false"/>
          <w:i w:val="false"/>
          <w:color w:val="000000"/>
          <w:sz w:val="28"/>
        </w:rPr>
        <w:t xml:space="preserve">
      Осы Жоспардың 5 – қосымшасына сәйкес, Сарымолдаев ауылдық округінің жергілікті халқының ауыл шаруашылығы жануарларының мал басын Сарымолдаев ауылдық округінің шалғайдағы жайылымдарына ауыстыру есебінен 1665,4 га жайылымдық жерлердің қалған қажеттілігін өтеу қажет. </w:t>
      </w:r>
    </w:p>
    <w:bookmarkEnd w:id="8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Сарымолдаев ауылдық округінде жайылымдарды</w:t>
            </w:r>
            <w:r>
              <w:br/>
            </w:r>
            <w:r>
              <w:rPr>
                <w:rFonts w:ascii="Times New Roman"/>
                <w:b w:val="false"/>
                <w:i w:val="false"/>
                <w:color w:val="000000"/>
                <w:sz w:val="20"/>
              </w:rPr>
              <w:t xml:space="preserve"> басқару және оларды пайдалану жөніндегі</w:t>
            </w:r>
            <w:r>
              <w:br/>
            </w:r>
            <w:r>
              <w:rPr>
                <w:rFonts w:ascii="Times New Roman"/>
                <w:b w:val="false"/>
                <w:i w:val="false"/>
                <w:color w:val="000000"/>
                <w:sz w:val="20"/>
              </w:rPr>
              <w:t xml:space="preserve"> 2022-2024 жылдарға арналған жоспарға</w:t>
            </w:r>
            <w:r>
              <w:br/>
            </w:r>
            <w:r>
              <w:rPr>
                <w:rFonts w:ascii="Times New Roman"/>
                <w:b w:val="false"/>
                <w:i w:val="false"/>
                <w:color w:val="000000"/>
                <w:sz w:val="20"/>
              </w:rPr>
              <w:t>1 – қосымша</w:t>
            </w:r>
          </w:p>
        </w:tc>
      </w:tr>
    </w:tbl>
    <w:bookmarkStart w:name="z1251" w:id="845"/>
    <w:p>
      <w:pPr>
        <w:spacing w:after="0"/>
        <w:ind w:left="0"/>
        <w:jc w:val="left"/>
      </w:pPr>
      <w:r>
        <w:rPr>
          <w:rFonts w:ascii="Times New Roman"/>
          <w:b/>
          <w:i w:val="false"/>
          <w:color w:val="000000"/>
        </w:rPr>
        <w:t xml:space="preserve"> Сарымолдаев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845"/>
    <w:bookmarkStart w:name="z1252"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3" w:id="847"/>
    <w:p>
      <w:pPr>
        <w:spacing w:after="0"/>
        <w:ind w:left="0"/>
        <w:jc w:val="both"/>
      </w:pPr>
      <w:r>
        <w:rPr>
          <w:rFonts w:ascii="Times New Roman"/>
          <w:b w:val="false"/>
          <w:i w:val="false"/>
          <w:color w:val="000000"/>
          <w:sz w:val="28"/>
        </w:rPr>
        <w:t>
      Шартты белгілер:</w:t>
      </w:r>
    </w:p>
    <w:bookmarkEnd w:id="847"/>
    <w:bookmarkStart w:name="z1254"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5" w:id="849"/>
    <w:p>
      <w:pPr>
        <w:spacing w:after="0"/>
        <w:ind w:left="0"/>
        <w:jc w:val="left"/>
      </w:pPr>
      <w:r>
        <w:rPr>
          <w:rFonts w:ascii="Times New Roman"/>
          <w:b/>
          <w:i w:val="false"/>
          <w:color w:val="000000"/>
        </w:rPr>
        <w:t xml:space="preserve"> Сарымолдаев ауылдық округі аумағындағы жер учаскелерінің меншік иелері тізімі</w:t>
      </w:r>
    </w:p>
    <w:bookmarkEnd w:id="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Байтуленов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Ж.Курмангалиева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А.Мусаханов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Р.Орманбекова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Б.Шерадзе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Д.Аманбаев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С.Бейсеналиев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Р.Мурадова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Н.Мырзахметова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С.Шакиев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З.Шерадзе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Жылы 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60 628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bookmarkStart w:name="z1257" w:id="850"/>
    <w:p>
      <w:pPr>
        <w:spacing w:after="0"/>
        <w:ind w:left="0"/>
        <w:jc w:val="left"/>
      </w:pPr>
      <w:r>
        <w:rPr>
          <w:rFonts w:ascii="Times New Roman"/>
          <w:b/>
          <w:i w:val="false"/>
          <w:color w:val="000000"/>
        </w:rPr>
        <w:t xml:space="preserve"> Сарымолдаев ауылдық округі бойынша елді мекендер бөлінісінде</w:t>
      </w:r>
    </w:p>
    <w:bookmarkEnd w:id="850"/>
    <w:bookmarkStart w:name="z1258" w:id="851"/>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60" w:id="852"/>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-8930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852"/>
    <w:bookmarkStart w:name="z1261" w:id="853"/>
    <w:p>
      <w:pPr>
        <w:spacing w:after="0"/>
        <w:ind w:left="0"/>
        <w:jc w:val="left"/>
      </w:pPr>
      <w:r>
        <w:rPr>
          <w:rFonts w:ascii="Times New Roman"/>
          <w:b/>
          <w:i w:val="false"/>
          <w:color w:val="000000"/>
        </w:rPr>
        <w:t xml:space="preserve"> Сарымолдаев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54"/>
          <w:p>
            <w:pPr>
              <w:spacing w:after="20"/>
              <w:ind w:left="20"/>
              <w:jc w:val="both"/>
            </w:pPr>
            <w:r>
              <w:rPr>
                <w:rFonts w:ascii="Times New Roman"/>
                <w:b w:val="false"/>
                <w:i w:val="false"/>
                <w:color w:val="000000"/>
                <w:sz w:val="20"/>
              </w:rPr>
              <w:t>
Малдың болуы</w:t>
            </w:r>
          </w:p>
          <w:bookmarkEnd w:id="854"/>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21 492,9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61 786, 5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55"/>
          <w:p>
            <w:pPr>
              <w:spacing w:after="20"/>
              <w:ind w:left="20"/>
              <w:jc w:val="both"/>
            </w:pPr>
            <w:r>
              <w:rPr>
                <w:rFonts w:ascii="Times New Roman"/>
                <w:b w:val="false"/>
                <w:i w:val="false"/>
                <w:color w:val="000000"/>
                <w:sz w:val="20"/>
              </w:rPr>
              <w:t>
Ж.Курмангалиева -100 га, А.Мусаханов -150 га,</w:t>
            </w:r>
          </w:p>
          <w:bookmarkEnd w:id="855"/>
          <w:p>
            <w:pPr>
              <w:spacing w:after="20"/>
              <w:ind w:left="20"/>
              <w:jc w:val="both"/>
            </w:pPr>
            <w:r>
              <w:rPr>
                <w:rFonts w:ascii="Times New Roman"/>
                <w:b w:val="false"/>
                <w:i w:val="false"/>
                <w:color w:val="000000"/>
                <w:sz w:val="20"/>
              </w:rPr>
              <w:t>
Қорытынды: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21 492,9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61 786, 5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Сарымолдаев ауылдық </w:t>
            </w:r>
            <w:r>
              <w:br/>
            </w:r>
            <w:r>
              <w:rPr>
                <w:rFonts w:ascii="Times New Roman"/>
                <w:b w:val="false"/>
                <w:i w:val="false"/>
                <w:color w:val="000000"/>
                <w:sz w:val="20"/>
              </w:rPr>
              <w:t xml:space="preserve">округінде </w:t>
            </w:r>
            <w:r>
              <w:br/>
            </w:r>
            <w:r>
              <w:rPr>
                <w:rFonts w:ascii="Times New Roman"/>
                <w:b w:val="false"/>
                <w:i w:val="false"/>
                <w:color w:val="000000"/>
                <w:sz w:val="20"/>
              </w:rPr>
              <w:t>2022-2024 жылдарға арналған</w:t>
            </w:r>
          </w:p>
        </w:tc>
      </w:tr>
    </w:tbl>
    <w:bookmarkStart w:name="z1270" w:id="856"/>
    <w:p>
      <w:pPr>
        <w:spacing w:after="0"/>
        <w:ind w:left="0"/>
        <w:jc w:val="left"/>
      </w:pPr>
      <w:r>
        <w:rPr>
          <w:rFonts w:ascii="Times New Roman"/>
          <w:b/>
          <w:i w:val="false"/>
          <w:color w:val="000000"/>
        </w:rPr>
        <w:t xml:space="preserve"> Жайылым айналымдарының қолайлы схемалары</w:t>
      </w:r>
    </w:p>
    <w:bookmarkEnd w:id="856"/>
    <w:bookmarkStart w:name="z1271" w:id="857"/>
    <w:p>
      <w:pPr>
        <w:spacing w:after="0"/>
        <w:ind w:left="0"/>
        <w:jc w:val="left"/>
      </w:pPr>
      <w:r>
        <w:rPr>
          <w:rFonts w:ascii="Times New Roman"/>
          <w:b/>
          <w:i w:val="false"/>
          <w:color w:val="000000"/>
        </w:rPr>
        <w:t xml:space="preserve"> Сарымолдаев ауылдық округі үшін қолайлы жайылым айналымдарының схемасы</w:t>
      </w:r>
    </w:p>
    <w:bookmarkEnd w:id="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58"/>
          <w:p>
            <w:pPr>
              <w:spacing w:after="20"/>
              <w:ind w:left="20"/>
              <w:jc w:val="both"/>
            </w:pPr>
            <w:r>
              <w:rPr>
                <w:rFonts w:ascii="Times New Roman"/>
                <w:b w:val="false"/>
                <w:i w:val="false"/>
                <w:color w:val="000000"/>
                <w:sz w:val="20"/>
              </w:rPr>
              <w:t>
демалушы</w:t>
            </w:r>
          </w:p>
          <w:bookmarkEnd w:id="858"/>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Сарымолдаев ауылдық округінде </w:t>
            </w:r>
            <w:r>
              <w:br/>
            </w:r>
            <w:r>
              <w:rPr>
                <w:rFonts w:ascii="Times New Roman"/>
                <w:b w:val="false"/>
                <w:i w:val="false"/>
                <w:color w:val="000000"/>
                <w:sz w:val="20"/>
              </w:rPr>
              <w:t>2022-2024 жылдарға арналған</w:t>
            </w:r>
          </w:p>
        </w:tc>
      </w:tr>
    </w:tbl>
    <w:bookmarkStart w:name="z1278" w:id="859"/>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859"/>
    <w:bookmarkStart w:name="z1279"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0" w:id="861"/>
    <w:p>
      <w:pPr>
        <w:spacing w:after="0"/>
        <w:ind w:left="0"/>
        <w:jc w:val="both"/>
      </w:pPr>
      <w:r>
        <w:rPr>
          <w:rFonts w:ascii="Times New Roman"/>
          <w:b w:val="false"/>
          <w:i w:val="false"/>
          <w:color w:val="000000"/>
          <w:sz w:val="28"/>
        </w:rPr>
        <w:t>
      Шартты белгілер:</w:t>
      </w:r>
    </w:p>
    <w:bookmarkEnd w:id="861"/>
    <w:bookmarkStart w:name="z1281"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Сарымолдаев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bl>
    <w:bookmarkStart w:name="z1287" w:id="86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863"/>
    <w:bookmarkStart w:name="z1288" w:id="864"/>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864"/>
    <w:bookmarkStart w:name="z1289" w:id="865"/>
    <w:p>
      <w:pPr>
        <w:spacing w:after="0"/>
        <w:ind w:left="0"/>
        <w:jc w:val="both"/>
      </w:pPr>
      <w:r>
        <w:rPr>
          <w:rFonts w:ascii="Times New Roman"/>
          <w:b w:val="false"/>
          <w:i w:val="false"/>
          <w:color w:val="000000"/>
          <w:sz w:val="28"/>
        </w:rPr>
        <w:t>
      Сарымолдаев ауылдық округінің аумағында суару немесе суландыру каналдары бар.</w:t>
      </w:r>
    </w:p>
    <w:bookmarkEnd w:id="865"/>
    <w:bookmarkStart w:name="z1290"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Сарымолдаев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 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1296" w:id="867"/>
    <w:p>
      <w:pPr>
        <w:spacing w:after="0"/>
        <w:ind w:left="0"/>
        <w:jc w:val="left"/>
      </w:pPr>
      <w:r>
        <w:rPr>
          <w:rFonts w:ascii="Times New Roman"/>
          <w:b/>
          <w:i w:val="false"/>
          <w:color w:val="000000"/>
        </w:rPr>
        <w:t xml:space="preserve"> Сарымолдаев ауылдық округі -1665,4 гектар</w:t>
      </w:r>
    </w:p>
    <w:bookmarkEnd w:id="867"/>
    <w:bookmarkStart w:name="z1297"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8" w:id="869"/>
    <w:p>
      <w:pPr>
        <w:spacing w:after="0"/>
        <w:ind w:left="0"/>
        <w:jc w:val="both"/>
      </w:pPr>
      <w:r>
        <w:rPr>
          <w:rFonts w:ascii="Times New Roman"/>
          <w:b w:val="false"/>
          <w:i w:val="false"/>
          <w:color w:val="000000"/>
          <w:sz w:val="28"/>
        </w:rPr>
        <w:t>
      Шартты белгілер:</w:t>
      </w:r>
    </w:p>
    <w:bookmarkEnd w:id="869"/>
    <w:bookmarkStart w:name="z1299"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7810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301" w:id="871"/>
    <w:p>
      <w:pPr>
        <w:spacing w:after="0"/>
        <w:ind w:left="0"/>
        <w:jc w:val="left"/>
      </w:pPr>
      <w:r>
        <w:rPr>
          <w:rFonts w:ascii="Times New Roman"/>
          <w:b/>
          <w:i w:val="false"/>
          <w:color w:val="000000"/>
        </w:rPr>
        <w:t xml:space="preserve"> Сарымолдаев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871"/>
    <w:bookmarkStart w:name="z1302"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3" w:id="873"/>
    <w:p>
      <w:pPr>
        <w:spacing w:after="0"/>
        <w:ind w:left="0"/>
        <w:jc w:val="both"/>
      </w:pPr>
      <w:r>
        <w:rPr>
          <w:rFonts w:ascii="Times New Roman"/>
          <w:b w:val="false"/>
          <w:i w:val="false"/>
          <w:color w:val="000000"/>
          <w:sz w:val="28"/>
        </w:rPr>
        <w:t>
      Шартты белгілер:</w:t>
      </w:r>
    </w:p>
    <w:bookmarkEnd w:id="873"/>
    <w:bookmarkStart w:name="z1304"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Сарымолдаев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1310" w:id="875"/>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311" w:id="876"/>
    <w:p>
      <w:pPr>
        <w:spacing w:after="0"/>
        <w:ind w:left="0"/>
        <w:jc w:val="both"/>
      </w:pPr>
      <w:r>
        <w:rPr>
          <w:rFonts w:ascii="Times New Roman"/>
          <w:b w:val="false"/>
          <w:i w:val="false"/>
          <w:color w:val="000000"/>
          <w:sz w:val="28"/>
        </w:rPr>
        <w:t>
      Ескерту: аббревиатуралардың толық жазылуы:</w:t>
      </w:r>
    </w:p>
    <w:bookmarkEnd w:id="876"/>
    <w:bookmarkStart w:name="z1312" w:id="877"/>
    <w:p>
      <w:pPr>
        <w:spacing w:after="0"/>
        <w:ind w:left="0"/>
        <w:jc w:val="both"/>
      </w:pPr>
      <w:r>
        <w:rPr>
          <w:rFonts w:ascii="Times New Roman"/>
          <w:b w:val="false"/>
          <w:i w:val="false"/>
          <w:color w:val="000000"/>
          <w:sz w:val="28"/>
        </w:rPr>
        <w:t>
      КЖМ – көктемгі-жазғы маусым;</w:t>
      </w:r>
    </w:p>
    <w:bookmarkEnd w:id="877"/>
    <w:bookmarkStart w:name="z1313" w:id="878"/>
    <w:p>
      <w:pPr>
        <w:spacing w:after="0"/>
        <w:ind w:left="0"/>
        <w:jc w:val="both"/>
      </w:pPr>
      <w:r>
        <w:rPr>
          <w:rFonts w:ascii="Times New Roman"/>
          <w:b w:val="false"/>
          <w:i w:val="false"/>
          <w:color w:val="000000"/>
          <w:sz w:val="28"/>
        </w:rPr>
        <w:t>
      ЖКМ – жазғы-күзгі маусым;</w:t>
      </w:r>
    </w:p>
    <w:bookmarkEnd w:id="878"/>
    <w:bookmarkStart w:name="z1314" w:id="879"/>
    <w:p>
      <w:pPr>
        <w:spacing w:after="0"/>
        <w:ind w:left="0"/>
        <w:jc w:val="both"/>
      </w:pPr>
      <w:r>
        <w:rPr>
          <w:rFonts w:ascii="Times New Roman"/>
          <w:b w:val="false"/>
          <w:i w:val="false"/>
          <w:color w:val="000000"/>
          <w:sz w:val="28"/>
        </w:rPr>
        <w:t>
      ЖМ – жазғы маусым;</w:t>
      </w:r>
    </w:p>
    <w:bookmarkEnd w:id="879"/>
    <w:bookmarkStart w:name="z1315" w:id="880"/>
    <w:p>
      <w:pPr>
        <w:spacing w:after="0"/>
        <w:ind w:left="0"/>
        <w:jc w:val="both"/>
      </w:pPr>
      <w:r>
        <w:rPr>
          <w:rFonts w:ascii="Times New Roman"/>
          <w:b w:val="false"/>
          <w:i w:val="false"/>
          <w:color w:val="000000"/>
          <w:sz w:val="28"/>
        </w:rPr>
        <w:t>
      ДҚ – демалушы қоршау</w:t>
      </w:r>
    </w:p>
    <w:bookmarkEnd w:id="880"/>
    <w:bookmarkStart w:name="z1316" w:id="881"/>
    <w:p>
      <w:pPr>
        <w:spacing w:after="0"/>
        <w:ind w:left="0"/>
        <w:jc w:val="left"/>
      </w:pPr>
      <w:r>
        <w:rPr>
          <w:rFonts w:ascii="Times New Roman"/>
          <w:b/>
          <w:i w:val="false"/>
          <w:color w:val="000000"/>
        </w:rPr>
        <w:t xml:space="preserve"> Сұрат ауылдық округінде жайылымдарды басқару және оларды пайдалану жөніндегі 2022-2024 жылдарға арналған жоспар</w:t>
      </w:r>
    </w:p>
    <w:bookmarkEnd w:id="881"/>
    <w:bookmarkStart w:name="z1317" w:id="882"/>
    <w:p>
      <w:pPr>
        <w:spacing w:after="0"/>
        <w:ind w:left="0"/>
        <w:jc w:val="both"/>
      </w:pPr>
      <w:r>
        <w:rPr>
          <w:rFonts w:ascii="Times New Roman"/>
          <w:b w:val="false"/>
          <w:i w:val="false"/>
          <w:color w:val="000000"/>
          <w:sz w:val="28"/>
        </w:rPr>
        <w:t>
      Сұрат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№15090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882"/>
    <w:bookmarkStart w:name="z1318" w:id="883"/>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883"/>
    <w:bookmarkStart w:name="z1319" w:id="884"/>
    <w:p>
      <w:pPr>
        <w:spacing w:after="0"/>
        <w:ind w:left="0"/>
        <w:jc w:val="both"/>
      </w:pPr>
      <w:r>
        <w:rPr>
          <w:rFonts w:ascii="Times New Roman"/>
          <w:b w:val="false"/>
          <w:i w:val="false"/>
          <w:color w:val="000000"/>
          <w:sz w:val="28"/>
        </w:rPr>
        <w:t>
      Жоспар құрамында:</w:t>
      </w:r>
    </w:p>
    <w:bookmarkEnd w:id="884"/>
    <w:bookmarkStart w:name="z1320" w:id="885"/>
    <w:p>
      <w:pPr>
        <w:spacing w:after="0"/>
        <w:ind w:left="0"/>
        <w:jc w:val="both"/>
      </w:pPr>
      <w:r>
        <w:rPr>
          <w:rFonts w:ascii="Times New Roman"/>
          <w:b w:val="false"/>
          <w:i w:val="false"/>
          <w:color w:val="000000"/>
          <w:sz w:val="28"/>
        </w:rPr>
        <w:t>
      1) Құқық белгілейтін құжаттар негізінде Сұрат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885"/>
    <w:bookmarkStart w:name="z1321" w:id="886"/>
    <w:p>
      <w:pPr>
        <w:spacing w:after="0"/>
        <w:ind w:left="0"/>
        <w:jc w:val="both"/>
      </w:pPr>
      <w:r>
        <w:rPr>
          <w:rFonts w:ascii="Times New Roman"/>
          <w:b w:val="false"/>
          <w:i w:val="false"/>
          <w:color w:val="000000"/>
          <w:sz w:val="28"/>
        </w:rPr>
        <w:t>
      2) жайылым айналымдарының қолайлы схемалары (2-қосымша);</w:t>
      </w:r>
    </w:p>
    <w:bookmarkEnd w:id="886"/>
    <w:bookmarkStart w:name="z1322" w:id="887"/>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887"/>
    <w:bookmarkStart w:name="z1323" w:id="88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888"/>
    <w:bookmarkStart w:name="z1324" w:id="889"/>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889"/>
    <w:bookmarkStart w:name="z1325" w:id="890"/>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890"/>
    <w:bookmarkStart w:name="z1326" w:id="891"/>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891"/>
    <w:bookmarkStart w:name="z1327" w:id="892"/>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892"/>
    <w:bookmarkStart w:name="z1328" w:id="893"/>
    <w:p>
      <w:pPr>
        <w:spacing w:after="0"/>
        <w:ind w:left="0"/>
        <w:jc w:val="both"/>
      </w:pPr>
      <w:r>
        <w:rPr>
          <w:rFonts w:ascii="Times New Roman"/>
          <w:b w:val="false"/>
          <w:i w:val="false"/>
          <w:color w:val="000000"/>
          <w:sz w:val="28"/>
        </w:rPr>
        <w:t>
      Әкімшілік-аумақтық бөлініс бойынша Сұрат ауылдық округінде 3ауылдықелді мекен бар.</w:t>
      </w:r>
    </w:p>
    <w:bookmarkEnd w:id="893"/>
    <w:bookmarkStart w:name="z1329" w:id="894"/>
    <w:p>
      <w:pPr>
        <w:spacing w:after="0"/>
        <w:ind w:left="0"/>
        <w:jc w:val="both"/>
      </w:pPr>
      <w:r>
        <w:rPr>
          <w:rFonts w:ascii="Times New Roman"/>
          <w:b w:val="false"/>
          <w:i w:val="false"/>
          <w:color w:val="000000"/>
          <w:sz w:val="28"/>
        </w:rPr>
        <w:t>
      Сұрат ауылдық округі аумағының жалпы көлемі 37724 гектар, оның ішінде егістік – 5319 га, жайылым жерлері – 19261 га.</w:t>
      </w:r>
    </w:p>
    <w:bookmarkEnd w:id="894"/>
    <w:bookmarkStart w:name="z1330" w:id="895"/>
    <w:p>
      <w:pPr>
        <w:spacing w:after="0"/>
        <w:ind w:left="0"/>
        <w:jc w:val="both"/>
      </w:pPr>
      <w:r>
        <w:rPr>
          <w:rFonts w:ascii="Times New Roman"/>
          <w:b w:val="false"/>
          <w:i w:val="false"/>
          <w:color w:val="000000"/>
          <w:sz w:val="28"/>
        </w:rPr>
        <w:t>
      Жер санаттары бойынша:</w:t>
      </w:r>
    </w:p>
    <w:bookmarkEnd w:id="895"/>
    <w:bookmarkStart w:name="z1331" w:id="896"/>
    <w:p>
      <w:pPr>
        <w:spacing w:after="0"/>
        <w:ind w:left="0"/>
        <w:jc w:val="both"/>
      </w:pPr>
      <w:r>
        <w:rPr>
          <w:rFonts w:ascii="Times New Roman"/>
          <w:b w:val="false"/>
          <w:i w:val="false"/>
          <w:color w:val="000000"/>
          <w:sz w:val="28"/>
        </w:rPr>
        <w:t>
      ауыл шаруашылығы мақсатындағы жерлер – 15172гектар;</w:t>
      </w:r>
    </w:p>
    <w:bookmarkEnd w:id="896"/>
    <w:bookmarkStart w:name="z1332" w:id="897"/>
    <w:p>
      <w:pPr>
        <w:spacing w:after="0"/>
        <w:ind w:left="0"/>
        <w:jc w:val="both"/>
      </w:pPr>
      <w:r>
        <w:rPr>
          <w:rFonts w:ascii="Times New Roman"/>
          <w:b w:val="false"/>
          <w:i w:val="false"/>
          <w:color w:val="000000"/>
          <w:sz w:val="28"/>
        </w:rPr>
        <w:t>
      елді мекендердің жері-1581 гектар;</w:t>
      </w:r>
    </w:p>
    <w:bookmarkEnd w:id="897"/>
    <w:bookmarkStart w:name="z1333" w:id="898"/>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жер-34,82 гектар;</w:t>
      </w:r>
    </w:p>
    <w:bookmarkEnd w:id="898"/>
    <w:bookmarkStart w:name="z1334" w:id="899"/>
    <w:p>
      <w:pPr>
        <w:spacing w:after="0"/>
        <w:ind w:left="0"/>
        <w:jc w:val="both"/>
      </w:pPr>
      <w:r>
        <w:rPr>
          <w:rFonts w:ascii="Times New Roman"/>
          <w:b w:val="false"/>
          <w:i w:val="false"/>
          <w:color w:val="000000"/>
          <w:sz w:val="28"/>
        </w:rPr>
        <w:t>
      Босалқы жерлер-942 гектар.</w:t>
      </w:r>
    </w:p>
    <w:bookmarkEnd w:id="899"/>
    <w:bookmarkStart w:name="z1335" w:id="900"/>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900"/>
    <w:bookmarkStart w:name="z1336" w:id="901"/>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901"/>
    <w:bookmarkStart w:name="z1337" w:id="902"/>
    <w:p>
      <w:pPr>
        <w:spacing w:after="0"/>
        <w:ind w:left="0"/>
        <w:jc w:val="both"/>
      </w:pPr>
      <w:r>
        <w:rPr>
          <w:rFonts w:ascii="Times New Roman"/>
          <w:b w:val="false"/>
          <w:i w:val="false"/>
          <w:color w:val="000000"/>
          <w:sz w:val="28"/>
        </w:rPr>
        <w:t>
      2021 жылдың 1 қарашасына Сұрат ауылдық округінде (халықтың жеке ауласы және ЖШС, ШҚ) ірі қара 2106 бас, оның ішінде 530 бас аналық мал, 12398бас ұсақ мал, 1162 бас жылқы бар.</w:t>
      </w:r>
    </w:p>
    <w:bookmarkEnd w:id="902"/>
    <w:bookmarkStart w:name="z1338" w:id="903"/>
    <w:p>
      <w:pPr>
        <w:spacing w:after="0"/>
        <w:ind w:left="0"/>
        <w:jc w:val="both"/>
      </w:pPr>
      <w:r>
        <w:rPr>
          <w:rFonts w:ascii="Times New Roman"/>
          <w:b w:val="false"/>
          <w:i w:val="false"/>
          <w:color w:val="000000"/>
          <w:sz w:val="28"/>
        </w:rPr>
        <w:t>
      Жайылым көлемі 19261гектарды құрайды.</w:t>
      </w:r>
    </w:p>
    <w:bookmarkEnd w:id="903"/>
    <w:bookmarkStart w:name="z1339" w:id="904"/>
    <w:p>
      <w:pPr>
        <w:spacing w:after="0"/>
        <w:ind w:left="0"/>
        <w:jc w:val="both"/>
      </w:pPr>
      <w:r>
        <w:rPr>
          <w:rFonts w:ascii="Times New Roman"/>
          <w:b w:val="false"/>
          <w:i w:val="false"/>
          <w:color w:val="000000"/>
          <w:sz w:val="28"/>
        </w:rPr>
        <w:t>
      Сұрат ауылдық округінің ЖШС, шаруа және фермерлік қожалықтарындағы мал басы: ірі қара 43 бас, ұсақ қара 208 бас, 57 бас жылқы.</w:t>
      </w:r>
    </w:p>
    <w:bookmarkEnd w:id="904"/>
    <w:bookmarkStart w:name="z1340" w:id="905"/>
    <w:p>
      <w:pPr>
        <w:spacing w:after="0"/>
        <w:ind w:left="0"/>
        <w:jc w:val="both"/>
      </w:pPr>
      <w:r>
        <w:rPr>
          <w:rFonts w:ascii="Times New Roman"/>
          <w:b w:val="false"/>
          <w:i w:val="false"/>
          <w:color w:val="000000"/>
          <w:sz w:val="28"/>
        </w:rPr>
        <w:t>
      ЖШС, шаруа және фермер қожалықтарының жайылым алаңы 17988 гектарды құрайды.</w:t>
      </w:r>
    </w:p>
    <w:bookmarkEnd w:id="905"/>
    <w:bookmarkStart w:name="z1341" w:id="906"/>
    <w:p>
      <w:pPr>
        <w:spacing w:after="0"/>
        <w:ind w:left="0"/>
        <w:jc w:val="both"/>
      </w:pPr>
      <w:r>
        <w:rPr>
          <w:rFonts w:ascii="Times New Roman"/>
          <w:b w:val="false"/>
          <w:i w:val="false"/>
          <w:color w:val="000000"/>
          <w:sz w:val="28"/>
        </w:rPr>
        <w:t>
      Сұрат ауылдық округінің елді мекен тұрғындарындағы мал басы: ірі қара 2063 бас, ұсақ қара 12190 бас, 1105 бас жылқы.</w:t>
      </w:r>
    </w:p>
    <w:bookmarkEnd w:id="906"/>
    <w:bookmarkStart w:name="z1342" w:id="907"/>
    <w:p>
      <w:pPr>
        <w:spacing w:after="0"/>
        <w:ind w:left="0"/>
        <w:jc w:val="both"/>
      </w:pPr>
      <w:r>
        <w:rPr>
          <w:rFonts w:ascii="Times New Roman"/>
          <w:b w:val="false"/>
          <w:i w:val="false"/>
          <w:color w:val="000000"/>
          <w:sz w:val="28"/>
        </w:rPr>
        <w:t>
      Сұрат ауылдық округі бойынша елді мекен шегінде ауыл шаруашылығы малдарын қамтамасыз ету үшін барлығы 1273,8 гектар жайылымдық жерлер бар.</w:t>
      </w:r>
    </w:p>
    <w:bookmarkEnd w:id="907"/>
    <w:bookmarkStart w:name="z1343" w:id="908"/>
    <w:p>
      <w:pPr>
        <w:spacing w:after="0"/>
        <w:ind w:left="0"/>
        <w:jc w:val="both"/>
      </w:pPr>
      <w:r>
        <w:rPr>
          <w:rFonts w:ascii="Times New Roman"/>
          <w:b w:val="false"/>
          <w:i w:val="false"/>
          <w:color w:val="000000"/>
          <w:sz w:val="28"/>
        </w:rPr>
        <w:t>
      Сұрат ауылдық округінде мал айдауға арналған сервитуттар орнатылмаған.</w:t>
      </w:r>
    </w:p>
    <w:bookmarkEnd w:id="908"/>
    <w:bookmarkStart w:name="z1344" w:id="90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(Сұрат ауылына) ауыл шаруашылығы жануарларының аналық (сауын) мал басын ұстау бойынша 1273,8 көлемінде, жүктеме нормасы 4 га/бас болғанда қажеттілік 870,8 га құрайды. Жайылымдық жерлердің қалыптасқан қажеттілігін Мемлекет мұқтажы үшін жерлерді сатып алу есебінен толықтыру қажет.</w:t>
      </w:r>
    </w:p>
    <w:bookmarkEnd w:id="909"/>
    <w:bookmarkStart w:name="z1345" w:id="91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35820,1га, ІҚМ басына жүктеме нормасы 6,2 га / бас болғанда., Ұсақ мал – 1,3 га / бас., жылқы –6,5 га/ бас.</w:t>
      </w:r>
    </w:p>
    <w:bookmarkEnd w:id="910"/>
    <w:bookmarkStart w:name="z1346" w:id="911"/>
    <w:p>
      <w:pPr>
        <w:spacing w:after="0"/>
        <w:ind w:left="0"/>
        <w:jc w:val="both"/>
      </w:pPr>
      <w:r>
        <w:rPr>
          <w:rFonts w:ascii="Times New Roman"/>
          <w:b w:val="false"/>
          <w:i w:val="false"/>
          <w:color w:val="000000"/>
          <w:sz w:val="28"/>
        </w:rPr>
        <w:t>
      Қажеттілік:</w:t>
      </w:r>
    </w:p>
    <w:bookmarkEnd w:id="911"/>
    <w:bookmarkStart w:name="z1347" w:id="912"/>
    <w:p>
      <w:pPr>
        <w:spacing w:after="0"/>
        <w:ind w:left="0"/>
        <w:jc w:val="both"/>
      </w:pPr>
      <w:r>
        <w:rPr>
          <w:rFonts w:ascii="Times New Roman"/>
          <w:b w:val="false"/>
          <w:i w:val="false"/>
          <w:color w:val="000000"/>
          <w:sz w:val="28"/>
        </w:rPr>
        <w:t>
      ІҚМ үшін-2063 бас. * 6,2 га/бас.=12790,6 га;</w:t>
      </w:r>
    </w:p>
    <w:bookmarkEnd w:id="912"/>
    <w:bookmarkStart w:name="z1348" w:id="913"/>
    <w:p>
      <w:pPr>
        <w:spacing w:after="0"/>
        <w:ind w:left="0"/>
        <w:jc w:val="both"/>
      </w:pPr>
      <w:r>
        <w:rPr>
          <w:rFonts w:ascii="Times New Roman"/>
          <w:b w:val="false"/>
          <w:i w:val="false"/>
          <w:color w:val="000000"/>
          <w:sz w:val="28"/>
        </w:rPr>
        <w:t>
      ұсақ мал үшін-12190бас. * 1,3 га/бас.= 15847 га;</w:t>
      </w:r>
    </w:p>
    <w:bookmarkEnd w:id="913"/>
    <w:bookmarkStart w:name="z1349" w:id="914"/>
    <w:p>
      <w:pPr>
        <w:spacing w:after="0"/>
        <w:ind w:left="0"/>
        <w:jc w:val="both"/>
      </w:pPr>
      <w:r>
        <w:rPr>
          <w:rFonts w:ascii="Times New Roman"/>
          <w:b w:val="false"/>
          <w:i w:val="false"/>
          <w:color w:val="000000"/>
          <w:sz w:val="28"/>
        </w:rPr>
        <w:t>
      жылқыүшін-1105 бас. * 6,5 га / гол.= 7182,5га.</w:t>
      </w:r>
    </w:p>
    <w:bookmarkEnd w:id="914"/>
    <w:bookmarkStart w:name="z1350" w:id="915"/>
    <w:p>
      <w:pPr>
        <w:spacing w:after="0"/>
        <w:ind w:left="0"/>
        <w:jc w:val="both"/>
      </w:pPr>
      <w:r>
        <w:rPr>
          <w:rFonts w:ascii="Times New Roman"/>
          <w:b w:val="false"/>
          <w:i w:val="false"/>
          <w:color w:val="000000"/>
          <w:sz w:val="28"/>
        </w:rPr>
        <w:t>
      12790,6+15847+7182,5=35820,1</w:t>
      </w:r>
    </w:p>
    <w:bookmarkEnd w:id="915"/>
    <w:bookmarkStart w:name="z1351" w:id="916"/>
    <w:p>
      <w:pPr>
        <w:spacing w:after="0"/>
        <w:ind w:left="0"/>
        <w:jc w:val="both"/>
      </w:pPr>
      <w:r>
        <w:rPr>
          <w:rFonts w:ascii="Times New Roman"/>
          <w:b w:val="false"/>
          <w:i w:val="false"/>
          <w:color w:val="000000"/>
          <w:sz w:val="28"/>
        </w:rPr>
        <w:t>
      Жайылым алқаптарының қалыптасқан қажеттілігін 1348,68 га көлемінде, келесі ШҚ-ң, ЖШС-ң жерлеріне жаю жоспарланады: Алтынбаев Ахан Коктеубаевич-129,35. Найзакулов Аманбек-434,24. Нурланкулов Ханапия Солтанаевич-100. Нурланкулов Ханапия Солтанаевич-226. Шайхиев Канат Кеналиевич-246,59. "Сыпатай Батыр" жауапкершілігі шектеулі серіктестігі-212,5</w:t>
      </w:r>
    </w:p>
    <w:bookmarkEnd w:id="916"/>
    <w:bookmarkStart w:name="z1352" w:id="917"/>
    <w:p>
      <w:pPr>
        <w:spacing w:after="0"/>
        <w:ind w:left="0"/>
        <w:jc w:val="both"/>
      </w:pPr>
      <w:r>
        <w:rPr>
          <w:rFonts w:ascii="Times New Roman"/>
          <w:b w:val="false"/>
          <w:i w:val="false"/>
          <w:color w:val="000000"/>
          <w:sz w:val="28"/>
        </w:rPr>
        <w:t>
      Осы Жоспардың 5 – қосымшасына сәйкес, Сұрат ауылдық округінің жергілікті халқының ауыл шаруашылығы жануарларының мал басын Сұратауылдық округінің шалғайдағы жайылымдарына ауыстыру есебінен 477,88 га жайылымдық жерлердің қалған қажеттілігін өтеу қажет.</w:t>
      </w:r>
    </w:p>
    <w:bookmarkEnd w:id="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Сұрат ауылдық округінде жайылымдарды</w:t>
            </w:r>
            <w:r>
              <w:br/>
            </w:r>
            <w:r>
              <w:rPr>
                <w:rFonts w:ascii="Times New Roman"/>
                <w:b w:val="false"/>
                <w:i w:val="false"/>
                <w:color w:val="000000"/>
                <w:sz w:val="20"/>
              </w:rPr>
              <w:t xml:space="preserve"> басқару және оларды пайдалану</w:t>
            </w:r>
            <w:r>
              <w:br/>
            </w:r>
            <w:r>
              <w:rPr>
                <w:rFonts w:ascii="Times New Roman"/>
                <w:b w:val="false"/>
                <w:i w:val="false"/>
                <w:color w:val="000000"/>
                <w:sz w:val="20"/>
              </w:rPr>
              <w:t xml:space="preserve"> жөніндегі</w:t>
            </w:r>
            <w:r>
              <w:br/>
            </w:r>
            <w:r>
              <w:rPr>
                <w:rFonts w:ascii="Times New Roman"/>
                <w:b w:val="false"/>
                <w:i w:val="false"/>
                <w:color w:val="000000"/>
                <w:sz w:val="20"/>
              </w:rPr>
              <w:t>2022-2024 жылдарға арналған жоспарға</w:t>
            </w:r>
            <w:r>
              <w:br/>
            </w:r>
            <w:r>
              <w:rPr>
                <w:rFonts w:ascii="Times New Roman"/>
                <w:b w:val="false"/>
                <w:i w:val="false"/>
                <w:color w:val="000000"/>
                <w:sz w:val="20"/>
              </w:rPr>
              <w:t>1 – қосымша</w:t>
            </w:r>
          </w:p>
        </w:tc>
      </w:tr>
    </w:tbl>
    <w:bookmarkStart w:name="z1357" w:id="918"/>
    <w:p>
      <w:pPr>
        <w:spacing w:after="0"/>
        <w:ind w:left="0"/>
        <w:jc w:val="left"/>
      </w:pPr>
      <w:r>
        <w:rPr>
          <w:rFonts w:ascii="Times New Roman"/>
          <w:b/>
          <w:i w:val="false"/>
          <w:color w:val="000000"/>
        </w:rPr>
        <w:t xml:space="preserve"> Сұрат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918"/>
    <w:bookmarkStart w:name="z1358" w:id="919"/>
    <w:p>
      <w:pPr>
        <w:spacing w:after="0"/>
        <w:ind w:left="0"/>
        <w:jc w:val="both"/>
      </w:pPr>
      <w:r>
        <w:rPr>
          <w:rFonts w:ascii="Times New Roman"/>
          <w:b w:val="false"/>
          <w:i w:val="false"/>
          <w:color w:val="000000"/>
          <w:sz w:val="28"/>
        </w:rPr>
        <w:t xml:space="preserve">
      </w:t>
      </w:r>
    </w:p>
    <w:bookmarkEnd w:id="919"/>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9" w:id="920"/>
    <w:p>
      <w:pPr>
        <w:spacing w:after="0"/>
        <w:ind w:left="0"/>
        <w:jc w:val="both"/>
      </w:pPr>
      <w:r>
        <w:rPr>
          <w:rFonts w:ascii="Times New Roman"/>
          <w:b w:val="false"/>
          <w:i w:val="false"/>
          <w:color w:val="000000"/>
          <w:sz w:val="28"/>
        </w:rPr>
        <w:t>
      Шартты белгілер:</w:t>
      </w:r>
    </w:p>
    <w:bookmarkEnd w:id="920"/>
    <w:bookmarkStart w:name="z1360"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1" w:id="922"/>
    <w:p>
      <w:pPr>
        <w:spacing w:after="0"/>
        <w:ind w:left="0"/>
        <w:jc w:val="left"/>
      </w:pPr>
      <w:r>
        <w:rPr>
          <w:rFonts w:ascii="Times New Roman"/>
          <w:b/>
          <w:i w:val="false"/>
          <w:color w:val="000000"/>
        </w:rPr>
        <w:t xml:space="preserve"> Сұрат ауылдық округі аумағындағы жер учаскелерінің меншік иелері тізімі</w:t>
      </w:r>
    </w:p>
    <w:bookmarkEnd w:id="9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Ахан Коктеубаевич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Найзакулов Аманбек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Нурланкулов Ханапия Солтанаевич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Нурланкулов Ханапия Солтанаевич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Канат Кеналиевич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"Сыпатай Батыр" жауапкершілігі шектеулі серіктестігі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1348,68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459,09</w:t>
            </w:r>
          </w:p>
        </w:tc>
      </w:tr>
    </w:tbl>
    <w:bookmarkStart w:name="z1363" w:id="923"/>
    <w:p>
      <w:pPr>
        <w:spacing w:after="0"/>
        <w:ind w:left="0"/>
        <w:jc w:val="left"/>
      </w:pPr>
      <w:r>
        <w:rPr>
          <w:rFonts w:ascii="Times New Roman"/>
          <w:b/>
          <w:i w:val="false"/>
          <w:color w:val="000000"/>
        </w:rPr>
        <w:t xml:space="preserve"> Сұрат ауылдық округі бойынша елді мекендер бөлінісінде</w:t>
      </w:r>
    </w:p>
    <w:bookmarkEnd w:id="923"/>
    <w:bookmarkStart w:name="z1364" w:id="924"/>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9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Тескентеғон.а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66" w:id="925"/>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-1827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925"/>
    <w:bookmarkStart w:name="z1367" w:id="926"/>
    <w:p>
      <w:pPr>
        <w:spacing w:after="0"/>
        <w:ind w:left="0"/>
        <w:jc w:val="left"/>
      </w:pPr>
      <w:r>
        <w:rPr>
          <w:rFonts w:ascii="Times New Roman"/>
          <w:b/>
          <w:i w:val="false"/>
          <w:color w:val="000000"/>
        </w:rPr>
        <w:t xml:space="preserve"> Сұрат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9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27"/>
          <w:p>
            <w:pPr>
              <w:spacing w:after="20"/>
              <w:ind w:left="20"/>
              <w:jc w:val="both"/>
            </w:pPr>
            <w:r>
              <w:rPr>
                <w:rFonts w:ascii="Times New Roman"/>
                <w:b w:val="false"/>
                <w:i w:val="false"/>
                <w:color w:val="000000"/>
                <w:sz w:val="20"/>
              </w:rPr>
              <w:t>
Малдың болуы</w:t>
            </w:r>
          </w:p>
          <w:bookmarkEnd w:id="927"/>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28"/>
          <w:p>
            <w:pPr>
              <w:spacing w:after="20"/>
              <w:ind w:left="20"/>
              <w:jc w:val="both"/>
            </w:pPr>
            <w:r>
              <w:rPr>
                <w:rFonts w:ascii="Times New Roman"/>
                <w:b w:val="false"/>
                <w:i w:val="false"/>
                <w:color w:val="000000"/>
                <w:sz w:val="20"/>
              </w:rPr>
              <w:t>
Шайхиев Канат Кеналиевич – 246,59</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"Сыпатай Батыр" жауапкершілігі шектеулі серіктестігі – 212,5</w:t>
            </w:r>
          </w:p>
          <w:p>
            <w:pPr>
              <w:spacing w:after="20"/>
              <w:ind w:left="20"/>
              <w:jc w:val="both"/>
            </w:pPr>
            <w:r>
              <w:rPr>
                <w:rFonts w:ascii="Times New Roman"/>
                <w:b w:val="false"/>
                <w:i w:val="false"/>
                <w:color w:val="000000"/>
                <w:sz w:val="20"/>
              </w:rPr>
              <w:t>
Қорытынды: 459,09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Сұрат ауылдық округінде </w:t>
            </w:r>
            <w:r>
              <w:br/>
            </w:r>
            <w:r>
              <w:rPr>
                <w:rFonts w:ascii="Times New Roman"/>
                <w:b w:val="false"/>
                <w:i w:val="false"/>
                <w:color w:val="000000"/>
                <w:sz w:val="20"/>
              </w:rPr>
              <w:t>2022-2024 жылдарға арналған</w:t>
            </w:r>
          </w:p>
        </w:tc>
      </w:tr>
    </w:tbl>
    <w:bookmarkStart w:name="z1377" w:id="929"/>
    <w:p>
      <w:pPr>
        <w:spacing w:after="0"/>
        <w:ind w:left="0"/>
        <w:jc w:val="left"/>
      </w:pPr>
      <w:r>
        <w:rPr>
          <w:rFonts w:ascii="Times New Roman"/>
          <w:b/>
          <w:i w:val="false"/>
          <w:color w:val="000000"/>
        </w:rPr>
        <w:t xml:space="preserve"> Жайылым айналымдарының қолайлы схемалары</w:t>
      </w:r>
    </w:p>
    <w:bookmarkEnd w:id="929"/>
    <w:bookmarkStart w:name="z1378" w:id="930"/>
    <w:p>
      <w:pPr>
        <w:spacing w:after="0"/>
        <w:ind w:left="0"/>
        <w:jc w:val="left"/>
      </w:pPr>
      <w:r>
        <w:rPr>
          <w:rFonts w:ascii="Times New Roman"/>
          <w:b/>
          <w:i w:val="false"/>
          <w:color w:val="000000"/>
        </w:rPr>
        <w:t xml:space="preserve"> Сұрат ауылдық округі үшін қолайлы жайылым айналымдарының схемасы</w:t>
      </w:r>
    </w:p>
    <w:bookmarkEnd w:id="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31"/>
          <w:p>
            <w:pPr>
              <w:spacing w:after="20"/>
              <w:ind w:left="20"/>
              <w:jc w:val="both"/>
            </w:pPr>
            <w:r>
              <w:rPr>
                <w:rFonts w:ascii="Times New Roman"/>
                <w:b w:val="false"/>
                <w:i w:val="false"/>
                <w:color w:val="000000"/>
                <w:sz w:val="20"/>
              </w:rPr>
              <w:t>
демалушы</w:t>
            </w:r>
          </w:p>
          <w:bookmarkEnd w:id="931"/>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Сұрат ауылдық округінде </w:t>
            </w:r>
            <w:r>
              <w:br/>
            </w:r>
            <w:r>
              <w:rPr>
                <w:rFonts w:ascii="Times New Roman"/>
                <w:b w:val="false"/>
                <w:i w:val="false"/>
                <w:color w:val="000000"/>
                <w:sz w:val="20"/>
              </w:rPr>
              <w:t>2022-2024 жылдарға арналған</w:t>
            </w:r>
          </w:p>
        </w:tc>
      </w:tr>
    </w:tbl>
    <w:bookmarkStart w:name="z1385" w:id="932"/>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932"/>
    <w:bookmarkStart w:name="z1386" w:id="933"/>
    <w:p>
      <w:pPr>
        <w:spacing w:after="0"/>
        <w:ind w:left="0"/>
        <w:jc w:val="both"/>
      </w:pPr>
      <w:r>
        <w:rPr>
          <w:rFonts w:ascii="Times New Roman"/>
          <w:b w:val="false"/>
          <w:i w:val="false"/>
          <w:color w:val="000000"/>
          <w:sz w:val="28"/>
        </w:rPr>
        <w:t xml:space="preserve">
      </w:t>
      </w:r>
    </w:p>
    <w:bookmarkEnd w:id="933"/>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7" w:id="934"/>
    <w:p>
      <w:pPr>
        <w:spacing w:after="0"/>
        <w:ind w:left="0"/>
        <w:jc w:val="both"/>
      </w:pPr>
      <w:r>
        <w:rPr>
          <w:rFonts w:ascii="Times New Roman"/>
          <w:b w:val="false"/>
          <w:i w:val="false"/>
          <w:color w:val="000000"/>
          <w:sz w:val="28"/>
        </w:rPr>
        <w:t>
      Шартты белгілер:</w:t>
      </w:r>
    </w:p>
    <w:bookmarkEnd w:id="934"/>
    <w:bookmarkStart w:name="z1388" w:id="935"/>
    <w:p>
      <w:pPr>
        <w:spacing w:after="0"/>
        <w:ind w:left="0"/>
        <w:jc w:val="both"/>
      </w:pPr>
      <w:r>
        <w:rPr>
          <w:rFonts w:ascii="Times New Roman"/>
          <w:b w:val="false"/>
          <w:i w:val="false"/>
          <w:color w:val="000000"/>
          <w:sz w:val="28"/>
        </w:rPr>
        <w:t xml:space="preserve">
      </w:t>
      </w:r>
    </w:p>
    <w:bookmarkEnd w:id="935"/>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жайылымдарды және оларды</w:t>
            </w:r>
            <w:r>
              <w:br/>
            </w:r>
            <w:r>
              <w:rPr>
                <w:rFonts w:ascii="Times New Roman"/>
                <w:b w:val="false"/>
                <w:i w:val="false"/>
                <w:color w:val="000000"/>
                <w:sz w:val="20"/>
              </w:rPr>
              <w:t xml:space="preserve"> пайдалану </w:t>
            </w:r>
            <w:r>
              <w:br/>
            </w:r>
            <w:r>
              <w:rPr>
                <w:rFonts w:ascii="Times New Roman"/>
                <w:b w:val="false"/>
                <w:i w:val="false"/>
                <w:color w:val="000000"/>
                <w:sz w:val="20"/>
              </w:rPr>
              <w:t xml:space="preserve">Сұрат ауылдық округінде </w:t>
            </w:r>
            <w:r>
              <w:br/>
            </w:r>
            <w:r>
              <w:rPr>
                <w:rFonts w:ascii="Times New Roman"/>
                <w:b w:val="false"/>
                <w:i w:val="false"/>
                <w:color w:val="000000"/>
                <w:sz w:val="20"/>
              </w:rPr>
              <w:t>2022-2024 жылдарға арналған</w:t>
            </w:r>
          </w:p>
        </w:tc>
      </w:tr>
    </w:tbl>
    <w:bookmarkStart w:name="z1394" w:id="9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936"/>
    <w:bookmarkStart w:name="z1395" w:id="93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937"/>
    <w:bookmarkStart w:name="z1396" w:id="938"/>
    <w:p>
      <w:pPr>
        <w:spacing w:after="0"/>
        <w:ind w:left="0"/>
        <w:jc w:val="both"/>
      </w:pPr>
      <w:r>
        <w:rPr>
          <w:rFonts w:ascii="Times New Roman"/>
          <w:b w:val="false"/>
          <w:i w:val="false"/>
          <w:color w:val="000000"/>
          <w:sz w:val="28"/>
        </w:rPr>
        <w:t>
      Сұрат ауылдық округінің аумағында суару немесе суландыру каналдары бар.</w:t>
      </w:r>
    </w:p>
    <w:bookmarkEnd w:id="938"/>
    <w:bookmarkStart w:name="z1397"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Сұрат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жайылымдарды және оларды</w:t>
            </w:r>
            <w:r>
              <w:br/>
            </w:r>
            <w:r>
              <w:rPr>
                <w:rFonts w:ascii="Times New Roman"/>
                <w:b w:val="false"/>
                <w:i w:val="false"/>
                <w:color w:val="000000"/>
                <w:sz w:val="20"/>
              </w:rPr>
              <w:t>пайдалану</w:t>
            </w:r>
            <w:r>
              <w:br/>
            </w:r>
            <w:r>
              <w:rPr>
                <w:rFonts w:ascii="Times New Roman"/>
                <w:b w:val="false"/>
                <w:i w:val="false"/>
                <w:color w:val="000000"/>
                <w:sz w:val="20"/>
              </w:rPr>
              <w:t xml:space="preserve"> басқару жөніндегі жоспарға</w:t>
            </w:r>
            <w:r>
              <w:br/>
            </w:r>
            <w:r>
              <w:rPr>
                <w:rFonts w:ascii="Times New Roman"/>
                <w:b w:val="false"/>
                <w:i w:val="false"/>
                <w:color w:val="000000"/>
                <w:sz w:val="20"/>
              </w:rPr>
              <w:t>5-қосымша</w:t>
            </w:r>
          </w:p>
        </w:tc>
      </w:tr>
    </w:tbl>
    <w:bookmarkStart w:name="z1403" w:id="940"/>
    <w:p>
      <w:pPr>
        <w:spacing w:after="0"/>
        <w:ind w:left="0"/>
        <w:jc w:val="left"/>
      </w:pPr>
      <w:r>
        <w:rPr>
          <w:rFonts w:ascii="Times New Roman"/>
          <w:b/>
          <w:i w:val="false"/>
          <w:color w:val="000000"/>
        </w:rPr>
        <w:t xml:space="preserve"> Сұрат ауылдық округі-477,88 гектар</w:t>
      </w:r>
    </w:p>
    <w:bookmarkEnd w:id="940"/>
    <w:bookmarkStart w:name="z1404"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5"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6" w:id="943"/>
    <w:p>
      <w:pPr>
        <w:spacing w:after="0"/>
        <w:ind w:left="0"/>
        <w:jc w:val="both"/>
      </w:pPr>
      <w:r>
        <w:rPr>
          <w:rFonts w:ascii="Times New Roman"/>
          <w:b w:val="false"/>
          <w:i w:val="false"/>
          <w:color w:val="000000"/>
          <w:sz w:val="28"/>
        </w:rPr>
        <w:t>
      Шартты белгілер:</w:t>
      </w:r>
    </w:p>
    <w:bookmarkEnd w:id="943"/>
    <w:bookmarkStart w:name="z1407"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409" w:id="945"/>
    <w:p>
      <w:pPr>
        <w:spacing w:after="0"/>
        <w:ind w:left="0"/>
        <w:jc w:val="left"/>
      </w:pPr>
      <w:r>
        <w:rPr>
          <w:rFonts w:ascii="Times New Roman"/>
          <w:b/>
          <w:i w:val="false"/>
          <w:color w:val="000000"/>
        </w:rPr>
        <w:t xml:space="preserve"> Сұрат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945"/>
    <w:bookmarkStart w:name="z1410"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1" w:id="947"/>
    <w:p>
      <w:pPr>
        <w:spacing w:after="0"/>
        <w:ind w:left="0"/>
        <w:jc w:val="both"/>
      </w:pPr>
      <w:r>
        <w:rPr>
          <w:rFonts w:ascii="Times New Roman"/>
          <w:b w:val="false"/>
          <w:i w:val="false"/>
          <w:color w:val="000000"/>
          <w:sz w:val="28"/>
        </w:rPr>
        <w:t>
      Шартты белгілер:</w:t>
      </w:r>
    </w:p>
    <w:bookmarkEnd w:id="947"/>
    <w:bookmarkStart w:name="z1412"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Сұрат ауылдық округінде</w:t>
            </w:r>
            <w:r>
              <w:br/>
            </w:r>
            <w:r>
              <w:rPr>
                <w:rFonts w:ascii="Times New Roman"/>
                <w:b w:val="false"/>
                <w:i w:val="false"/>
                <w:color w:val="000000"/>
                <w:sz w:val="20"/>
              </w:rPr>
              <w:t>2022-2024жылдарға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1418" w:id="949"/>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419" w:id="950"/>
    <w:p>
      <w:pPr>
        <w:spacing w:after="0"/>
        <w:ind w:left="0"/>
        <w:jc w:val="both"/>
      </w:pPr>
      <w:r>
        <w:rPr>
          <w:rFonts w:ascii="Times New Roman"/>
          <w:b w:val="false"/>
          <w:i w:val="false"/>
          <w:color w:val="000000"/>
          <w:sz w:val="28"/>
        </w:rPr>
        <w:t>
      Ескерту: аббревиатуралардың толық жазылуы:</w:t>
      </w:r>
    </w:p>
    <w:bookmarkEnd w:id="950"/>
    <w:bookmarkStart w:name="z1420" w:id="951"/>
    <w:p>
      <w:pPr>
        <w:spacing w:after="0"/>
        <w:ind w:left="0"/>
        <w:jc w:val="both"/>
      </w:pPr>
      <w:r>
        <w:rPr>
          <w:rFonts w:ascii="Times New Roman"/>
          <w:b w:val="false"/>
          <w:i w:val="false"/>
          <w:color w:val="000000"/>
          <w:sz w:val="28"/>
        </w:rPr>
        <w:t>
      КЖМ –көктемгі-жазғы маусым;</w:t>
      </w:r>
    </w:p>
    <w:bookmarkEnd w:id="951"/>
    <w:bookmarkStart w:name="z1421" w:id="952"/>
    <w:p>
      <w:pPr>
        <w:spacing w:after="0"/>
        <w:ind w:left="0"/>
        <w:jc w:val="both"/>
      </w:pPr>
      <w:r>
        <w:rPr>
          <w:rFonts w:ascii="Times New Roman"/>
          <w:b w:val="false"/>
          <w:i w:val="false"/>
          <w:color w:val="000000"/>
          <w:sz w:val="28"/>
        </w:rPr>
        <w:t>
      ЖКМ – жазғы-күзгі маусым;</w:t>
      </w:r>
    </w:p>
    <w:bookmarkEnd w:id="952"/>
    <w:bookmarkStart w:name="z1422" w:id="953"/>
    <w:p>
      <w:pPr>
        <w:spacing w:after="0"/>
        <w:ind w:left="0"/>
        <w:jc w:val="both"/>
      </w:pPr>
      <w:r>
        <w:rPr>
          <w:rFonts w:ascii="Times New Roman"/>
          <w:b w:val="false"/>
          <w:i w:val="false"/>
          <w:color w:val="000000"/>
          <w:sz w:val="28"/>
        </w:rPr>
        <w:t>
      ЖМ – жазғы маусым;</w:t>
      </w:r>
    </w:p>
    <w:bookmarkEnd w:id="953"/>
    <w:bookmarkStart w:name="z1423" w:id="954"/>
    <w:p>
      <w:pPr>
        <w:spacing w:after="0"/>
        <w:ind w:left="0"/>
        <w:jc w:val="both"/>
      </w:pPr>
      <w:r>
        <w:rPr>
          <w:rFonts w:ascii="Times New Roman"/>
          <w:b w:val="false"/>
          <w:i w:val="false"/>
          <w:color w:val="000000"/>
          <w:sz w:val="28"/>
        </w:rPr>
        <w:t>
      ДҚ – демалушы қоршау</w:t>
      </w:r>
    </w:p>
    <w:bookmarkEnd w:id="954"/>
    <w:bookmarkStart w:name="z1424" w:id="955"/>
    <w:p>
      <w:pPr>
        <w:spacing w:after="0"/>
        <w:ind w:left="0"/>
        <w:jc w:val="left"/>
      </w:pPr>
      <w:r>
        <w:rPr>
          <w:rFonts w:ascii="Times New Roman"/>
          <w:b/>
          <w:i w:val="false"/>
          <w:color w:val="000000"/>
        </w:rPr>
        <w:t xml:space="preserve"> Тәтті ауылдық округінде жайылымдарды басқару және оларды пайдалану жөніндегі 2022-2024 жылдарға арналған жоспар</w:t>
      </w:r>
    </w:p>
    <w:bookmarkEnd w:id="955"/>
    <w:bookmarkStart w:name="z1425" w:id="956"/>
    <w:p>
      <w:pPr>
        <w:spacing w:after="0"/>
        <w:ind w:left="0"/>
        <w:jc w:val="both"/>
      </w:pPr>
      <w:r>
        <w:rPr>
          <w:rFonts w:ascii="Times New Roman"/>
          <w:b w:val="false"/>
          <w:i w:val="false"/>
          <w:color w:val="000000"/>
          <w:sz w:val="28"/>
        </w:rPr>
        <w:t>
      Тәтті ауданында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№15090 болып тіркелген), Қазақстан Республикасының Ауыл шаруашылығы министрінің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956"/>
    <w:bookmarkStart w:name="z1426" w:id="95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957"/>
    <w:bookmarkStart w:name="z1427" w:id="958"/>
    <w:p>
      <w:pPr>
        <w:spacing w:after="0"/>
        <w:ind w:left="0"/>
        <w:jc w:val="both"/>
      </w:pPr>
      <w:r>
        <w:rPr>
          <w:rFonts w:ascii="Times New Roman"/>
          <w:b w:val="false"/>
          <w:i w:val="false"/>
          <w:color w:val="000000"/>
          <w:sz w:val="28"/>
        </w:rPr>
        <w:t>
      Жоспар құрамында:</w:t>
      </w:r>
    </w:p>
    <w:bookmarkEnd w:id="958"/>
    <w:bookmarkStart w:name="z1428" w:id="959"/>
    <w:p>
      <w:pPr>
        <w:spacing w:after="0"/>
        <w:ind w:left="0"/>
        <w:jc w:val="both"/>
      </w:pPr>
      <w:r>
        <w:rPr>
          <w:rFonts w:ascii="Times New Roman"/>
          <w:b w:val="false"/>
          <w:i w:val="false"/>
          <w:color w:val="000000"/>
          <w:sz w:val="28"/>
        </w:rPr>
        <w:t>
      1) Құқық белгілейтін құжаттар негізінде Тәтті ауылдық округі аумағында жер санаттары, жер учаскелерінің меншік иелері және жер пайдаланушылар бөлінісінде жайылымдардың орналасу схемасы (картасы) (1-қосымша);</w:t>
      </w:r>
    </w:p>
    <w:bookmarkEnd w:id="959"/>
    <w:bookmarkStart w:name="z1429" w:id="960"/>
    <w:p>
      <w:pPr>
        <w:spacing w:after="0"/>
        <w:ind w:left="0"/>
        <w:jc w:val="both"/>
      </w:pPr>
      <w:r>
        <w:rPr>
          <w:rFonts w:ascii="Times New Roman"/>
          <w:b w:val="false"/>
          <w:i w:val="false"/>
          <w:color w:val="000000"/>
          <w:sz w:val="28"/>
        </w:rPr>
        <w:t>
      2) жайылым айналымдарының қолайлы схемалары (2-қосымша);</w:t>
      </w:r>
    </w:p>
    <w:bookmarkEnd w:id="960"/>
    <w:bookmarkStart w:name="z1430" w:id="961"/>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961"/>
    <w:bookmarkStart w:name="z1431" w:id="96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962"/>
    <w:bookmarkStart w:name="z1432" w:id="963"/>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963"/>
    <w:bookmarkStart w:name="z1433" w:id="964"/>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964"/>
    <w:bookmarkStart w:name="z1434" w:id="965"/>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(7-қосымша).</w:t>
      </w:r>
    </w:p>
    <w:bookmarkEnd w:id="965"/>
    <w:bookmarkStart w:name="z1435" w:id="966"/>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966"/>
    <w:bookmarkStart w:name="z1436" w:id="967"/>
    <w:p>
      <w:pPr>
        <w:spacing w:after="0"/>
        <w:ind w:left="0"/>
        <w:jc w:val="both"/>
      </w:pPr>
      <w:r>
        <w:rPr>
          <w:rFonts w:ascii="Times New Roman"/>
          <w:b w:val="false"/>
          <w:i w:val="false"/>
          <w:color w:val="000000"/>
          <w:sz w:val="28"/>
        </w:rPr>
        <w:t>
      Әкімшілік-аумақтық бөлініс бойынша Тәтті ауылдық округінде 4 ауылдық елді мекен бар.</w:t>
      </w:r>
    </w:p>
    <w:bookmarkEnd w:id="967"/>
    <w:bookmarkStart w:name="z1437" w:id="968"/>
    <w:p>
      <w:pPr>
        <w:spacing w:after="0"/>
        <w:ind w:left="0"/>
        <w:jc w:val="both"/>
      </w:pPr>
      <w:r>
        <w:rPr>
          <w:rFonts w:ascii="Times New Roman"/>
          <w:b w:val="false"/>
          <w:i w:val="false"/>
          <w:color w:val="000000"/>
          <w:sz w:val="28"/>
        </w:rPr>
        <w:t>
      Тәтті ауылдық округі аумағының жалпы көлемі 64439 гектар, оның ішінде егістік – 8002 га, жайылым жерлері – 30435,7 га.</w:t>
      </w:r>
    </w:p>
    <w:bookmarkEnd w:id="968"/>
    <w:bookmarkStart w:name="z1438" w:id="969"/>
    <w:p>
      <w:pPr>
        <w:spacing w:after="0"/>
        <w:ind w:left="0"/>
        <w:jc w:val="both"/>
      </w:pPr>
      <w:r>
        <w:rPr>
          <w:rFonts w:ascii="Times New Roman"/>
          <w:b w:val="false"/>
          <w:i w:val="false"/>
          <w:color w:val="000000"/>
          <w:sz w:val="28"/>
        </w:rPr>
        <w:t>
      Жер санаттары бойынша:</w:t>
      </w:r>
    </w:p>
    <w:bookmarkEnd w:id="969"/>
    <w:bookmarkStart w:name="z1439" w:id="970"/>
    <w:p>
      <w:pPr>
        <w:spacing w:after="0"/>
        <w:ind w:left="0"/>
        <w:jc w:val="both"/>
      </w:pPr>
      <w:r>
        <w:rPr>
          <w:rFonts w:ascii="Times New Roman"/>
          <w:b w:val="false"/>
          <w:i w:val="false"/>
          <w:color w:val="000000"/>
          <w:sz w:val="28"/>
        </w:rPr>
        <w:t>
      ауыл шаруашылығы мақсатындағы жерлер – 23247,94 гектар;</w:t>
      </w:r>
    </w:p>
    <w:bookmarkEnd w:id="970"/>
    <w:bookmarkStart w:name="z1440" w:id="971"/>
    <w:p>
      <w:pPr>
        <w:spacing w:after="0"/>
        <w:ind w:left="0"/>
        <w:jc w:val="both"/>
      </w:pPr>
      <w:r>
        <w:rPr>
          <w:rFonts w:ascii="Times New Roman"/>
          <w:b w:val="false"/>
          <w:i w:val="false"/>
          <w:color w:val="000000"/>
          <w:sz w:val="28"/>
        </w:rPr>
        <w:t>
      елді мекендердің жері-4031 гектар;</w:t>
      </w:r>
    </w:p>
    <w:bookmarkEnd w:id="971"/>
    <w:bookmarkStart w:name="z1441" w:id="972"/>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жер-837,23 гектар;</w:t>
      </w:r>
    </w:p>
    <w:bookmarkEnd w:id="972"/>
    <w:bookmarkStart w:name="z1442" w:id="973"/>
    <w:p>
      <w:pPr>
        <w:spacing w:after="0"/>
        <w:ind w:left="0"/>
        <w:jc w:val="both"/>
      </w:pPr>
      <w:r>
        <w:rPr>
          <w:rFonts w:ascii="Times New Roman"/>
          <w:b w:val="false"/>
          <w:i w:val="false"/>
          <w:color w:val="000000"/>
          <w:sz w:val="28"/>
        </w:rPr>
        <w:t>
      босалқы жерлер-4206 гектар.</w:t>
      </w:r>
    </w:p>
    <w:bookmarkEnd w:id="973"/>
    <w:bookmarkStart w:name="z1443" w:id="974"/>
    <w:p>
      <w:pPr>
        <w:spacing w:after="0"/>
        <w:ind w:left="0"/>
        <w:jc w:val="both"/>
      </w:pPr>
      <w:r>
        <w:rPr>
          <w:rFonts w:ascii="Times New Roman"/>
          <w:b w:val="false"/>
          <w:i w:val="false"/>
          <w:color w:val="000000"/>
          <w:sz w:val="28"/>
        </w:rPr>
        <w:t>
      Қазақстан Республикасының оңтүстік шығысында, Алатаудың бөктерінде орналасқан. Шығысында Қырғызстан Республикасы Шу облысының Жайыл ауданымен, солтүстік-шығысында облыстың Шу, солтүстігінде Мойынқұм, оңтүстік-батысында Рысқұлов (бұрынғы Луговой) аудандарымен шектеседі. Ауданның оңтүстігі таулы келеді. Онда Қырғыз Алатауының Мүйіздіқара, Қараауыз, Құмбел, Қасқасу, Үңгірлі, Сандық, Шайсандық, Молалы таулары орналасқан. Ауданның орталығы және солтүстік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w:t>
      </w:r>
    </w:p>
    <w:bookmarkEnd w:id="974"/>
    <w:bookmarkStart w:name="z1444" w:id="975"/>
    <w:p>
      <w:pPr>
        <w:spacing w:after="0"/>
        <w:ind w:left="0"/>
        <w:jc w:val="both"/>
      </w:pPr>
      <w:r>
        <w:rPr>
          <w:rFonts w:ascii="Times New Roman"/>
          <w:b w:val="false"/>
          <w:i w:val="false"/>
          <w:color w:val="000000"/>
          <w:sz w:val="28"/>
        </w:rPr>
        <w:t>
      Климаты континенттік, қысы біршама жұмсақ, жазы ыстық. Қаңтардың орташа температурасы –6 – 8°С, шілдеде 20 – 25°С. Жауын-шашынның жылдық орташа мөлшері жазық өңірде 200 – 250 мм, таулы өңірде 450 – 500 мм. Негізгі өзендері: Қайнар, Меркі, Ойтал, Аспара және олардың тармақтары Мөңке, Қызтоғансай, Тоғайтал, Қарақау, т.б. Өзендердің барлығы Қырғыз Алатауының солтүстік беткейінен бастау алып ауданның орталық бөлігін кесіп ағатын Қорағаты өзеніне құяды. Тау бөктерінде қара, қызғылт қоңыр, жазықта сұр, бозғылт сұр, шалғынды сұр және құмды топырақ таралған. Кейбір жерлерінде сор, сортаң топырақ кездеседі.</w:t>
      </w:r>
    </w:p>
    <w:bookmarkEnd w:id="975"/>
    <w:bookmarkStart w:name="z1445" w:id="976"/>
    <w:p>
      <w:pPr>
        <w:spacing w:after="0"/>
        <w:ind w:left="0"/>
        <w:jc w:val="both"/>
      </w:pPr>
      <w:r>
        <w:rPr>
          <w:rFonts w:ascii="Times New Roman"/>
          <w:b w:val="false"/>
          <w:i w:val="false"/>
          <w:color w:val="000000"/>
          <w:sz w:val="28"/>
        </w:rPr>
        <w:t>
      2021 жылдың 1 қарашасына Тәтті ауылдық округінде (халықтың жеке ауласы және ЖШС, ШҚ) ірі қара 3468 бас, оның ішінде 1043 бас аналық мал, 25207 бас ұсақ мал, 1138 бас жылқы бар.</w:t>
      </w:r>
    </w:p>
    <w:bookmarkEnd w:id="976"/>
    <w:bookmarkStart w:name="z1446" w:id="977"/>
    <w:p>
      <w:pPr>
        <w:spacing w:after="0"/>
        <w:ind w:left="0"/>
        <w:jc w:val="both"/>
      </w:pPr>
      <w:r>
        <w:rPr>
          <w:rFonts w:ascii="Times New Roman"/>
          <w:b w:val="false"/>
          <w:i w:val="false"/>
          <w:color w:val="000000"/>
          <w:sz w:val="28"/>
        </w:rPr>
        <w:t>
      Жайылым көлемі 30435,7 гектарды құрайды.</w:t>
      </w:r>
    </w:p>
    <w:bookmarkEnd w:id="977"/>
    <w:bookmarkStart w:name="z1447" w:id="978"/>
    <w:p>
      <w:pPr>
        <w:spacing w:after="0"/>
        <w:ind w:left="0"/>
        <w:jc w:val="both"/>
      </w:pPr>
      <w:r>
        <w:rPr>
          <w:rFonts w:ascii="Times New Roman"/>
          <w:b w:val="false"/>
          <w:i w:val="false"/>
          <w:color w:val="000000"/>
          <w:sz w:val="28"/>
        </w:rPr>
        <w:t>
      Тәтті ауылдық округінің ЖШС, шаруа және фермерлік қожалықтарындағы мал басы: ірі қара 1546 бас, ұсақ қара 16692 бас, 606 бас жылқы.</w:t>
      </w:r>
    </w:p>
    <w:bookmarkEnd w:id="978"/>
    <w:bookmarkStart w:name="z1448" w:id="979"/>
    <w:p>
      <w:pPr>
        <w:spacing w:after="0"/>
        <w:ind w:left="0"/>
        <w:jc w:val="both"/>
      </w:pPr>
      <w:r>
        <w:rPr>
          <w:rFonts w:ascii="Times New Roman"/>
          <w:b w:val="false"/>
          <w:i w:val="false"/>
          <w:color w:val="000000"/>
          <w:sz w:val="28"/>
        </w:rPr>
        <w:t>
      ЖШС, шаруа және фермер қожалықтарының жайылым алаңы 26420 гектарды құрайды.</w:t>
      </w:r>
    </w:p>
    <w:bookmarkEnd w:id="979"/>
    <w:bookmarkStart w:name="z1449" w:id="980"/>
    <w:p>
      <w:pPr>
        <w:spacing w:after="0"/>
        <w:ind w:left="0"/>
        <w:jc w:val="both"/>
      </w:pPr>
      <w:r>
        <w:rPr>
          <w:rFonts w:ascii="Times New Roman"/>
          <w:b w:val="false"/>
          <w:i w:val="false"/>
          <w:color w:val="000000"/>
          <w:sz w:val="28"/>
        </w:rPr>
        <w:t>
      Тәтті ауылдық округінің елді мекен тұрғындарындағы мал басы: ірі қара 1922 бас, ұсақ қара 8515 бас, 532 бас жылқы.</w:t>
      </w:r>
    </w:p>
    <w:bookmarkEnd w:id="980"/>
    <w:bookmarkStart w:name="z1450" w:id="981"/>
    <w:p>
      <w:pPr>
        <w:spacing w:after="0"/>
        <w:ind w:left="0"/>
        <w:jc w:val="both"/>
      </w:pPr>
      <w:r>
        <w:rPr>
          <w:rFonts w:ascii="Times New Roman"/>
          <w:b w:val="false"/>
          <w:i w:val="false"/>
          <w:color w:val="000000"/>
          <w:sz w:val="28"/>
        </w:rPr>
        <w:t>
      Тәтті ауылдық округі бойынша елді мекен шегінде ауыл шаруашылығы малдарын қамтамасыз ету үшін барлығы 4015,7 гектар жайылымдық жерлер бар.</w:t>
      </w:r>
    </w:p>
    <w:bookmarkEnd w:id="981"/>
    <w:bookmarkStart w:name="z1451" w:id="982"/>
    <w:p>
      <w:pPr>
        <w:spacing w:after="0"/>
        <w:ind w:left="0"/>
        <w:jc w:val="both"/>
      </w:pPr>
      <w:r>
        <w:rPr>
          <w:rFonts w:ascii="Times New Roman"/>
          <w:b w:val="false"/>
          <w:i w:val="false"/>
          <w:color w:val="000000"/>
          <w:sz w:val="28"/>
        </w:rPr>
        <w:t>
      Тәтті ауылдық округінде мал айдауға арналған сервитуттар орнатылмаған.</w:t>
      </w:r>
    </w:p>
    <w:bookmarkEnd w:id="982"/>
    <w:bookmarkStart w:name="z1452" w:id="983"/>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(Тәтті ауылына) ауыл шаруашылығы жануарларының аналық (сауын) мал басын ұстау бойынша 4015,7 га көлемінде, жүктеме нормасы 4 га/бас болғанда қажеттілік 11901,2 га құрайды. Жайылымдық жерлердің қалыптасқан қажеттілігін Мемлекет мұқтажы үшін жерлерді сатып алу есебінен толықтыру қажет.</w:t>
      </w:r>
    </w:p>
    <w:bookmarkEnd w:id="983"/>
    <w:bookmarkStart w:name="z1453" w:id="98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26443,9 га, ІҚМ басына жүктеме нормасы 6,2 га / бас болғанда., Ұсақ мал – 1,3 га / бас., жылқы –6,5 га/ бас.</w:t>
      </w:r>
    </w:p>
    <w:bookmarkEnd w:id="984"/>
    <w:bookmarkStart w:name="z1454" w:id="985"/>
    <w:p>
      <w:pPr>
        <w:spacing w:after="0"/>
        <w:ind w:left="0"/>
        <w:jc w:val="both"/>
      </w:pPr>
      <w:r>
        <w:rPr>
          <w:rFonts w:ascii="Times New Roman"/>
          <w:b w:val="false"/>
          <w:i w:val="false"/>
          <w:color w:val="000000"/>
          <w:sz w:val="28"/>
        </w:rPr>
        <w:t>
      Қажеттілік:</w:t>
      </w:r>
    </w:p>
    <w:bookmarkEnd w:id="985"/>
    <w:bookmarkStart w:name="z1455" w:id="986"/>
    <w:p>
      <w:pPr>
        <w:spacing w:after="0"/>
        <w:ind w:left="0"/>
        <w:jc w:val="both"/>
      </w:pPr>
      <w:r>
        <w:rPr>
          <w:rFonts w:ascii="Times New Roman"/>
          <w:b w:val="false"/>
          <w:i w:val="false"/>
          <w:color w:val="000000"/>
          <w:sz w:val="28"/>
        </w:rPr>
        <w:t>
      ІҚМ үшін-1922 бас. * 6,2 га/бас.=11916,4 га;</w:t>
      </w:r>
    </w:p>
    <w:bookmarkEnd w:id="986"/>
    <w:bookmarkStart w:name="z1456" w:id="987"/>
    <w:p>
      <w:pPr>
        <w:spacing w:after="0"/>
        <w:ind w:left="0"/>
        <w:jc w:val="both"/>
      </w:pPr>
      <w:r>
        <w:rPr>
          <w:rFonts w:ascii="Times New Roman"/>
          <w:b w:val="false"/>
          <w:i w:val="false"/>
          <w:color w:val="000000"/>
          <w:sz w:val="28"/>
        </w:rPr>
        <w:t>
      ұсақ мал үшін-8515 бас. * 1,3 га/бас.= 11069,5 га;</w:t>
      </w:r>
    </w:p>
    <w:bookmarkEnd w:id="987"/>
    <w:bookmarkStart w:name="z1457" w:id="988"/>
    <w:p>
      <w:pPr>
        <w:spacing w:after="0"/>
        <w:ind w:left="0"/>
        <w:jc w:val="both"/>
      </w:pPr>
      <w:r>
        <w:rPr>
          <w:rFonts w:ascii="Times New Roman"/>
          <w:b w:val="false"/>
          <w:i w:val="false"/>
          <w:color w:val="000000"/>
          <w:sz w:val="28"/>
        </w:rPr>
        <w:t>
      жылқы үшін-532 бас. * 6,5 га / гол.= 3458 га.</w:t>
      </w:r>
    </w:p>
    <w:bookmarkEnd w:id="988"/>
    <w:bookmarkStart w:name="z1458" w:id="989"/>
    <w:p>
      <w:pPr>
        <w:spacing w:after="0"/>
        <w:ind w:left="0"/>
        <w:jc w:val="both"/>
      </w:pPr>
      <w:r>
        <w:rPr>
          <w:rFonts w:ascii="Times New Roman"/>
          <w:b w:val="false"/>
          <w:i w:val="false"/>
          <w:color w:val="000000"/>
          <w:sz w:val="28"/>
        </w:rPr>
        <w:t>
      11916,4+11069,5+3458= 26443,9 га.</w:t>
      </w:r>
    </w:p>
    <w:bookmarkEnd w:id="989"/>
    <w:bookmarkStart w:name="z1459" w:id="990"/>
    <w:p>
      <w:pPr>
        <w:spacing w:after="0"/>
        <w:ind w:left="0"/>
        <w:jc w:val="both"/>
      </w:pPr>
      <w:r>
        <w:rPr>
          <w:rFonts w:ascii="Times New Roman"/>
          <w:b w:val="false"/>
          <w:i w:val="false"/>
          <w:color w:val="000000"/>
          <w:sz w:val="28"/>
        </w:rPr>
        <w:t>
      Жайылым көлемінде 2764,64 келесі ШҚ-ң, ЖШС-ң жерлеріне жаю жоспарланады: Б. Аманбек– 257,0 га, А.Райжан -320,0 га, Н.Арын-671,0 га, К.Исраил-142,0 га, К.Айдар -145,0 га, А.Кумбел-645 га, К.Медерхан-153,0 га, М.Азамат-129,64 га, О.Чабан-202,0 га, М.Саржанов-100,0 га,</w:t>
      </w:r>
    </w:p>
    <w:bookmarkEnd w:id="990"/>
    <w:bookmarkStart w:name="z1460" w:id="991"/>
    <w:p>
      <w:pPr>
        <w:spacing w:after="0"/>
        <w:ind w:left="0"/>
        <w:jc w:val="both"/>
      </w:pPr>
      <w:r>
        <w:rPr>
          <w:rFonts w:ascii="Times New Roman"/>
          <w:b w:val="false"/>
          <w:i w:val="false"/>
          <w:color w:val="000000"/>
          <w:sz w:val="28"/>
        </w:rPr>
        <w:t xml:space="preserve">
      Осы Жоспардың 5 – қосымшасына сәйкес, Тәтті ауылдық округінің жергілікті халқының ауыл шаруашылығы жануарларының мал басын Тәтті ауылдық округінің шалғайдағы жайылымдарына ауыстыру есебінен 9136,56 га жайылымдық жерлердің қалған қажеттілігін өтеу қажет. </w:t>
      </w:r>
    </w:p>
    <w:bookmarkEnd w:id="9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Тәтті ауылдық округінде жайылымдарды</w:t>
            </w:r>
            <w:r>
              <w:br/>
            </w:r>
            <w:r>
              <w:rPr>
                <w:rFonts w:ascii="Times New Roman"/>
                <w:b w:val="false"/>
                <w:i w:val="false"/>
                <w:color w:val="000000"/>
                <w:sz w:val="20"/>
              </w:rPr>
              <w:t xml:space="preserve"> басқару және оларды пайдалану </w:t>
            </w:r>
            <w:r>
              <w:br/>
            </w:r>
            <w:r>
              <w:rPr>
                <w:rFonts w:ascii="Times New Roman"/>
                <w:b w:val="false"/>
                <w:i w:val="false"/>
                <w:color w:val="000000"/>
                <w:sz w:val="20"/>
              </w:rPr>
              <w:t>жөніндегі</w:t>
            </w:r>
            <w:r>
              <w:br/>
            </w:r>
            <w:r>
              <w:rPr>
                <w:rFonts w:ascii="Times New Roman"/>
                <w:b w:val="false"/>
                <w:i w:val="false"/>
                <w:color w:val="000000"/>
                <w:sz w:val="20"/>
              </w:rPr>
              <w:t xml:space="preserve"> 2022-2024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1 – қосымша</w:t>
            </w:r>
          </w:p>
        </w:tc>
      </w:tr>
    </w:tbl>
    <w:bookmarkStart w:name="z1465" w:id="992"/>
    <w:p>
      <w:pPr>
        <w:spacing w:after="0"/>
        <w:ind w:left="0"/>
        <w:jc w:val="left"/>
      </w:pPr>
      <w:r>
        <w:rPr>
          <w:rFonts w:ascii="Times New Roman"/>
          <w:b/>
          <w:i w:val="false"/>
          <w:color w:val="000000"/>
        </w:rPr>
        <w:t xml:space="preserve"> Тәтті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992"/>
    <w:bookmarkStart w:name="z1466"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 w:id="994"/>
    <w:p>
      <w:pPr>
        <w:spacing w:after="0"/>
        <w:ind w:left="0"/>
        <w:jc w:val="both"/>
      </w:pPr>
      <w:r>
        <w:rPr>
          <w:rFonts w:ascii="Times New Roman"/>
          <w:b w:val="false"/>
          <w:i w:val="false"/>
          <w:color w:val="000000"/>
          <w:sz w:val="28"/>
        </w:rPr>
        <w:t>
      Шартты белгілер:</w:t>
      </w:r>
    </w:p>
    <w:bookmarkEnd w:id="994"/>
    <w:bookmarkStart w:name="z1468" w:id="995"/>
    <w:p>
      <w:pPr>
        <w:spacing w:after="0"/>
        <w:ind w:left="0"/>
        <w:jc w:val="both"/>
      </w:pPr>
      <w:r>
        <w:rPr>
          <w:rFonts w:ascii="Times New Roman"/>
          <w:b w:val="false"/>
          <w:i w:val="false"/>
          <w:color w:val="000000"/>
          <w:sz w:val="28"/>
        </w:rPr>
        <w:t xml:space="preserve">
      </w:t>
      </w:r>
    </w:p>
    <w:bookmarkEnd w:id="995"/>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9"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0" w:id="997"/>
    <w:p>
      <w:pPr>
        <w:spacing w:after="0"/>
        <w:ind w:left="0"/>
        <w:jc w:val="left"/>
      </w:pPr>
      <w:r>
        <w:rPr>
          <w:rFonts w:ascii="Times New Roman"/>
          <w:b/>
          <w:i w:val="false"/>
          <w:color w:val="000000"/>
        </w:rPr>
        <w:t xml:space="preserve"> Тәтті ауылдық округі аумағындағы жер учаскелерінің меншік иелері тізімі</w:t>
      </w:r>
    </w:p>
    <w:bookmarkEnd w:id="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Аманбек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К.Исраил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А.Кумбел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К.Медерхан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О.Чабан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М.Саржанов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9 514, 4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bl>
    <w:bookmarkStart w:name="z1472" w:id="998"/>
    <w:p>
      <w:pPr>
        <w:spacing w:after="0"/>
        <w:ind w:left="0"/>
        <w:jc w:val="left"/>
      </w:pPr>
      <w:r>
        <w:rPr>
          <w:rFonts w:ascii="Times New Roman"/>
          <w:b/>
          <w:i w:val="false"/>
          <w:color w:val="000000"/>
        </w:rPr>
        <w:t xml:space="preserve"> Тәтті ауылдық округі бойынша елді мекендер бөлінісінде</w:t>
      </w:r>
    </w:p>
    <w:bookmarkEnd w:id="998"/>
    <w:bookmarkStart w:name="z1473" w:id="999"/>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9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Беларық.а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75" w:id="1000"/>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-1344,4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000"/>
    <w:bookmarkStart w:name="z1476" w:id="1001"/>
    <w:p>
      <w:pPr>
        <w:spacing w:after="0"/>
        <w:ind w:left="0"/>
        <w:jc w:val="left"/>
      </w:pPr>
      <w:r>
        <w:rPr>
          <w:rFonts w:ascii="Times New Roman"/>
          <w:b/>
          <w:i w:val="false"/>
          <w:color w:val="000000"/>
        </w:rPr>
        <w:t xml:space="preserve"> Тәтті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02"/>
          <w:p>
            <w:pPr>
              <w:spacing w:after="20"/>
              <w:ind w:left="20"/>
              <w:jc w:val="both"/>
            </w:pPr>
            <w:r>
              <w:rPr>
                <w:rFonts w:ascii="Times New Roman"/>
                <w:b w:val="false"/>
                <w:i w:val="false"/>
                <w:color w:val="000000"/>
                <w:sz w:val="20"/>
              </w:rPr>
              <w:t>
Малдың болуы</w:t>
            </w:r>
          </w:p>
          <w:bookmarkEnd w:id="1002"/>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03"/>
          <w:p>
            <w:pPr>
              <w:spacing w:after="20"/>
              <w:ind w:left="20"/>
              <w:jc w:val="both"/>
            </w:pPr>
            <w:r>
              <w:rPr>
                <w:rFonts w:ascii="Times New Roman"/>
                <w:b w:val="false"/>
                <w:i w:val="false"/>
                <w:color w:val="000000"/>
                <w:sz w:val="20"/>
              </w:rPr>
              <w:t>
А.Райжан -320 га,</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А.Кумбел - 645 га,</w:t>
            </w:r>
          </w:p>
          <w:p>
            <w:pPr>
              <w:spacing w:after="20"/>
              <w:ind w:left="20"/>
              <w:jc w:val="both"/>
            </w:pPr>
            <w:r>
              <w:rPr>
                <w:rFonts w:ascii="Times New Roman"/>
                <w:b w:val="false"/>
                <w:i w:val="false"/>
                <w:color w:val="000000"/>
                <w:sz w:val="20"/>
              </w:rPr>
              <w:t>
</w:t>
            </w:r>
            <w:r>
              <w:rPr>
                <w:rFonts w:ascii="Times New Roman"/>
                <w:b w:val="false"/>
                <w:i w:val="false"/>
                <w:color w:val="000000"/>
                <w:sz w:val="20"/>
              </w:rPr>
              <w:t>О.Чабан -202 га,</w:t>
            </w:r>
          </w:p>
          <w:p>
            <w:pPr>
              <w:spacing w:after="20"/>
              <w:ind w:left="20"/>
              <w:jc w:val="both"/>
            </w:pPr>
            <w:r>
              <w:rPr>
                <w:rFonts w:ascii="Times New Roman"/>
                <w:b w:val="false"/>
                <w:i w:val="false"/>
                <w:color w:val="000000"/>
                <w:sz w:val="20"/>
              </w:rPr>
              <w:t>
</w:t>
            </w:r>
            <w:r>
              <w:rPr>
                <w:rFonts w:ascii="Times New Roman"/>
                <w:b w:val="false"/>
                <w:i w:val="false"/>
                <w:color w:val="000000"/>
                <w:sz w:val="20"/>
              </w:rPr>
              <w:t>М.Саржанов-100 га,</w:t>
            </w:r>
          </w:p>
          <w:p>
            <w:pPr>
              <w:spacing w:after="20"/>
              <w:ind w:left="20"/>
              <w:jc w:val="both"/>
            </w:pPr>
            <w:r>
              <w:rPr>
                <w:rFonts w:ascii="Times New Roman"/>
                <w:b w:val="false"/>
                <w:i w:val="false"/>
                <w:color w:val="000000"/>
                <w:sz w:val="20"/>
              </w:rPr>
              <w:t>
Қорытынды: 1267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rPr>
                <w:rFonts w:ascii="Times New Roman"/>
                <w:b w:val="false"/>
                <w:i w:val="false"/>
                <w:color w:val="000000"/>
                <w:sz w:val="20"/>
              </w:rPr>
              <w:t xml:space="preserve"> </w:t>
            </w:r>
            <w:r>
              <w:br/>
            </w:r>
            <w:r>
              <w:rPr>
                <w:rFonts w:ascii="Times New Roman"/>
                <w:b w:val="false"/>
                <w:i w:val="false"/>
                <w:color w:val="000000"/>
                <w:sz w:val="20"/>
              </w:rPr>
              <w:t xml:space="preserve">Тәтті ауылдық округінде </w:t>
            </w:r>
            <w:r>
              <w:br/>
            </w:r>
            <w:r>
              <w:rPr>
                <w:rFonts w:ascii="Times New Roman"/>
                <w:b w:val="false"/>
                <w:i w:val="false"/>
                <w:color w:val="000000"/>
                <w:sz w:val="20"/>
              </w:rPr>
              <w:t>2022-2024 жылдарға арналған</w:t>
            </w:r>
          </w:p>
        </w:tc>
      </w:tr>
    </w:tbl>
    <w:bookmarkStart w:name="z1488" w:id="1004"/>
    <w:p>
      <w:pPr>
        <w:spacing w:after="0"/>
        <w:ind w:left="0"/>
        <w:jc w:val="left"/>
      </w:pPr>
      <w:r>
        <w:rPr>
          <w:rFonts w:ascii="Times New Roman"/>
          <w:b/>
          <w:i w:val="false"/>
          <w:color w:val="000000"/>
        </w:rPr>
        <w:t xml:space="preserve"> Жайылым айналымдарының қолайлы схемалары</w:t>
      </w:r>
    </w:p>
    <w:bookmarkEnd w:id="1004"/>
    <w:bookmarkStart w:name="z1489" w:id="1005"/>
    <w:p>
      <w:pPr>
        <w:spacing w:after="0"/>
        <w:ind w:left="0"/>
        <w:jc w:val="left"/>
      </w:pPr>
      <w:r>
        <w:rPr>
          <w:rFonts w:ascii="Times New Roman"/>
          <w:b/>
          <w:i w:val="false"/>
          <w:color w:val="000000"/>
        </w:rPr>
        <w:t xml:space="preserve"> Тәтті ауылдық округі үшін қолайлы жайылым айналымдарының схемасы</w:t>
      </w:r>
    </w:p>
    <w:bookmarkEnd w:id="1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06"/>
          <w:p>
            <w:pPr>
              <w:spacing w:after="20"/>
              <w:ind w:left="20"/>
              <w:jc w:val="both"/>
            </w:pPr>
            <w:r>
              <w:rPr>
                <w:rFonts w:ascii="Times New Roman"/>
                <w:b w:val="false"/>
                <w:i w:val="false"/>
                <w:color w:val="000000"/>
                <w:sz w:val="20"/>
              </w:rPr>
              <w:t>
демалушы</w:t>
            </w:r>
          </w:p>
          <w:bookmarkEnd w:id="1006"/>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 xml:space="preserve">жайылымдарды және оларды пайдалану </w:t>
            </w:r>
            <w:r>
              <w:br/>
            </w:r>
            <w:r>
              <w:rPr>
                <w:rFonts w:ascii="Times New Roman"/>
                <w:b w:val="false"/>
                <w:i w:val="false"/>
                <w:color w:val="000000"/>
                <w:sz w:val="20"/>
              </w:rPr>
              <w:t xml:space="preserve">Тәтті ауылдық округінде </w:t>
            </w:r>
            <w:r>
              <w:br/>
            </w:r>
            <w:r>
              <w:rPr>
                <w:rFonts w:ascii="Times New Roman"/>
                <w:b w:val="false"/>
                <w:i w:val="false"/>
                <w:color w:val="000000"/>
                <w:sz w:val="20"/>
              </w:rPr>
              <w:t xml:space="preserve">2022-2024 жылдарға арналған </w:t>
            </w:r>
          </w:p>
        </w:tc>
      </w:tr>
    </w:tbl>
    <w:bookmarkStart w:name="z1496" w:id="1007"/>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007"/>
    <w:bookmarkStart w:name="z1497"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8" w:id="1009"/>
    <w:p>
      <w:pPr>
        <w:spacing w:after="0"/>
        <w:ind w:left="0"/>
        <w:jc w:val="both"/>
      </w:pPr>
      <w:r>
        <w:rPr>
          <w:rFonts w:ascii="Times New Roman"/>
          <w:b w:val="false"/>
          <w:i w:val="false"/>
          <w:color w:val="000000"/>
          <w:sz w:val="28"/>
        </w:rPr>
        <w:t>
      Шартты белгілер:</w:t>
      </w:r>
    </w:p>
    <w:bookmarkEnd w:id="1009"/>
    <w:bookmarkStart w:name="z1499"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0"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Тәтті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bl>
    <w:bookmarkStart w:name="z1506" w:id="10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012"/>
    <w:bookmarkStart w:name="z1507" w:id="101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бұйрығымен бекітілген жайылымдарды ұтымды пайдалану қағидаларының 9-тармағына сәйкес айқындалады.</w:t>
      </w:r>
    </w:p>
    <w:bookmarkEnd w:id="1013"/>
    <w:bookmarkStart w:name="z1508" w:id="1014"/>
    <w:p>
      <w:pPr>
        <w:spacing w:after="0"/>
        <w:ind w:left="0"/>
        <w:jc w:val="both"/>
      </w:pPr>
      <w:r>
        <w:rPr>
          <w:rFonts w:ascii="Times New Roman"/>
          <w:b w:val="false"/>
          <w:i w:val="false"/>
          <w:color w:val="000000"/>
          <w:sz w:val="28"/>
        </w:rPr>
        <w:t>
      Тәтті ауылдық округінің аумағында суару немесе суландыру каналдары бар.</w:t>
      </w:r>
    </w:p>
    <w:bookmarkEnd w:id="1014"/>
    <w:bookmarkStart w:name="z1509"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0"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Тәтті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1516" w:id="1017"/>
    <w:p>
      <w:pPr>
        <w:spacing w:after="0"/>
        <w:ind w:left="0"/>
        <w:jc w:val="left"/>
      </w:pPr>
      <w:r>
        <w:rPr>
          <w:rFonts w:ascii="Times New Roman"/>
          <w:b/>
          <w:i w:val="false"/>
          <w:color w:val="000000"/>
        </w:rPr>
        <w:t xml:space="preserve"> Тәтті ауылдық округі - 9136,56 гектар</w:t>
      </w:r>
    </w:p>
    <w:bookmarkEnd w:id="1017"/>
    <w:bookmarkStart w:name="z1517"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 w:id="1019"/>
    <w:p>
      <w:pPr>
        <w:spacing w:after="0"/>
        <w:ind w:left="0"/>
        <w:jc w:val="both"/>
      </w:pPr>
      <w:r>
        <w:rPr>
          <w:rFonts w:ascii="Times New Roman"/>
          <w:b w:val="false"/>
          <w:i w:val="false"/>
          <w:color w:val="000000"/>
          <w:sz w:val="28"/>
        </w:rPr>
        <w:t>
      Шартты белгілер:</w:t>
      </w:r>
    </w:p>
    <w:bookmarkEnd w:id="1019"/>
    <w:bookmarkStart w:name="z1519" w:id="1020"/>
    <w:p>
      <w:pPr>
        <w:spacing w:after="0"/>
        <w:ind w:left="0"/>
        <w:jc w:val="both"/>
      </w:pPr>
      <w:r>
        <w:rPr>
          <w:rFonts w:ascii="Times New Roman"/>
          <w:b w:val="false"/>
          <w:i w:val="false"/>
          <w:color w:val="000000"/>
          <w:sz w:val="28"/>
        </w:rPr>
        <w:t xml:space="preserve">
      </w:t>
      </w:r>
    </w:p>
    <w:bookmarkEnd w:id="1020"/>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0" w:id="1021"/>
    <w:p>
      <w:pPr>
        <w:spacing w:after="0"/>
        <w:ind w:left="0"/>
        <w:jc w:val="both"/>
      </w:pPr>
      <w:r>
        <w:rPr>
          <w:rFonts w:ascii="Times New Roman"/>
          <w:b w:val="false"/>
          <w:i w:val="false"/>
          <w:color w:val="000000"/>
          <w:sz w:val="28"/>
        </w:rPr>
        <w:t xml:space="preserve">
      </w:t>
      </w:r>
    </w:p>
    <w:bookmarkEnd w:id="1021"/>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 w:id="1023"/>
    <w:p>
      <w:pPr>
        <w:spacing w:after="0"/>
        <w:ind w:left="0"/>
        <w:jc w:val="both"/>
      </w:pPr>
      <w:r>
        <w:rPr>
          <w:rFonts w:ascii="Times New Roman"/>
          <w:b w:val="false"/>
          <w:i w:val="false"/>
          <w:color w:val="000000"/>
          <w:sz w:val="28"/>
        </w:rPr>
        <w:t>
      Шартты белгілер:</w:t>
      </w:r>
    </w:p>
    <w:bookmarkEnd w:id="1023"/>
    <w:bookmarkStart w:name="z1523" w:id="1024"/>
    <w:p>
      <w:pPr>
        <w:spacing w:after="0"/>
        <w:ind w:left="0"/>
        <w:jc w:val="both"/>
      </w:pPr>
      <w:r>
        <w:rPr>
          <w:rFonts w:ascii="Times New Roman"/>
          <w:b w:val="false"/>
          <w:i w:val="false"/>
          <w:color w:val="000000"/>
          <w:sz w:val="28"/>
        </w:rPr>
        <w:t xml:space="preserve">
      </w:t>
      </w:r>
    </w:p>
    <w:bookmarkEnd w:id="1024"/>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525" w:id="1025"/>
    <w:p>
      <w:pPr>
        <w:spacing w:after="0"/>
        <w:ind w:left="0"/>
        <w:jc w:val="left"/>
      </w:pPr>
      <w:r>
        <w:rPr>
          <w:rFonts w:ascii="Times New Roman"/>
          <w:b/>
          <w:i w:val="false"/>
          <w:color w:val="000000"/>
        </w:rPr>
        <w:t xml:space="preserve"> Тәтті ауылдық округі аумағында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 </w:t>
      </w:r>
    </w:p>
    <w:bookmarkEnd w:id="1025"/>
    <w:bookmarkStart w:name="z1526" w:id="1026"/>
    <w:p>
      <w:pPr>
        <w:spacing w:after="0"/>
        <w:ind w:left="0"/>
        <w:jc w:val="both"/>
      </w:pPr>
      <w:r>
        <w:rPr>
          <w:rFonts w:ascii="Times New Roman"/>
          <w:b w:val="false"/>
          <w:i w:val="false"/>
          <w:color w:val="000000"/>
          <w:sz w:val="28"/>
        </w:rPr>
        <w:t xml:space="preserve">
      </w:t>
      </w:r>
    </w:p>
    <w:bookmarkEnd w:id="1026"/>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7" w:id="1027"/>
    <w:p>
      <w:pPr>
        <w:spacing w:after="0"/>
        <w:ind w:left="0"/>
        <w:jc w:val="both"/>
      </w:pPr>
      <w:r>
        <w:rPr>
          <w:rFonts w:ascii="Times New Roman"/>
          <w:b w:val="false"/>
          <w:i w:val="false"/>
          <w:color w:val="000000"/>
          <w:sz w:val="28"/>
        </w:rPr>
        <w:t xml:space="preserve">
      </w:t>
      </w:r>
    </w:p>
    <w:bookmarkEnd w:id="1027"/>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 w:id="1028"/>
    <w:p>
      <w:pPr>
        <w:spacing w:after="0"/>
        <w:ind w:left="0"/>
        <w:jc w:val="both"/>
      </w:pPr>
      <w:r>
        <w:rPr>
          <w:rFonts w:ascii="Times New Roman"/>
          <w:b w:val="false"/>
          <w:i w:val="false"/>
          <w:color w:val="000000"/>
          <w:sz w:val="28"/>
        </w:rPr>
        <w:t>
      Шартты белгілер:</w:t>
      </w:r>
    </w:p>
    <w:bookmarkEnd w:id="1028"/>
    <w:bookmarkStart w:name="z1529"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Тәтті ауылдық округінде </w:t>
            </w:r>
            <w:r>
              <w:br/>
            </w:r>
            <w:r>
              <w:rPr>
                <w:rFonts w:ascii="Times New Roman"/>
                <w:b w:val="false"/>
                <w:i w:val="false"/>
                <w:color w:val="000000"/>
                <w:sz w:val="20"/>
              </w:rPr>
              <w:t>2022-2024 жылдарға арналған</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w:t>
            </w:r>
            <w:r>
              <w:br/>
            </w:r>
            <w:r>
              <w:rPr>
                <w:rFonts w:ascii="Times New Roman"/>
                <w:b w:val="false"/>
                <w:i w:val="false"/>
                <w:color w:val="000000"/>
                <w:sz w:val="20"/>
              </w:rPr>
              <w:t xml:space="preserve">басқару жөніндегі жоспарға </w:t>
            </w:r>
            <w:r>
              <w:br/>
            </w:r>
            <w:r>
              <w:rPr>
                <w:rFonts w:ascii="Times New Roman"/>
                <w:b w:val="false"/>
                <w:i w:val="false"/>
                <w:color w:val="000000"/>
                <w:sz w:val="20"/>
              </w:rPr>
              <w:t>7-қосымша</w:t>
            </w:r>
          </w:p>
        </w:tc>
      </w:tr>
    </w:tbl>
    <w:bookmarkStart w:name="z1535" w:id="1030"/>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536" w:id="1031"/>
    <w:p>
      <w:pPr>
        <w:spacing w:after="0"/>
        <w:ind w:left="0"/>
        <w:jc w:val="both"/>
      </w:pPr>
      <w:r>
        <w:rPr>
          <w:rFonts w:ascii="Times New Roman"/>
          <w:b w:val="false"/>
          <w:i w:val="false"/>
          <w:color w:val="000000"/>
          <w:sz w:val="28"/>
        </w:rPr>
        <w:t>
      Ескерту: аббревиатуралардың толық жазылуы:</w:t>
      </w:r>
    </w:p>
    <w:bookmarkEnd w:id="1031"/>
    <w:bookmarkStart w:name="z1537" w:id="1032"/>
    <w:p>
      <w:pPr>
        <w:spacing w:after="0"/>
        <w:ind w:left="0"/>
        <w:jc w:val="both"/>
      </w:pPr>
      <w:r>
        <w:rPr>
          <w:rFonts w:ascii="Times New Roman"/>
          <w:b w:val="false"/>
          <w:i w:val="false"/>
          <w:color w:val="000000"/>
          <w:sz w:val="28"/>
        </w:rPr>
        <w:t>
      КЖМ – көктемгі-жазғы маусым;</w:t>
      </w:r>
    </w:p>
    <w:bookmarkEnd w:id="1032"/>
    <w:bookmarkStart w:name="z1538" w:id="1033"/>
    <w:p>
      <w:pPr>
        <w:spacing w:after="0"/>
        <w:ind w:left="0"/>
        <w:jc w:val="both"/>
      </w:pPr>
      <w:r>
        <w:rPr>
          <w:rFonts w:ascii="Times New Roman"/>
          <w:b w:val="false"/>
          <w:i w:val="false"/>
          <w:color w:val="000000"/>
          <w:sz w:val="28"/>
        </w:rPr>
        <w:t>
      ЖКМ – жазғы-күзгі маусым;</w:t>
      </w:r>
    </w:p>
    <w:bookmarkEnd w:id="1033"/>
    <w:bookmarkStart w:name="z1539" w:id="1034"/>
    <w:p>
      <w:pPr>
        <w:spacing w:after="0"/>
        <w:ind w:left="0"/>
        <w:jc w:val="both"/>
      </w:pPr>
      <w:r>
        <w:rPr>
          <w:rFonts w:ascii="Times New Roman"/>
          <w:b w:val="false"/>
          <w:i w:val="false"/>
          <w:color w:val="000000"/>
          <w:sz w:val="28"/>
        </w:rPr>
        <w:t>
      ЖМ – жазғы маусым;</w:t>
      </w:r>
    </w:p>
    <w:bookmarkEnd w:id="1034"/>
    <w:bookmarkStart w:name="z1540" w:id="1035"/>
    <w:p>
      <w:pPr>
        <w:spacing w:after="0"/>
        <w:ind w:left="0"/>
        <w:jc w:val="both"/>
      </w:pPr>
      <w:r>
        <w:rPr>
          <w:rFonts w:ascii="Times New Roman"/>
          <w:b w:val="false"/>
          <w:i w:val="false"/>
          <w:color w:val="000000"/>
          <w:sz w:val="28"/>
        </w:rPr>
        <w:t>
      ДҚ – демалушы қоршау</w:t>
      </w:r>
    </w:p>
    <w:bookmarkEnd w:id="103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