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e4fa" w14:textId="e22e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Қордай ауданы ауылдық округтерінің бюджеттері туралы" Қордай аудандық мәслихатының 2021 жылғы 30 желтоқсандағы №19-2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2022 жылғы 12 желтоқсандағы № 31-2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аудандық мәслихат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1."2022-2024 жылдарға арналған Қордайауданы ауылдық округтерінің бюджеттері туралы" Жамбыл облысы Қордай аудандық мәслихатының 2021 жылғы 30 желтоқсандағы №19-2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№163057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Алға ауылдық округі 2022 жылға: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47801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3 676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44 065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48089мың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 – 288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Ауқатты ауылдық округі 2022 жылға: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53 219мың теңге, оның ішінде: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24359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1038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27822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56355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-3136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3136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 – 3136 мың теңге.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Бетқайнар ауылдық округі 2022 жылға: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76655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15174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61481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78 161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-1506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1506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 – 1506 мың теңге.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 ауылдық округі 2022 жылға: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173 224 мың теңге, оның ішінде: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13951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159273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173445мың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-221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 – 221 мың теңге.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Қақпатас ауылдық округі 2022 жылға: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60699 мың теңге, оның ішінде: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8672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52 027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61 004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-305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305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қалдықтары-305 мың теңге.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Қаракемер ауылдық округі 2022 жылға: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77 727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12279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65 448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79018мың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-1 291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1291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қалдықтары-1291 мың теңге.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Қарасай ауылдық округі 2022 жылға: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43 885 мың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6 025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37831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44148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-263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263мың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 – 263 мың теңге.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Қарасу ауылдық округі 2022 жылға: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83206 мың теңге, оның ішінде: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10 986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72159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87841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4635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4635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 – 4635 мың теңге.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Қасық ауылдық округі 2022 жылға: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51220 мың теңге, оның ішінде: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10847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40312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52999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қаржыактивтерін сатудан түсетін түсімдер – 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-1779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1779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 – 1779 мың теңге.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 ауылдық округі 2022 жылға: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179 421 мың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6 500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172 921мың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180 148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-727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727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 – 727 мың теңге.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Қордай ауылдық округі 2022 жылға: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501 278 мың теңге, оның ішінде: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186 394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782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314 102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510238мың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-8 960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8960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 – 8960 мың теңге.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Масаншы ауылдық округі 2022 жылға: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93897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43334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270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50248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103947мың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-10 050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10 050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қалдықтары-10 050 мың теңге.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Ноғайбай ауылдық округі 2022 жылға: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48230 мың теңге, оның ішінде: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7 238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40 992 мың теңге; 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48990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қалдықтары-760 мың теңге.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 ауылдық округі 2022 жылға: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162329 мың теңге, оның ішінде: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28 961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133368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164163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-1834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1834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қалдықтары-1834 мың теңге.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Сарыбулақ ауылдық округі 2022 жылға: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53 266 мың теңге, оның ішінде: 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15456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205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37605 мың теңге; 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55970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-2704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2704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қалдықтары-2 704 мың теңге.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Сортөбе ауылдық округі 2022 жылға: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67 892 мың теңге, оның ішінде: 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49840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18052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84284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-16 392 мың теңге;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16392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қалдықтары-16 392 мың теңге.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Степной ауылдық округі 2022 жылға: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69 944 мың теңге, оның ішінде: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10724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59220 мың теңге; 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70289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-345 мың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345 мың теңге;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 – 345 мың теңге.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Сулұтөр ауылдық округі 2022 жылға: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– 63208 мың теңге, оның ішінде: 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–2 911 мың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60 297мың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63330 мың теңге;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-122 мың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 мың теңге;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 – 122 мың теңге.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Үлкен Сулұтөр ауылдық округі 2022 жылға: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30 170 мың теңге, оның ішінде: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2790 мың теңге;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27380 мың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30 473 мың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-303 мың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303 мың теңге.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 – 303 мың теңге.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 және ресми жариялауға жатады.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– қосымша</w:t>
            </w:r>
          </w:p>
        </w:tc>
      </w:tr>
    </w:tbl>
    <w:bookmarkStart w:name="z32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 ауылдық округінің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</w:t>
            </w:r>
          </w:p>
        </w:tc>
      </w:tr>
    </w:tbl>
    <w:bookmarkStart w:name="z32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Ауқатты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Таурларға,жұмыстарға және қызметерге салынатынішкі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 басқа да ресурстарды пайдаланғаны үшінтүсетін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3</w:t>
            </w:r>
          </w:p>
        </w:tc>
      </w:tr>
    </w:tbl>
    <w:bookmarkStart w:name="z33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Бетқайнар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4</w:t>
            </w:r>
          </w:p>
        </w:tc>
      </w:tr>
    </w:tbl>
    <w:bookmarkStart w:name="z33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округінің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Таурларға,жұмыстарға және қызметерге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"Ауыл-Елбесігі"жобасышеңберіндеауылдықелдімекендердегілеуметтікжәне инженерлікинфрақұрылым бойыншаіс-шаралардыіскеасыру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74 436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5</w:t>
            </w:r>
          </w:p>
        </w:tc>
      </w:tr>
    </w:tbl>
    <w:bookmarkStart w:name="z33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Қақпатас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Таурларға,жұмыстарға және қызметерге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әкімшісіБағдарлама</w:t>
            </w:r>
          </w:p>
          <w:bookmarkEnd w:id="32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6</w:t>
            </w:r>
          </w:p>
        </w:tc>
      </w:tr>
    </w:tbl>
    <w:bookmarkStart w:name="z342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Қаракемер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7</w:t>
            </w:r>
          </w:p>
        </w:tc>
      </w:tr>
    </w:tbl>
    <w:bookmarkStart w:name="z34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Қарасай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8</w:t>
            </w:r>
          </w:p>
        </w:tc>
      </w:tr>
    </w:tbl>
    <w:bookmarkStart w:name="z35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Қарасу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9</w:t>
            </w:r>
          </w:p>
        </w:tc>
      </w:tr>
    </w:tbl>
    <w:bookmarkStart w:name="z354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Қасық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Таурларға,жұмыстарға және қызметерге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10</w:t>
            </w:r>
          </w:p>
        </w:tc>
      </w:tr>
    </w:tbl>
    <w:bookmarkStart w:name="z358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Кенен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"Ауыл-Елбесігі" жобасышең берінде ауылдық елді мекендердегі әлеуметтік және инженерлікинфра 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11</w:t>
            </w:r>
          </w:p>
        </w:tc>
      </w:tr>
    </w:tbl>
    <w:bookmarkStart w:name="z36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Қордай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315 230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12</w:t>
            </w:r>
          </w:p>
        </w:tc>
      </w:tr>
    </w:tbl>
    <w:bookmarkStart w:name="z367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Масаншы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тусетін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13</w:t>
            </w:r>
          </w:p>
        </w:tc>
      </w:tr>
    </w:tbl>
    <w:bookmarkStart w:name="z371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Ноғайбай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14</w:t>
            </w:r>
          </w:p>
        </w:tc>
      </w:tr>
    </w:tbl>
    <w:bookmarkStart w:name="z375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Отар ауылдық округінің бюджеті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тусетін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"Ауыл-Елбесігі" жобасышең берінде ауылдық елді мекендердегі әлеуметтік және инженерлікинфра 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15</w:t>
            </w:r>
          </w:p>
        </w:tc>
      </w:tr>
    </w:tbl>
    <w:bookmarkStart w:name="z379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Сарыбұлақ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тусетін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45 197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10 271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16</w:t>
            </w:r>
          </w:p>
        </w:tc>
      </w:tr>
    </w:tbl>
    <w:bookmarkStart w:name="z383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Сортөбе ауылдық округінің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17</w:t>
            </w:r>
          </w:p>
        </w:tc>
      </w:tr>
    </w:tbl>
    <w:bookmarkStart w:name="z387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Степное ауылдық округінің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18</w:t>
            </w:r>
          </w:p>
        </w:tc>
      </w:tr>
    </w:tbl>
    <w:bookmarkStart w:name="z391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Сұлутөр ауылдық округінің бюджеті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19</w:t>
            </w:r>
          </w:p>
        </w:tc>
      </w:tr>
    </w:tbl>
    <w:bookmarkStart w:name="z395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Үлкен Сұлутөр ауылдық округінің бюджеті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