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6d1f" w14:textId="b126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аудандық бюджет туралы"</w:t>
      </w:r>
    </w:p>
    <w:p>
      <w:pPr>
        <w:spacing w:after="0"/>
        <w:ind w:left="0"/>
        <w:jc w:val="both"/>
      </w:pPr>
      <w:r>
        <w:rPr>
          <w:rFonts w:ascii="Times New Roman"/>
          <w:b w:val="false"/>
          <w:i w:val="false"/>
          <w:color w:val="000000"/>
          <w:sz w:val="28"/>
        </w:rPr>
        <w:t>Жамбыл облысы Жуалы аудандық мәслихатының 2022 жылғы 23 желтоқсандағы № 35-2 шешімі</w:t>
      </w:r>
    </w:p>
    <w:p>
      <w:pPr>
        <w:spacing w:after="0"/>
        <w:ind w:left="0"/>
        <w:jc w:val="both"/>
      </w:pPr>
      <w:bookmarkStart w:name="z7"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Жуалы аудандық мәслихаты ШЕШТІ:</w:t>
      </w:r>
    </w:p>
    <w:bookmarkEnd w:id="0"/>
    <w:bookmarkStart w:name="z9" w:id="1"/>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келесі көлемдерде бекітілсін:</w:t>
      </w:r>
    </w:p>
    <w:bookmarkEnd w:id="1"/>
    <w:bookmarkStart w:name="z10" w:id="2"/>
    <w:p>
      <w:pPr>
        <w:spacing w:after="0"/>
        <w:ind w:left="0"/>
        <w:jc w:val="both"/>
      </w:pPr>
      <w:r>
        <w:rPr>
          <w:rFonts w:ascii="Times New Roman"/>
          <w:b w:val="false"/>
          <w:i w:val="false"/>
          <w:color w:val="000000"/>
          <w:sz w:val="28"/>
        </w:rPr>
        <w:t xml:space="preserve">
      1) кірістер – 7 735 690,0 мың теңге, оның ішінде: </w:t>
      </w:r>
    </w:p>
    <w:bookmarkEnd w:id="2"/>
    <w:bookmarkStart w:name="z12" w:id="3"/>
    <w:p>
      <w:pPr>
        <w:spacing w:after="0"/>
        <w:ind w:left="0"/>
        <w:jc w:val="both"/>
      </w:pPr>
      <w:r>
        <w:rPr>
          <w:rFonts w:ascii="Times New Roman"/>
          <w:b w:val="false"/>
          <w:i w:val="false"/>
          <w:color w:val="000000"/>
          <w:sz w:val="28"/>
        </w:rPr>
        <w:t>
      салықтық түсімдер бойынша – 2 387 463,0 мың теңге;</w:t>
      </w:r>
    </w:p>
    <w:bookmarkEnd w:id="3"/>
    <w:bookmarkStart w:name="z13" w:id="4"/>
    <w:p>
      <w:pPr>
        <w:spacing w:after="0"/>
        <w:ind w:left="0"/>
        <w:jc w:val="both"/>
      </w:pPr>
      <w:r>
        <w:rPr>
          <w:rFonts w:ascii="Times New Roman"/>
          <w:b w:val="false"/>
          <w:i w:val="false"/>
          <w:color w:val="000000"/>
          <w:sz w:val="28"/>
        </w:rPr>
        <w:t xml:space="preserve">
      салықтық емес түсімдер бойынша – 122 228,0 мың теңге; </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бойынша –45 839,0 мың теңге;</w:t>
      </w:r>
    </w:p>
    <w:bookmarkEnd w:id="5"/>
    <w:bookmarkStart w:name="z15" w:id="6"/>
    <w:p>
      <w:pPr>
        <w:spacing w:after="0"/>
        <w:ind w:left="0"/>
        <w:jc w:val="both"/>
      </w:pPr>
      <w:r>
        <w:rPr>
          <w:rFonts w:ascii="Times New Roman"/>
          <w:b w:val="false"/>
          <w:i w:val="false"/>
          <w:color w:val="000000"/>
          <w:sz w:val="28"/>
        </w:rPr>
        <w:t>
      трансферттер түсімі бойынша – 5 180 160,0 мың теңге;</w:t>
      </w:r>
    </w:p>
    <w:bookmarkEnd w:id="6"/>
    <w:bookmarkStart w:name="z16" w:id="7"/>
    <w:p>
      <w:pPr>
        <w:spacing w:after="0"/>
        <w:ind w:left="0"/>
        <w:jc w:val="both"/>
      </w:pPr>
      <w:r>
        <w:rPr>
          <w:rFonts w:ascii="Times New Roman"/>
          <w:b w:val="false"/>
          <w:i w:val="false"/>
          <w:color w:val="000000"/>
          <w:sz w:val="28"/>
        </w:rPr>
        <w:t>
      2) шығындар – 8 058 031,0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85 855,0 мың теңге;</w:t>
      </w:r>
    </w:p>
    <w:bookmarkEnd w:id="8"/>
    <w:bookmarkStart w:name="z18" w:id="9"/>
    <w:p>
      <w:pPr>
        <w:spacing w:after="0"/>
        <w:ind w:left="0"/>
        <w:jc w:val="both"/>
      </w:pPr>
      <w:r>
        <w:rPr>
          <w:rFonts w:ascii="Times New Roman"/>
          <w:b w:val="false"/>
          <w:i w:val="false"/>
          <w:color w:val="000000"/>
          <w:sz w:val="28"/>
        </w:rPr>
        <w:t xml:space="preserve">
      бюджеттік кредиттер – 144 900,0 мың теңге; </w:t>
      </w:r>
    </w:p>
    <w:bookmarkEnd w:id="9"/>
    <w:bookmarkStart w:name="z19" w:id="10"/>
    <w:p>
      <w:pPr>
        <w:spacing w:after="0"/>
        <w:ind w:left="0"/>
        <w:jc w:val="both"/>
      </w:pPr>
      <w:r>
        <w:rPr>
          <w:rFonts w:ascii="Times New Roman"/>
          <w:b w:val="false"/>
          <w:i w:val="false"/>
          <w:color w:val="000000"/>
          <w:sz w:val="28"/>
        </w:rPr>
        <w:t>
      бюджеттік кредиттерді өтеу – 59 045,0 мың теңге;</w:t>
      </w:r>
    </w:p>
    <w:bookmarkEnd w:id="10"/>
    <w:bookmarkStart w:name="z20" w:id="11"/>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1"/>
    <w:bookmarkStart w:name="z21" w:id="12"/>
    <w:p>
      <w:pPr>
        <w:spacing w:after="0"/>
        <w:ind w:left="0"/>
        <w:jc w:val="both"/>
      </w:pPr>
      <w:r>
        <w:rPr>
          <w:rFonts w:ascii="Times New Roman"/>
          <w:b w:val="false"/>
          <w:i w:val="false"/>
          <w:color w:val="000000"/>
          <w:sz w:val="28"/>
        </w:rPr>
        <w:t>
      5) бюджет тапшылығы (профициті) – - 85 855,0 мың теңге;</w:t>
      </w:r>
    </w:p>
    <w:bookmarkEnd w:id="12"/>
    <w:bookmarkStart w:name="z22" w:id="13"/>
    <w:p>
      <w:pPr>
        <w:spacing w:after="0"/>
        <w:ind w:left="0"/>
        <w:jc w:val="both"/>
      </w:pPr>
      <w:r>
        <w:rPr>
          <w:rFonts w:ascii="Times New Roman"/>
          <w:b w:val="false"/>
          <w:i w:val="false"/>
          <w:color w:val="000000"/>
          <w:sz w:val="28"/>
        </w:rPr>
        <w:t>
      6) бюджет тапшылығын қаржыландыру (профицитін пайдалану) – 85 855,0 мың теңге;</w:t>
      </w:r>
    </w:p>
    <w:bookmarkEnd w:id="13"/>
    <w:bookmarkStart w:name="z23" w:id="14"/>
    <w:p>
      <w:pPr>
        <w:spacing w:after="0"/>
        <w:ind w:left="0"/>
        <w:jc w:val="both"/>
      </w:pPr>
      <w:r>
        <w:rPr>
          <w:rFonts w:ascii="Times New Roman"/>
          <w:b w:val="false"/>
          <w:i w:val="false"/>
          <w:color w:val="000000"/>
          <w:sz w:val="28"/>
        </w:rPr>
        <w:t>
      қарыздар түсімі – 144 900,0 мың теңге;</w:t>
      </w:r>
    </w:p>
    <w:bookmarkEnd w:id="14"/>
    <w:bookmarkStart w:name="z24" w:id="15"/>
    <w:p>
      <w:pPr>
        <w:spacing w:after="0"/>
        <w:ind w:left="0"/>
        <w:jc w:val="both"/>
      </w:pPr>
      <w:r>
        <w:rPr>
          <w:rFonts w:ascii="Times New Roman"/>
          <w:b w:val="false"/>
          <w:i w:val="false"/>
          <w:color w:val="000000"/>
          <w:sz w:val="28"/>
        </w:rPr>
        <w:t>
      қарыздарды өтеу – 59 045,0 мың теңге;</w:t>
      </w:r>
    </w:p>
    <w:bookmarkEnd w:id="15"/>
    <w:bookmarkStart w:name="z25" w:id="16"/>
    <w:p>
      <w:pPr>
        <w:spacing w:after="0"/>
        <w:ind w:left="0"/>
        <w:jc w:val="both"/>
      </w:pPr>
      <w:r>
        <w:rPr>
          <w:rFonts w:ascii="Times New Roman"/>
          <w:b w:val="false"/>
          <w:i w:val="false"/>
          <w:color w:val="000000"/>
          <w:sz w:val="28"/>
        </w:rPr>
        <w:t>
      бюджет қаражаттары қалдықтарының қозғалысы – 322 341,0 мың теңге.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Жамбыл облысы Жуалы аудандық мәслихатының 31.10.2023 </w:t>
      </w:r>
      <w:r>
        <w:rPr>
          <w:rFonts w:ascii="Times New Roman"/>
          <w:b w:val="false"/>
          <w:i w:val="false"/>
          <w:color w:val="000000"/>
          <w:sz w:val="28"/>
        </w:rPr>
        <w:t>№ 10-2</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2. 2023 жылға ауыл, ауылдық округтердің бюджеттеріне берілетін трансферттердің бөлінуі Жуалы ауданы әкімінің қаулысы негізінде айқындалады.</w:t>
      </w:r>
    </w:p>
    <w:bookmarkEnd w:id="17"/>
    <w:bookmarkStart w:name="z28" w:id="18"/>
    <w:p>
      <w:pPr>
        <w:spacing w:after="0"/>
        <w:ind w:left="0"/>
        <w:jc w:val="both"/>
      </w:pPr>
      <w:r>
        <w:rPr>
          <w:rFonts w:ascii="Times New Roman"/>
          <w:b w:val="false"/>
          <w:i w:val="false"/>
          <w:color w:val="000000"/>
          <w:sz w:val="28"/>
        </w:rPr>
        <w:t>
      3. 2023 жылға аудандық жергілікті атқарушы органының резерві 20 000 мың теңге мөлшерінде бекітілсін.</w:t>
      </w:r>
    </w:p>
    <w:bookmarkEnd w:id="18"/>
    <w:bookmarkStart w:name="z29" w:id="19"/>
    <w:p>
      <w:pPr>
        <w:spacing w:after="0"/>
        <w:ind w:left="0"/>
        <w:jc w:val="both"/>
      </w:pPr>
      <w:r>
        <w:rPr>
          <w:rFonts w:ascii="Times New Roman"/>
          <w:b w:val="false"/>
          <w:i w:val="false"/>
          <w:color w:val="000000"/>
          <w:sz w:val="28"/>
        </w:rPr>
        <w:t>
      4. Осы шешімнің орындалуына бақылау және интернет-ресурстарында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19"/>
    <w:bookmarkStart w:name="z30" w:id="20"/>
    <w:p>
      <w:pPr>
        <w:spacing w:after="0"/>
        <w:ind w:left="0"/>
        <w:jc w:val="both"/>
      </w:pPr>
      <w:r>
        <w:rPr>
          <w:rFonts w:ascii="Times New Roman"/>
          <w:b w:val="false"/>
          <w:i w:val="false"/>
          <w:color w:val="000000"/>
          <w:sz w:val="28"/>
        </w:rPr>
        <w:t>
      5. Осы шешім 2023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35-2 шешіміне 1 қосымша</w:t>
            </w:r>
          </w:p>
        </w:tc>
      </w:tr>
    </w:tbl>
    <w:bookmarkStart w:name="z35" w:id="21"/>
    <w:p>
      <w:pPr>
        <w:spacing w:after="0"/>
        <w:ind w:left="0"/>
        <w:jc w:val="left"/>
      </w:pPr>
      <w:r>
        <w:rPr>
          <w:rFonts w:ascii="Times New Roman"/>
          <w:b/>
          <w:i w:val="false"/>
          <w:color w:val="000000"/>
        </w:rPr>
        <w:t xml:space="preserve"> </w:t>
      </w:r>
      <w:r>
        <w:rPr>
          <w:rFonts w:ascii="Times New Roman"/>
          <w:b/>
          <w:i w:val="false"/>
          <w:color w:val="000000"/>
        </w:rPr>
        <w:t xml:space="preserve">Жуалы ауданының 2023 жылға арналған аудандық бюджеті </w:t>
      </w:r>
    </w:p>
    <w:bookmarkEnd w:id="21"/>
    <w:bookmarkStart w:name="z78" w:id="22"/>
    <w:p>
      <w:pPr>
        <w:spacing w:after="0"/>
        <w:ind w:left="0"/>
        <w:jc w:val="both"/>
      </w:pPr>
      <w:r>
        <w:rPr>
          <w:rFonts w:ascii="Times New Roman"/>
          <w:b w:val="false"/>
          <w:i w:val="false"/>
          <w:color w:val="ff0000"/>
          <w:sz w:val="28"/>
        </w:rPr>
        <w:t xml:space="preserve">
      Ескерту. 1-қосымша жаңа редакцияда – Жамбыл облысы Жуалы аудандық мәслихатының 31.10.2023 </w:t>
      </w:r>
      <w:r>
        <w:rPr>
          <w:rFonts w:ascii="Times New Roman"/>
          <w:b w:val="false"/>
          <w:i w:val="false"/>
          <w:color w:val="ff0000"/>
          <w:sz w:val="28"/>
        </w:rPr>
        <w:t>№ 10-2</w:t>
      </w:r>
      <w:r>
        <w:rPr>
          <w:rFonts w:ascii="Times New Roman"/>
          <w:b w:val="false"/>
          <w:i w:val="false"/>
          <w:color w:val="ff0000"/>
          <w:sz w:val="28"/>
        </w:rPr>
        <w:t xml:space="preserve"> (01.01.2023 бастап қолданысқа енгізіледі) шешімімен.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7 735 690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5 172 439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ҚазақстанРеспубликасында мүгедектердің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ұйымдардағы мемлекеттік мекемелермен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мекендерде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нысаналаы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дамытуың мемлекеттік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35-2 шешіміне 2 қосымша</w:t>
            </w:r>
          </w:p>
        </w:tc>
      </w:tr>
    </w:tbl>
    <w:bookmarkStart w:name="z43" w:id="23"/>
    <w:p>
      <w:pPr>
        <w:spacing w:after="0"/>
        <w:ind w:left="0"/>
        <w:jc w:val="left"/>
      </w:pPr>
      <w:r>
        <w:rPr>
          <w:rFonts w:ascii="Times New Roman"/>
          <w:b/>
          <w:i w:val="false"/>
          <w:color w:val="000000"/>
        </w:rPr>
        <w:t xml:space="preserve"> Жуалы ауданының 2024 жылға арналған аудандық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Сомасы,</w:t>
            </w:r>
          </w:p>
          <w:bookmarkEnd w:id="2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4 172 253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ҚазақстанРеспубликасында мүгедектердің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мекендерде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5"/>
          <w:p>
            <w:pPr>
              <w:spacing w:after="20"/>
              <w:ind w:left="20"/>
              <w:jc w:val="both"/>
            </w:pPr>
            <w:r>
              <w:rPr>
                <w:rFonts w:ascii="Times New Roman"/>
                <w:b w:val="false"/>
                <w:i w:val="false"/>
                <w:color w:val="000000"/>
                <w:sz w:val="20"/>
              </w:rPr>
              <w:t>
Сомасы,</w:t>
            </w:r>
          </w:p>
          <w:bookmarkEnd w:id="25"/>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Сомасы,</w:t>
            </w:r>
          </w:p>
          <w:bookmarkEnd w:id="26"/>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35-2 шешіміне 3 қосымша</w:t>
            </w:r>
          </w:p>
        </w:tc>
      </w:tr>
    </w:tbl>
    <w:bookmarkStart w:name="z50" w:id="27"/>
    <w:p>
      <w:pPr>
        <w:spacing w:after="0"/>
        <w:ind w:left="0"/>
        <w:jc w:val="left"/>
      </w:pPr>
      <w:r>
        <w:rPr>
          <w:rFonts w:ascii="Times New Roman"/>
          <w:b/>
          <w:i w:val="false"/>
          <w:color w:val="000000"/>
        </w:rPr>
        <w:t xml:space="preserve"> Жуалы ауданының 2025 жылға арналған аудандық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8"/>
          <w:p>
            <w:pPr>
              <w:spacing w:after="20"/>
              <w:ind w:left="20"/>
              <w:jc w:val="both"/>
            </w:pPr>
            <w:r>
              <w:rPr>
                <w:rFonts w:ascii="Times New Roman"/>
                <w:b w:val="false"/>
                <w:i w:val="false"/>
                <w:color w:val="000000"/>
                <w:sz w:val="20"/>
              </w:rPr>
              <w:t>
Сомасы,</w:t>
            </w:r>
          </w:p>
          <w:bookmarkEnd w:id="2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4 172 253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6 497 783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9"/>
          <w:p>
            <w:pPr>
              <w:spacing w:after="20"/>
              <w:ind w:left="20"/>
              <w:jc w:val="both"/>
            </w:pPr>
            <w:r>
              <w:rPr>
                <w:rFonts w:ascii="Times New Roman"/>
                <w:b w:val="false"/>
                <w:i w:val="false"/>
                <w:color w:val="000000"/>
                <w:sz w:val="20"/>
              </w:rPr>
              <w:t xml:space="preserve">
Жергілікті деңгейде кәсіпкерлікті және өнеркәсіпті </w:t>
            </w:r>
          </w:p>
          <w:bookmarkEnd w:id="29"/>
          <w:p>
            <w:pPr>
              <w:spacing w:after="20"/>
              <w:ind w:left="20"/>
              <w:jc w:val="both"/>
            </w:pPr>
            <w:r>
              <w:rPr>
                <w:rFonts w:ascii="Times New Roman"/>
                <w:b w:val="false"/>
                <w:i w:val="false"/>
                <w:color w:val="000000"/>
                <w:sz w:val="20"/>
              </w:rPr>
              <w:t>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ҚазақстанРеспубликасында мүгедектердің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мекендерде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0"/>
          <w:p>
            <w:pPr>
              <w:spacing w:after="20"/>
              <w:ind w:left="20"/>
              <w:jc w:val="both"/>
            </w:pPr>
            <w:r>
              <w:rPr>
                <w:rFonts w:ascii="Times New Roman"/>
                <w:b w:val="false"/>
                <w:i w:val="false"/>
                <w:color w:val="000000"/>
                <w:sz w:val="20"/>
              </w:rPr>
              <w:t>
Сомасы,</w:t>
            </w:r>
          </w:p>
          <w:bookmarkEnd w:id="3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1"/>
          <w:p>
            <w:pPr>
              <w:spacing w:after="20"/>
              <w:ind w:left="20"/>
              <w:jc w:val="both"/>
            </w:pPr>
            <w:r>
              <w:rPr>
                <w:rFonts w:ascii="Times New Roman"/>
                <w:b w:val="false"/>
                <w:i w:val="false"/>
                <w:color w:val="000000"/>
                <w:sz w:val="20"/>
              </w:rPr>
              <w:t>
Сомасы,</w:t>
            </w:r>
          </w:p>
          <w:bookmarkEnd w:id="31"/>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