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79ad4" w14:textId="8279ad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Жуалы ауданы бойынша жайылымдарды басқару және оларды пайдалану жөніндегі 2022-2023 жылдарға арналған жоспарын бекіту туралы</w:t>
      </w:r>
    </w:p>
    <w:p>
      <w:pPr>
        <w:spacing w:after="0"/>
        <w:ind w:left="0"/>
        <w:jc w:val="both"/>
      </w:pPr>
      <w:r>
        <w:rPr>
          <w:rFonts w:ascii="Times New Roman"/>
          <w:b w:val="false"/>
          <w:i w:val="false"/>
          <w:color w:val="000000"/>
          <w:sz w:val="28"/>
        </w:rPr>
        <w:t>Жамбыл облысы Жуалы аудандық мәслихатының 2022 жылғы 8 қыркүйектегі № 30-2 шешімі</w:t>
      </w:r>
    </w:p>
    <w:p>
      <w:pPr>
        <w:spacing w:after="0"/>
        <w:ind w:left="0"/>
        <w:jc w:val="both"/>
      </w:pPr>
      <w:bookmarkStart w:name="z8"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Республикасының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w:t>
      </w:r>
      <w:r>
        <w:rPr>
          <w:rFonts w:ascii="Times New Roman"/>
          <w:b w:val="false"/>
          <w:i w:val="false"/>
          <w:color w:val="000000"/>
          <w:sz w:val="28"/>
        </w:rPr>
        <w:t>13-бабына</w:t>
      </w:r>
      <w:r>
        <w:rPr>
          <w:rFonts w:ascii="Times New Roman"/>
          <w:b w:val="false"/>
          <w:i w:val="false"/>
          <w:color w:val="000000"/>
          <w:sz w:val="28"/>
        </w:rPr>
        <w:t xml:space="preserve"> сәйкес, Жуалы аудандық мәслихаты ШЕШТІ:</w:t>
      </w:r>
    </w:p>
    <w:bookmarkEnd w:id="0"/>
    <w:bookmarkStart w:name="z9" w:id="1"/>
    <w:p>
      <w:pPr>
        <w:spacing w:after="0"/>
        <w:ind w:left="0"/>
        <w:jc w:val="both"/>
      </w:pPr>
      <w:r>
        <w:rPr>
          <w:rFonts w:ascii="Times New Roman"/>
          <w:b w:val="false"/>
          <w:i w:val="false"/>
          <w:color w:val="000000"/>
          <w:sz w:val="28"/>
        </w:rPr>
        <w:t xml:space="preserve">
      1. Жуалы ауданы бойынша жайылымдарды басқару мен оларды пайдалану жөніндегі 2022-2023 жылдарға арналған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14-қосымшаларына</w:t>
      </w:r>
      <w:r>
        <w:rPr>
          <w:rFonts w:ascii="Times New Roman"/>
          <w:b w:val="false"/>
          <w:i w:val="false"/>
          <w:color w:val="000000"/>
          <w:sz w:val="28"/>
        </w:rPr>
        <w:t xml:space="preserve"> сәйкес бекітілсін.</w:t>
      </w:r>
    </w:p>
    <w:bookmarkEnd w:id="1"/>
    <w:bookmarkStart w:name="z10" w:id="2"/>
    <w:p>
      <w:pPr>
        <w:spacing w:after="0"/>
        <w:ind w:left="0"/>
        <w:jc w:val="both"/>
      </w:pPr>
      <w:r>
        <w:rPr>
          <w:rFonts w:ascii="Times New Roman"/>
          <w:b w:val="false"/>
          <w:i w:val="false"/>
          <w:color w:val="000000"/>
          <w:sz w:val="28"/>
        </w:rPr>
        <w:t>
      2. Осы шешімнің орындалуын бақылау аудандық мәслихаттың әкімшілік-аумақтық құрылым, аумақты әлеуметтік-экономикалық дамыту, бюджет және жергілікті салықтар мәселелері, адамдардың құқығын қорғау жөніндегі тұрақты комиссиясына жүктелсін.</w:t>
      </w:r>
    </w:p>
    <w:bookmarkEnd w:id="2"/>
    <w:bookmarkStart w:name="z11"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хатшысы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Тлеубеков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1-қосымша</w:t>
            </w:r>
          </w:p>
        </w:tc>
      </w:tr>
    </w:tbl>
    <w:bookmarkStart w:name="z16" w:id="4"/>
    <w:p>
      <w:pPr>
        <w:spacing w:after="0"/>
        <w:ind w:left="0"/>
        <w:jc w:val="left"/>
      </w:pPr>
      <w:r>
        <w:rPr>
          <w:rFonts w:ascii="Times New Roman"/>
          <w:b/>
          <w:i w:val="false"/>
          <w:color w:val="000000"/>
        </w:rPr>
        <w:t xml:space="preserve"> Бауыржан Момышұлы ауылы бойынша жайылымдарды басқару және оларды пайдалану жөніндегі 2022-2023 жылдарға арналған жоспар</w:t>
      </w:r>
    </w:p>
    <w:bookmarkEnd w:id="4"/>
    <w:bookmarkStart w:name="z17" w:id="5"/>
    <w:p>
      <w:pPr>
        <w:spacing w:after="0"/>
        <w:ind w:left="0"/>
        <w:jc w:val="both"/>
      </w:pPr>
      <w:r>
        <w:rPr>
          <w:rFonts w:ascii="Times New Roman"/>
          <w:b w:val="false"/>
          <w:i w:val="false"/>
          <w:color w:val="000000"/>
          <w:sz w:val="28"/>
        </w:rPr>
        <w:t>
      Бауыржан Момышұлы ауылы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(бұдан әрі - Жайылымдар туралы Заң),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жүзеге асырылады.</w:t>
      </w:r>
    </w:p>
    <w:bookmarkEnd w:id="5"/>
    <w:bookmarkStart w:name="z18" w:id="6"/>
    <w:p>
      <w:pPr>
        <w:spacing w:after="0"/>
        <w:ind w:left="0"/>
        <w:jc w:val="both"/>
      </w:pPr>
      <w:r>
        <w:rPr>
          <w:rFonts w:ascii="Times New Roman"/>
          <w:b w:val="false"/>
          <w:i w:val="false"/>
          <w:color w:val="000000"/>
          <w:sz w:val="28"/>
        </w:rPr>
        <w:t>
      Жоспар құрамында:</w:t>
      </w:r>
    </w:p>
    <w:bookmarkEnd w:id="6"/>
    <w:bookmarkStart w:name="z19" w:id="7"/>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Бауыржан Момышұлы ауылдық округінің аумағында жайылымдардың орналасу схемасы (картасы) (1-қосымша);</w:t>
      </w:r>
    </w:p>
    <w:bookmarkEnd w:id="7"/>
    <w:bookmarkStart w:name="z20" w:id="8"/>
    <w:p>
      <w:pPr>
        <w:spacing w:after="0"/>
        <w:ind w:left="0"/>
        <w:jc w:val="both"/>
      </w:pPr>
      <w:r>
        <w:rPr>
          <w:rFonts w:ascii="Times New Roman"/>
          <w:b w:val="false"/>
          <w:i w:val="false"/>
          <w:color w:val="000000"/>
          <w:sz w:val="28"/>
        </w:rPr>
        <w:t>
      2) жайылым айналымдарының қолайлы схемалары (2-қосымша);</w:t>
      </w:r>
    </w:p>
    <w:bookmarkEnd w:id="8"/>
    <w:bookmarkStart w:name="z21"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bookmarkEnd w:id="9"/>
    <w:bookmarkStart w:name="z22"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bookmarkEnd w:id="10"/>
    <w:bookmarkStart w:name="z23"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1"/>
    <w:bookmarkStart w:name="z24" w:id="12"/>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bookmarkEnd w:id="12"/>
    <w:bookmarkStart w:name="z25" w:id="1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bookmarkEnd w:id="13"/>
    <w:bookmarkStart w:name="z26" w:id="14"/>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bookmarkEnd w:id="14"/>
    <w:bookmarkStart w:name="z27"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bookmarkEnd w:id="15"/>
    <w:bookmarkStart w:name="z28" w:id="16"/>
    <w:p>
      <w:pPr>
        <w:spacing w:after="0"/>
        <w:ind w:left="0"/>
        <w:jc w:val="both"/>
      </w:pPr>
      <w:r>
        <w:rPr>
          <w:rFonts w:ascii="Times New Roman"/>
          <w:b w:val="false"/>
          <w:i w:val="false"/>
          <w:color w:val="000000"/>
          <w:sz w:val="28"/>
        </w:rPr>
        <w:t>
      Бауыржан Момышұлы ауылы аумағының жалпы көлемі 6983 гектар, оның ішінде егістік – 969 гектар, жайылым жерлері – 4361 гектар.</w:t>
      </w:r>
    </w:p>
    <w:bookmarkEnd w:id="16"/>
    <w:bookmarkStart w:name="z29" w:id="17"/>
    <w:p>
      <w:pPr>
        <w:spacing w:after="0"/>
        <w:ind w:left="0"/>
        <w:jc w:val="both"/>
      </w:pPr>
      <w:r>
        <w:rPr>
          <w:rFonts w:ascii="Times New Roman"/>
          <w:b w:val="false"/>
          <w:i w:val="false"/>
          <w:color w:val="000000"/>
          <w:sz w:val="28"/>
        </w:rPr>
        <w:t>
      Жер санаттары бойынша бөлінеді:</w:t>
      </w:r>
    </w:p>
    <w:bookmarkEnd w:id="17"/>
    <w:bookmarkStart w:name="z30" w:id="18"/>
    <w:p>
      <w:pPr>
        <w:spacing w:after="0"/>
        <w:ind w:left="0"/>
        <w:jc w:val="both"/>
      </w:pPr>
      <w:r>
        <w:rPr>
          <w:rFonts w:ascii="Times New Roman"/>
          <w:b w:val="false"/>
          <w:i w:val="false"/>
          <w:color w:val="000000"/>
          <w:sz w:val="28"/>
        </w:rPr>
        <w:t>
      ауыл шаруашылығы мақсатындағы жерлер – 5379 гектар;</w:t>
      </w:r>
    </w:p>
    <w:bookmarkEnd w:id="18"/>
    <w:bookmarkStart w:name="z31" w:id="19"/>
    <w:p>
      <w:pPr>
        <w:spacing w:after="0"/>
        <w:ind w:left="0"/>
        <w:jc w:val="both"/>
      </w:pPr>
      <w:r>
        <w:rPr>
          <w:rFonts w:ascii="Times New Roman"/>
          <w:b w:val="false"/>
          <w:i w:val="false"/>
          <w:color w:val="000000"/>
          <w:sz w:val="28"/>
        </w:rPr>
        <w:t xml:space="preserve">
      елді мекендер жері -1604 гектар; </w:t>
      </w:r>
    </w:p>
    <w:bookmarkEnd w:id="19"/>
    <w:bookmarkStart w:name="z32" w:id="20"/>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- 53 гектар;</w:t>
      </w:r>
    </w:p>
    <w:bookmarkEnd w:id="20"/>
    <w:bookmarkStart w:name="z33" w:id="21"/>
    <w:p>
      <w:pPr>
        <w:spacing w:after="0"/>
        <w:ind w:left="0"/>
        <w:jc w:val="both"/>
      </w:pPr>
      <w:r>
        <w:rPr>
          <w:rFonts w:ascii="Times New Roman"/>
          <w:b w:val="false"/>
          <w:i w:val="false"/>
          <w:color w:val="000000"/>
          <w:sz w:val="28"/>
        </w:rPr>
        <w:t>
      Табиғи жағдайлар бойынша Бауыржан Момышұлы ауылының аумағы күрт континенттік, қысы қатал, жиі қарлы боран соғады, жазы орташа ыстық, жылдық жауын-шашын мөлшері аз. Табиғи шөптерге бай жайылымдарда өсімдіктердің көптеген түрлері кездеседі.</w:t>
      </w:r>
    </w:p>
    <w:bookmarkEnd w:id="21"/>
    <w:bookmarkStart w:name="z34" w:id="22"/>
    <w:p>
      <w:pPr>
        <w:spacing w:after="0"/>
        <w:ind w:left="0"/>
        <w:jc w:val="both"/>
      </w:pPr>
      <w:r>
        <w:rPr>
          <w:rFonts w:ascii="Times New Roman"/>
          <w:b w:val="false"/>
          <w:i w:val="false"/>
          <w:color w:val="000000"/>
          <w:sz w:val="28"/>
        </w:rPr>
        <w:t>
      Топырақ негізінен ақшыл қоңыр карбонатты.</w:t>
      </w:r>
    </w:p>
    <w:bookmarkEnd w:id="22"/>
    <w:bookmarkStart w:name="z35" w:id="23"/>
    <w:p>
      <w:pPr>
        <w:spacing w:after="0"/>
        <w:ind w:left="0"/>
        <w:jc w:val="both"/>
      </w:pPr>
      <w:r>
        <w:rPr>
          <w:rFonts w:ascii="Times New Roman"/>
          <w:b w:val="false"/>
          <w:i w:val="false"/>
          <w:color w:val="000000"/>
          <w:sz w:val="28"/>
        </w:rPr>
        <w:t>
      Бауыржан Момышұлы ауылында 1 мал дәрігерлік пункт, 1 биотермиялық шұңқыр, 1 мал сою алаңы бар.</w:t>
      </w:r>
    </w:p>
    <w:bookmarkEnd w:id="23"/>
    <w:bookmarkStart w:name="z36" w:id="24"/>
    <w:p>
      <w:pPr>
        <w:spacing w:after="0"/>
        <w:ind w:left="0"/>
        <w:jc w:val="both"/>
      </w:pPr>
      <w:r>
        <w:rPr>
          <w:rFonts w:ascii="Times New Roman"/>
          <w:b w:val="false"/>
          <w:i w:val="false"/>
          <w:color w:val="000000"/>
          <w:sz w:val="28"/>
        </w:rPr>
        <w:t>
      2022 жылдың 1 қаңтарына Бауыржан Момышұлы ауылында (халықтың жеке ауласы және ЖШС, ШҚ) ірі қара мал 2032 бас, оның ішінде 840 бас аналық мал, 5586 бас қой мен ешкі, 461 бас жылқы бар. Оның ішінде халықтың жеке ауласындағы мал басы: ірі қара мал 1874 бас, оның ішінде 730 бас аналық мал, қой мен ешкі 4466 бас, жылқы 354 бас. Жайылым алаңы - 260 гектар.</w:t>
      </w:r>
    </w:p>
    <w:bookmarkEnd w:id="24"/>
    <w:bookmarkStart w:name="z37" w:id="25"/>
    <w:p>
      <w:pPr>
        <w:spacing w:after="0"/>
        <w:ind w:left="0"/>
        <w:jc w:val="both"/>
      </w:pPr>
      <w:r>
        <w:rPr>
          <w:rFonts w:ascii="Times New Roman"/>
          <w:b w:val="false"/>
          <w:i w:val="false"/>
          <w:color w:val="000000"/>
          <w:sz w:val="28"/>
        </w:rPr>
        <w:t>
      ЖШС, шаруа және фермерлік қожалықтарындағы мал басы: ірі қара мал 158 бас, оның ішінде 76 бас аналық мал, қой мен ешкі 1120 бас, жылқы 107 бас. ЖШС, шаруа және фермер қожалықтарының жайылымдар алаңы 4361 гектарды құрайды.</w:t>
      </w:r>
    </w:p>
    <w:bookmarkEnd w:id="25"/>
    <w:bookmarkStart w:name="z38" w:id="26"/>
    <w:p>
      <w:pPr>
        <w:spacing w:after="0"/>
        <w:ind w:left="0"/>
        <w:jc w:val="both"/>
      </w:pPr>
      <w:r>
        <w:rPr>
          <w:rFonts w:ascii="Times New Roman"/>
          <w:b w:val="false"/>
          <w:i w:val="false"/>
          <w:color w:val="000000"/>
          <w:sz w:val="28"/>
        </w:rPr>
        <w:t>
      Ауыл шаруашылығы малдарын жайылымдық алқаптармен қамтамасыз ету үшін барлығы 4621 гектар, елді мекен аумағы шегінде 260 гектар жайылымдар бар.</w:t>
      </w:r>
    </w:p>
    <w:bookmarkEnd w:id="26"/>
    <w:bookmarkStart w:name="z39" w:id="27"/>
    <w:p>
      <w:pPr>
        <w:spacing w:after="0"/>
        <w:ind w:left="0"/>
        <w:jc w:val="both"/>
      </w:pPr>
      <w:r>
        <w:rPr>
          <w:rFonts w:ascii="Times New Roman"/>
          <w:b w:val="false"/>
          <w:i w:val="false"/>
          <w:color w:val="000000"/>
          <w:sz w:val="28"/>
        </w:rPr>
        <w:t>
      Бауыржан Момышұлы ауылында ІҚМ - 6 табын бар.</w:t>
      </w:r>
    </w:p>
    <w:bookmarkEnd w:id="27"/>
    <w:bookmarkStart w:name="z40" w:id="28"/>
    <w:p>
      <w:pPr>
        <w:spacing w:after="0"/>
        <w:ind w:left="0"/>
        <w:jc w:val="both"/>
      </w:pPr>
      <w:r>
        <w:rPr>
          <w:rFonts w:ascii="Times New Roman"/>
          <w:b w:val="false"/>
          <w:i w:val="false"/>
          <w:color w:val="000000"/>
          <w:sz w:val="28"/>
        </w:rPr>
        <w:t>
      Елді мекенде екпе және аридті жайылымдар жоқ, мал айдауға арналған сервитуттар орнатылмаған.</w:t>
      </w:r>
    </w:p>
    <w:bookmarkEnd w:id="28"/>
    <w:bookmarkStart w:name="z41" w:id="29"/>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жайылымдық алқаптарында 260 гектар көлемінде, жүктеме нормасы 0,8*4 га*730 бас болғанда қажеттілік 2336 га құрайды. </w:t>
      </w:r>
    </w:p>
    <w:bookmarkEnd w:id="29"/>
    <w:bookmarkStart w:name="z42" w:id="30"/>
    <w:p>
      <w:pPr>
        <w:spacing w:after="0"/>
        <w:ind w:left="0"/>
        <w:jc w:val="both"/>
      </w:pPr>
      <w:r>
        <w:rPr>
          <w:rFonts w:ascii="Times New Roman"/>
          <w:b w:val="false"/>
          <w:i w:val="false"/>
          <w:color w:val="000000"/>
          <w:sz w:val="28"/>
        </w:rPr>
        <w:t>
      Жергілікті халықтың басқа да ауыл шаруашылығы малдарын жаю бойынша жайылымдық жер қажеттілігі 5538 га. Жайылымдардың жалпы алаңдарына түсетін жүктеменің шекті рұқсат етілетін нормасы бойынша ІҚМ - 0,8*4 га *бас, қой мен ешкі – 0,1*4 га *бас, жылқы –1*4 га*бас.</w:t>
      </w:r>
    </w:p>
    <w:bookmarkEnd w:id="30"/>
    <w:bookmarkStart w:name="z43" w:id="31"/>
    <w:p>
      <w:pPr>
        <w:spacing w:after="0"/>
        <w:ind w:left="0"/>
        <w:jc w:val="both"/>
      </w:pPr>
      <w:r>
        <w:rPr>
          <w:rFonts w:ascii="Times New Roman"/>
          <w:b w:val="false"/>
          <w:i w:val="false"/>
          <w:color w:val="000000"/>
          <w:sz w:val="28"/>
        </w:rPr>
        <w:t>
      Қажеттілік:</w:t>
      </w:r>
    </w:p>
    <w:bookmarkEnd w:id="31"/>
    <w:bookmarkStart w:name="z44" w:id="32"/>
    <w:p>
      <w:pPr>
        <w:spacing w:after="0"/>
        <w:ind w:left="0"/>
        <w:jc w:val="both"/>
      </w:pPr>
      <w:r>
        <w:rPr>
          <w:rFonts w:ascii="Times New Roman"/>
          <w:b w:val="false"/>
          <w:i w:val="false"/>
          <w:color w:val="000000"/>
          <w:sz w:val="28"/>
        </w:rPr>
        <w:t>
      ІҚМ үшін - 1144*0,8*4 га = 3660,8 га;</w:t>
      </w:r>
    </w:p>
    <w:bookmarkEnd w:id="32"/>
    <w:bookmarkStart w:name="z45" w:id="33"/>
    <w:p>
      <w:pPr>
        <w:spacing w:after="0"/>
        <w:ind w:left="0"/>
        <w:jc w:val="both"/>
      </w:pPr>
      <w:r>
        <w:rPr>
          <w:rFonts w:ascii="Times New Roman"/>
          <w:b w:val="false"/>
          <w:i w:val="false"/>
          <w:color w:val="000000"/>
          <w:sz w:val="28"/>
        </w:rPr>
        <w:t>
      Қой мен ешкі үшін - 4466*0,1*4 га = 1786,4 га;</w:t>
      </w:r>
    </w:p>
    <w:bookmarkEnd w:id="33"/>
    <w:bookmarkStart w:name="z46" w:id="34"/>
    <w:p>
      <w:pPr>
        <w:spacing w:after="0"/>
        <w:ind w:left="0"/>
        <w:jc w:val="both"/>
      </w:pPr>
      <w:r>
        <w:rPr>
          <w:rFonts w:ascii="Times New Roman"/>
          <w:b w:val="false"/>
          <w:i w:val="false"/>
          <w:color w:val="000000"/>
          <w:sz w:val="28"/>
        </w:rPr>
        <w:t>
      Жылқы үшін – 354 бас*1*4 га = 1416 га;</w:t>
      </w:r>
    </w:p>
    <w:bookmarkEnd w:id="34"/>
    <w:bookmarkStart w:name="z47" w:id="35"/>
    <w:p>
      <w:pPr>
        <w:spacing w:after="0"/>
        <w:ind w:left="0"/>
        <w:jc w:val="both"/>
      </w:pPr>
      <w:r>
        <w:rPr>
          <w:rFonts w:ascii="Times New Roman"/>
          <w:b w:val="false"/>
          <w:i w:val="false"/>
          <w:color w:val="000000"/>
          <w:sz w:val="28"/>
        </w:rPr>
        <w:t>
      Барлығы 6863,2 га.</w:t>
      </w:r>
    </w:p>
    <w:bookmarkEnd w:id="35"/>
    <w:bookmarkStart w:name="z48" w:id="36"/>
    <w:p>
      <w:pPr>
        <w:spacing w:after="0"/>
        <w:ind w:left="0"/>
        <w:jc w:val="both"/>
      </w:pPr>
      <w:r>
        <w:rPr>
          <w:rFonts w:ascii="Times New Roman"/>
          <w:b w:val="false"/>
          <w:i w:val="false"/>
          <w:color w:val="000000"/>
          <w:sz w:val="28"/>
        </w:rPr>
        <w:t>
      3673,8 га көлемінде қалыптасқан жайылымдар қажеттілігін 18,8 га - Гульжан Панееваға ("Өсер" ШҚ), 17,3 га - "Бабичев" ШҚ-ға, 91,8 га - Гулбана Исмаиловаға ("Азамат" ШҚ), 101,1 га Нурболат Айсеновке ("Нұр" ШҚ), 529 га - Еркебулан Саурыковқа ("Жасулан" ШҚ), 19,3 га - Садык Нурсеитовке ("Дидар" ШҚ), 9,57 га - Мырзайым Тойшыбековке ("Төре" ШҚ), 395,6 га - Шалғын Көпбаевқа ("Олжа" ШҚ), 300 га - Рустем Тлебаевқа, 1216 га - Ғабит Чукеновке, 325,41 га - Ғалымжан Кайнарбековке, 300 га - Кайрат Абдуалиевке, 250 га - Ерғали Кадыровқа тиесілі жайылымдық жерлерде жаю есебінен өтеуге болады.</w:t>
      </w:r>
    </w:p>
    <w:bookmarkEnd w:id="36"/>
    <w:bookmarkStart w:name="z49" w:id="37"/>
    <w:p>
      <w:pPr>
        <w:spacing w:after="0"/>
        <w:ind w:left="0"/>
        <w:jc w:val="both"/>
      </w:pPr>
      <w:r>
        <w:rPr>
          <w:rFonts w:ascii="Times New Roman"/>
          <w:b w:val="false"/>
          <w:i w:val="false"/>
          <w:color w:val="000000"/>
          <w:sz w:val="28"/>
        </w:rPr>
        <w:t>
      Осы Жоспардың 5-қосымшасына сәйкес, Бауыржан Момышұлы ауылының жергілікті халқының ауыл шаруашылығы жануарларының мал басына қажетті жетіспейтін жайылымды шешу жолы:</w:t>
      </w:r>
    </w:p>
    <w:bookmarkEnd w:id="37"/>
    <w:bookmarkStart w:name="z50" w:id="38"/>
    <w:p>
      <w:pPr>
        <w:spacing w:after="0"/>
        <w:ind w:left="0"/>
        <w:jc w:val="both"/>
      </w:pPr>
      <w:r>
        <w:rPr>
          <w:rFonts w:ascii="Times New Roman"/>
          <w:b w:val="false"/>
          <w:i w:val="false"/>
          <w:color w:val="000000"/>
          <w:sz w:val="28"/>
        </w:rPr>
        <w:t>
      1) келісім бойынша шаруа қожалықтарына тиесілі 586 га егістікке (егін жинағаннан кейін) және таулы аудандардағы жайылымдарға жергілікті халықтың ауыл шаруашылығы малдарын (183 бас ірі қара мал) жаю.</w:t>
      </w:r>
    </w:p>
    <w:bookmarkEnd w:id="38"/>
    <w:bookmarkStart w:name="z51" w:id="39"/>
    <w:p>
      <w:pPr>
        <w:spacing w:after="0"/>
        <w:ind w:left="0"/>
        <w:jc w:val="both"/>
      </w:pPr>
      <w:r>
        <w:rPr>
          <w:rFonts w:ascii="Times New Roman"/>
          <w:b w:val="false"/>
          <w:i w:val="false"/>
          <w:color w:val="000000"/>
          <w:sz w:val="28"/>
        </w:rPr>
        <w:t xml:space="preserve">
      ІҚМ – 183*0,8*4 га=586 га. </w:t>
      </w:r>
    </w:p>
    <w:bookmarkEnd w:id="39"/>
    <w:bookmarkStart w:name="z52" w:id="40"/>
    <w:p>
      <w:pPr>
        <w:spacing w:after="0"/>
        <w:ind w:left="0"/>
        <w:jc w:val="both"/>
      </w:pPr>
      <w:r>
        <w:rPr>
          <w:rFonts w:ascii="Times New Roman"/>
          <w:b w:val="false"/>
          <w:i w:val="false"/>
          <w:color w:val="000000"/>
          <w:sz w:val="28"/>
        </w:rPr>
        <w:t>
      2)шалғайдағы таулы аймақта жайылымдары бар шаруаларға тиесілі 1368,8 гектар жерлерге ауыл шаруашылығы малдарын топтап орналастыру бойынша меморандумдар жасалды.</w:t>
      </w:r>
    </w:p>
    <w:bookmarkEnd w:id="40"/>
    <w:bookmarkStart w:name="z53" w:id="41"/>
    <w:p>
      <w:pPr>
        <w:spacing w:after="0"/>
        <w:ind w:left="0"/>
        <w:jc w:val="both"/>
      </w:pPr>
      <w:r>
        <w:rPr>
          <w:rFonts w:ascii="Times New Roman"/>
          <w:b w:val="false"/>
          <w:i w:val="false"/>
          <w:color w:val="000000"/>
          <w:sz w:val="28"/>
        </w:rPr>
        <w:t xml:space="preserve">
      ІҚМ – 427*0,8*4 га=1366,4 га. </w:t>
      </w:r>
    </w:p>
    <w:bookmarkEnd w:id="41"/>
    <w:bookmarkStart w:name="z54" w:id="42"/>
    <w:p>
      <w:pPr>
        <w:spacing w:after="0"/>
        <w:ind w:left="0"/>
        <w:jc w:val="both"/>
      </w:pPr>
      <w:r>
        <w:rPr>
          <w:rFonts w:ascii="Times New Roman"/>
          <w:b w:val="false"/>
          <w:i w:val="false"/>
          <w:color w:val="000000"/>
          <w:sz w:val="28"/>
        </w:rPr>
        <w:t>
      3) Бауыржан Момышұлы ауылының жергілікті тұрғындарының 120 бас ІҚМ Мыңбұлақ ауылдық округінің 384 га жайылымдық жеріне орналастыру есебінен.</w:t>
      </w:r>
    </w:p>
    <w:bookmarkEnd w:id="42"/>
    <w:bookmarkStart w:name="z55" w:id="43"/>
    <w:p>
      <w:pPr>
        <w:spacing w:after="0"/>
        <w:ind w:left="0"/>
        <w:jc w:val="both"/>
      </w:pPr>
      <w:r>
        <w:rPr>
          <w:rFonts w:ascii="Times New Roman"/>
          <w:b w:val="false"/>
          <w:i w:val="false"/>
          <w:color w:val="000000"/>
          <w:sz w:val="28"/>
        </w:rPr>
        <w:t xml:space="preserve">
      ІҚМ – 120*0,8*4 га=384 га. </w:t>
      </w:r>
    </w:p>
    <w:bookmarkEnd w:id="43"/>
    <w:bookmarkStart w:name="z56" w:id="44"/>
    <w:p>
      <w:pPr>
        <w:spacing w:after="0"/>
        <w:ind w:left="0"/>
        <w:jc w:val="both"/>
      </w:pPr>
      <w:r>
        <w:rPr>
          <w:rFonts w:ascii="Times New Roman"/>
          <w:b w:val="false"/>
          <w:i w:val="false"/>
          <w:color w:val="000000"/>
          <w:sz w:val="28"/>
        </w:rPr>
        <w:t>
      4) бордақыда тұрған мал басы саны есебінен 2592 гектар үнемделеді.</w:t>
      </w:r>
    </w:p>
    <w:bookmarkEnd w:id="44"/>
    <w:bookmarkStart w:name="z57" w:id="45"/>
    <w:p>
      <w:pPr>
        <w:spacing w:after="0"/>
        <w:ind w:left="0"/>
        <w:jc w:val="both"/>
      </w:pPr>
      <w:r>
        <w:rPr>
          <w:rFonts w:ascii="Times New Roman"/>
          <w:b w:val="false"/>
          <w:i w:val="false"/>
          <w:color w:val="000000"/>
          <w:sz w:val="28"/>
        </w:rPr>
        <w:t>
      Жылқы – 481*1*4 га=1924 га.</w:t>
      </w:r>
    </w:p>
    <w:bookmarkEnd w:id="45"/>
    <w:bookmarkStart w:name="z58" w:id="46"/>
    <w:p>
      <w:pPr>
        <w:spacing w:after="0"/>
        <w:ind w:left="0"/>
        <w:jc w:val="both"/>
      </w:pPr>
      <w:r>
        <w:rPr>
          <w:rFonts w:ascii="Times New Roman"/>
          <w:b w:val="false"/>
          <w:i w:val="false"/>
          <w:color w:val="000000"/>
          <w:sz w:val="28"/>
        </w:rPr>
        <w:t>
      Қой мен ешкі – 1670*0,1*4 га=668 га.</w:t>
      </w:r>
    </w:p>
    <w:bookmarkEnd w:id="46"/>
    <w:bookmarkStart w:name="z59" w:id="47"/>
    <w:p>
      <w:pPr>
        <w:spacing w:after="0"/>
        <w:ind w:left="0"/>
        <w:jc w:val="both"/>
      </w:pPr>
      <w:r>
        <w:rPr>
          <w:rFonts w:ascii="Times New Roman"/>
          <w:b w:val="false"/>
          <w:i w:val="false"/>
          <w:color w:val="000000"/>
          <w:sz w:val="28"/>
        </w:rPr>
        <w:t>
      Барлығы 2592 га.</w:t>
      </w:r>
    </w:p>
    <w:bookmarkEnd w:id="47"/>
    <w:bookmarkStart w:name="z60" w:id="48"/>
    <w:p>
      <w:pPr>
        <w:spacing w:after="0"/>
        <w:ind w:left="0"/>
        <w:jc w:val="both"/>
      </w:pPr>
      <w:r>
        <w:rPr>
          <w:rFonts w:ascii="Times New Roman"/>
          <w:b w:val="false"/>
          <w:i w:val="false"/>
          <w:color w:val="000000"/>
          <w:sz w:val="28"/>
        </w:rPr>
        <w:t>
      5) Құрама тау жайылымында 204 бас жылқы, 2796 бас қой мен ешкі жайылады.</w:t>
      </w:r>
    </w:p>
    <w:bookmarkEnd w:id="48"/>
    <w:bookmarkStart w:name="z61" w:id="49"/>
    <w:p>
      <w:pPr>
        <w:spacing w:after="0"/>
        <w:ind w:left="0"/>
        <w:jc w:val="both"/>
      </w:pPr>
      <w:r>
        <w:rPr>
          <w:rFonts w:ascii="Times New Roman"/>
          <w:b w:val="false"/>
          <w:i w:val="false"/>
          <w:color w:val="000000"/>
          <w:sz w:val="28"/>
        </w:rPr>
        <w:t>
      Жылқы – 204*1*4 га=816 га.</w:t>
      </w:r>
    </w:p>
    <w:bookmarkEnd w:id="49"/>
    <w:bookmarkStart w:name="z62" w:id="50"/>
    <w:p>
      <w:pPr>
        <w:spacing w:after="0"/>
        <w:ind w:left="0"/>
        <w:jc w:val="both"/>
      </w:pPr>
      <w:r>
        <w:rPr>
          <w:rFonts w:ascii="Times New Roman"/>
          <w:b w:val="false"/>
          <w:i w:val="false"/>
          <w:color w:val="000000"/>
          <w:sz w:val="28"/>
        </w:rPr>
        <w:t>
      Қой мен ешкі – 2796*0,1*4 га=1118,4 га</w:t>
      </w:r>
    </w:p>
    <w:bookmarkEnd w:id="50"/>
    <w:bookmarkStart w:name="z63" w:id="51"/>
    <w:p>
      <w:pPr>
        <w:spacing w:after="0"/>
        <w:ind w:left="0"/>
        <w:jc w:val="both"/>
      </w:pPr>
      <w:r>
        <w:rPr>
          <w:rFonts w:ascii="Times New Roman"/>
          <w:b w:val="false"/>
          <w:i w:val="false"/>
          <w:color w:val="000000"/>
          <w:sz w:val="28"/>
        </w:rPr>
        <w:t>
      Барлығы: 1934,4 га.</w:t>
      </w:r>
    </w:p>
    <w:bookmarkEnd w:id="51"/>
    <w:bookmarkStart w:name="z64" w:id="52"/>
    <w:p>
      <w:pPr>
        <w:spacing w:after="0"/>
        <w:ind w:left="0"/>
        <w:jc w:val="both"/>
      </w:pPr>
      <w:r>
        <w:rPr>
          <w:rFonts w:ascii="Times New Roman"/>
          <w:b w:val="false"/>
          <w:i w:val="false"/>
          <w:color w:val="000000"/>
          <w:sz w:val="28"/>
        </w:rPr>
        <w:t>
      Барлық қажетті 6862,8 га жайылым жерлерді жоғарыда көрсетілген тармақшаларға сәйкес толықтыру қажет.</w:t>
      </w:r>
    </w:p>
    <w:bookmarkEnd w:id="52"/>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Бауыржан Момышұлы ауылы бойынша жайылымдарды басқару оларды пайдалану жөніндегі және2022-2023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Бауыржан Момышұлы ауылы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562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1562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Бауыржан Момышұлы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w:t>
            </w:r>
          </w:p>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Панеева Гульжан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Ғани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Исмаилова Гулбана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Айсенов Нурболат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Саурыков Еркебулан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Бейсекулова Майкөл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Садық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Тойшыбеков Мырзайым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Бабичев Александр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Шералиева Орынкул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Айгерим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Көпбаев Шалғын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Тлебаев Рүстем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Чукенов Ғабит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Ташбулат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Қайнарбеков Ғалымжан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 Қайрат Маликович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Қадыров Ергали Аярбекович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4 351, 28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2969, 68</w:t>
            </w:r>
          </w:p>
        </w:tc>
      </w:tr>
    </w:tbl>
    <w:p>
      <w:pPr>
        <w:spacing w:after="0"/>
        <w:ind w:left="0"/>
        <w:jc w:val="left"/>
      </w:pPr>
      <w:r>
        <w:rPr>
          <w:rFonts w:ascii="Times New Roman"/>
          <w:b/>
          <w:i w:val="false"/>
          <w:color w:val="000000"/>
        </w:rPr>
        <w:t xml:space="preserve"> Бауыржан Момышұлы ауылы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Бауыржан Момышұлы ауылы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w:t>
            </w:r>
          </w:p>
          <w:p>
            <w:pPr>
              <w:spacing w:after="20"/>
              <w:ind w:left="20"/>
              <w:jc w:val="both"/>
            </w:pPr>
            <w:r>
              <w:rPr>
                <w:rFonts w:ascii="Times New Roman"/>
                <w:b w:val="false"/>
                <w:i w:val="false"/>
                <w:color w:val="000000"/>
                <w:sz w:val="20"/>
              </w:rPr>
              <w:t>
Момышұлы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Панеева Гульжан -18,8 га</w:t>
            </w:r>
          </w:p>
          <w:p>
            <w:pPr>
              <w:spacing w:after="20"/>
              <w:ind w:left="20"/>
              <w:jc w:val="both"/>
            </w:pPr>
            <w:r>
              <w:rPr>
                <w:rFonts w:ascii="Times New Roman"/>
                <w:b w:val="false"/>
                <w:i w:val="false"/>
                <w:color w:val="000000"/>
                <w:sz w:val="20"/>
              </w:rPr>
              <w:t>
Бабичев Александр– 17,3 га</w:t>
            </w:r>
          </w:p>
          <w:p>
            <w:pPr>
              <w:spacing w:after="20"/>
              <w:ind w:left="20"/>
              <w:jc w:val="both"/>
            </w:pPr>
            <w:r>
              <w:rPr>
                <w:rFonts w:ascii="Times New Roman"/>
                <w:b w:val="false"/>
                <w:i w:val="false"/>
                <w:color w:val="000000"/>
                <w:sz w:val="20"/>
              </w:rPr>
              <w:t>
Исмаилова Гулбана - 91,8 га</w:t>
            </w:r>
          </w:p>
          <w:p>
            <w:pPr>
              <w:spacing w:after="20"/>
              <w:ind w:left="20"/>
              <w:jc w:val="both"/>
            </w:pPr>
            <w:r>
              <w:rPr>
                <w:rFonts w:ascii="Times New Roman"/>
                <w:b w:val="false"/>
                <w:i w:val="false"/>
                <w:color w:val="000000"/>
                <w:sz w:val="20"/>
              </w:rPr>
              <w:t>
Айсенов Нурболат - 101,1 га</w:t>
            </w:r>
          </w:p>
          <w:p>
            <w:pPr>
              <w:spacing w:after="20"/>
              <w:ind w:left="20"/>
              <w:jc w:val="both"/>
            </w:pPr>
            <w:r>
              <w:rPr>
                <w:rFonts w:ascii="Times New Roman"/>
                <w:b w:val="false"/>
                <w:i w:val="false"/>
                <w:color w:val="000000"/>
                <w:sz w:val="20"/>
              </w:rPr>
              <w:t>
Саурыков Еркебулан - 529 га</w:t>
            </w:r>
          </w:p>
          <w:p>
            <w:pPr>
              <w:spacing w:after="20"/>
              <w:ind w:left="20"/>
              <w:jc w:val="both"/>
            </w:pPr>
            <w:r>
              <w:rPr>
                <w:rFonts w:ascii="Times New Roman"/>
                <w:b w:val="false"/>
                <w:i w:val="false"/>
                <w:color w:val="000000"/>
                <w:sz w:val="20"/>
              </w:rPr>
              <w:t>
Нурсеитов Садық-19,3 га</w:t>
            </w:r>
          </w:p>
          <w:p>
            <w:pPr>
              <w:spacing w:after="20"/>
              <w:ind w:left="20"/>
              <w:jc w:val="both"/>
            </w:pPr>
            <w:r>
              <w:rPr>
                <w:rFonts w:ascii="Times New Roman"/>
                <w:b w:val="false"/>
                <w:i w:val="false"/>
                <w:color w:val="000000"/>
                <w:sz w:val="20"/>
              </w:rPr>
              <w:t>
Тойшыбеков Мырзайым - 9,57 га</w:t>
            </w:r>
          </w:p>
          <w:p>
            <w:pPr>
              <w:spacing w:after="20"/>
              <w:ind w:left="20"/>
              <w:jc w:val="both"/>
            </w:pPr>
            <w:r>
              <w:rPr>
                <w:rFonts w:ascii="Times New Roman"/>
                <w:b w:val="false"/>
                <w:i w:val="false"/>
                <w:color w:val="000000"/>
                <w:sz w:val="20"/>
              </w:rPr>
              <w:t>
Көпбаев Шалғын - 395,6 га</w:t>
            </w:r>
          </w:p>
          <w:p>
            <w:pPr>
              <w:spacing w:after="20"/>
              <w:ind w:left="20"/>
              <w:jc w:val="both"/>
            </w:pPr>
            <w:r>
              <w:rPr>
                <w:rFonts w:ascii="Times New Roman"/>
                <w:b w:val="false"/>
                <w:i w:val="false"/>
                <w:color w:val="000000"/>
                <w:sz w:val="20"/>
              </w:rPr>
              <w:t>
Тлебаев Рустем - 300 га</w:t>
            </w:r>
          </w:p>
          <w:p>
            <w:pPr>
              <w:spacing w:after="20"/>
              <w:ind w:left="20"/>
              <w:jc w:val="both"/>
            </w:pPr>
            <w:r>
              <w:rPr>
                <w:rFonts w:ascii="Times New Roman"/>
                <w:b w:val="false"/>
                <w:i w:val="false"/>
                <w:color w:val="000000"/>
                <w:sz w:val="20"/>
              </w:rPr>
              <w:t>
Чукенов Ғабит -1216 га</w:t>
            </w:r>
          </w:p>
          <w:p>
            <w:pPr>
              <w:spacing w:after="20"/>
              <w:ind w:left="20"/>
              <w:jc w:val="both"/>
            </w:pPr>
            <w:r>
              <w:rPr>
                <w:rFonts w:ascii="Times New Roman"/>
                <w:b w:val="false"/>
                <w:i w:val="false"/>
                <w:color w:val="000000"/>
                <w:sz w:val="20"/>
              </w:rPr>
              <w:t>
Қайнарбеков Ғалымжан - 325,41 га</w:t>
            </w:r>
          </w:p>
          <w:p>
            <w:pPr>
              <w:spacing w:after="20"/>
              <w:ind w:left="20"/>
              <w:jc w:val="both"/>
            </w:pPr>
            <w:r>
              <w:rPr>
                <w:rFonts w:ascii="Times New Roman"/>
                <w:b w:val="false"/>
                <w:i w:val="false"/>
                <w:color w:val="000000"/>
                <w:sz w:val="20"/>
              </w:rPr>
              <w:t>
Абдуалиев Кайрат - 300 га</w:t>
            </w:r>
          </w:p>
          <w:p>
            <w:pPr>
              <w:spacing w:after="20"/>
              <w:ind w:left="20"/>
              <w:jc w:val="both"/>
            </w:pPr>
            <w:r>
              <w:rPr>
                <w:rFonts w:ascii="Times New Roman"/>
                <w:b w:val="false"/>
                <w:i w:val="false"/>
                <w:color w:val="000000"/>
                <w:sz w:val="20"/>
              </w:rPr>
              <w:t>
Қадыров Ергали Аярбекович - 250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Бауыржан Момышұлы ауылы бойынша жайылымдарды басқару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және2022-2023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left"/>
      </w:pP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976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976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Бауыржан Момышұлы ауылы бойынша жайылымдарды басқару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және2022-2023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992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Бауыржан Момышұлы ауылы бойынша жайылымдарды басқару оларды пайдалану жөніндегі және2022-2023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2898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898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897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Бауыржан Момышұлы ауылы бойынша жайылымдарды басқару оларды пайдалану жөніндегі және2022-2023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Бауыржан Момышұлы ауылы бойынша жайылымдарды басқару оларды пайдалану жөніндегі және 2022-2023 жылдарға арналған жоспарға 6-қосымша</w:t>
            </w:r>
          </w:p>
        </w:tc>
      </w:tr>
    </w:tbl>
    <w:p>
      <w:pPr>
        <w:spacing w:after="0"/>
        <w:ind w:left="0"/>
        <w:jc w:val="left"/>
      </w:pPr>
      <w:r>
        <w:rPr>
          <w:rFonts w:ascii="Times New Roman"/>
          <w:b/>
          <w:i w:val="false"/>
          <w:color w:val="000000"/>
        </w:rPr>
        <w:t xml:space="preserve">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Бауыржан Момышұлы ауылы бойынша жайылымдарды басқару оларды пайдалану жөніндегі және2022-2023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өріс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өріс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 Бауыржан Момышұлы ауылы бойынша жайылымдарды басқару оларды пайдалану жөніндегі және2022-2023 жылдарға арналған 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және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993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Жуалы аудандық мәслихатының</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2-қосымша</w:t>
            </w:r>
          </w:p>
        </w:tc>
      </w:tr>
    </w:tbl>
    <w:p>
      <w:pPr>
        <w:spacing w:after="0"/>
        <w:ind w:left="0"/>
        <w:jc w:val="left"/>
      </w:pPr>
      <w:r>
        <w:rPr>
          <w:rFonts w:ascii="Times New Roman"/>
          <w:b/>
          <w:i w:val="false"/>
          <w:color w:val="000000"/>
        </w:rPr>
        <w:t xml:space="preserve"> Ақсай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Ақсай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(бұдан әрі - Жайылымдар туралы Заң),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Ақсай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Әкімшілік-аумақтық бөлініс бойынша Ақсай ауылдық округінде 2 ауылдық елді мекен бар.</w:t>
      </w:r>
    </w:p>
    <w:p>
      <w:pPr>
        <w:spacing w:after="0"/>
        <w:ind w:left="0"/>
        <w:jc w:val="both"/>
      </w:pPr>
      <w:r>
        <w:rPr>
          <w:rFonts w:ascii="Times New Roman"/>
          <w:b w:val="false"/>
          <w:i w:val="false"/>
          <w:color w:val="000000"/>
          <w:sz w:val="28"/>
        </w:rPr>
        <w:t>
      Ақсай ауылдық округі аумағының жалпы көлемі 34817 гектар, оның ішінде егістік – 4946 гектар, жайылым –1969 гектар.</w:t>
      </w:r>
    </w:p>
    <w:p>
      <w:pPr>
        <w:spacing w:after="0"/>
        <w:ind w:left="0"/>
        <w:jc w:val="both"/>
      </w:pPr>
      <w:r>
        <w:rPr>
          <w:rFonts w:ascii="Times New Roman"/>
          <w:b w:val="false"/>
          <w:i w:val="false"/>
          <w:color w:val="000000"/>
          <w:sz w:val="28"/>
        </w:rPr>
        <w:t xml:space="preserve">
      Жер санаттары бойынша бөлінеді: </w:t>
      </w:r>
    </w:p>
    <w:p>
      <w:pPr>
        <w:spacing w:after="0"/>
        <w:ind w:left="0"/>
        <w:jc w:val="both"/>
      </w:pPr>
      <w:r>
        <w:rPr>
          <w:rFonts w:ascii="Times New Roman"/>
          <w:b w:val="false"/>
          <w:i w:val="false"/>
          <w:color w:val="000000"/>
          <w:sz w:val="28"/>
        </w:rPr>
        <w:t>
      ауыл шаруашылығы мақсатындағы жерлер – 6582 гектар;</w:t>
      </w:r>
    </w:p>
    <w:p>
      <w:pPr>
        <w:spacing w:after="0"/>
        <w:ind w:left="0"/>
        <w:jc w:val="both"/>
      </w:pPr>
      <w:r>
        <w:rPr>
          <w:rFonts w:ascii="Times New Roman"/>
          <w:b w:val="false"/>
          <w:i w:val="false"/>
          <w:color w:val="000000"/>
          <w:sz w:val="28"/>
        </w:rPr>
        <w:t>
      елді мекендер жері- 675 гектар;</w:t>
      </w:r>
    </w:p>
    <w:p>
      <w:pPr>
        <w:spacing w:after="0"/>
        <w:ind w:left="0"/>
        <w:jc w:val="both"/>
      </w:pPr>
      <w:r>
        <w:rPr>
          <w:rFonts w:ascii="Times New Roman"/>
          <w:b w:val="false"/>
          <w:i w:val="false"/>
          <w:color w:val="000000"/>
          <w:sz w:val="28"/>
        </w:rPr>
        <w:t>
      барлық басқа да жерлер – 406 гектар.</w:t>
      </w:r>
    </w:p>
    <w:p>
      <w:pPr>
        <w:spacing w:after="0"/>
        <w:ind w:left="0"/>
        <w:jc w:val="both"/>
      </w:pPr>
      <w:r>
        <w:rPr>
          <w:rFonts w:ascii="Times New Roman"/>
          <w:b w:val="false"/>
          <w:i w:val="false"/>
          <w:color w:val="000000"/>
          <w:sz w:val="28"/>
        </w:rPr>
        <w:t>
      Табиғи жағдайлар бойынша Ақсай ауылдық округінің аумағы күрт континенттік, қысы қатал, жиі қарлы боран соғады, жазы орташа ыстық. Топшақты, Қарасай тау бөктері және Ақсай каналы суықтау, округтің қалған бөлігі континенттіліктің барлық ерекшеліктерімен сипатталады. Жылдық жауын-шашын мөлшері орташа.</w:t>
      </w:r>
    </w:p>
    <w:p>
      <w:pPr>
        <w:spacing w:after="0"/>
        <w:ind w:left="0"/>
        <w:jc w:val="both"/>
      </w:pPr>
      <w:r>
        <w:rPr>
          <w:rFonts w:ascii="Times New Roman"/>
          <w:b w:val="false"/>
          <w:i w:val="false"/>
          <w:color w:val="000000"/>
          <w:sz w:val="28"/>
        </w:rPr>
        <w:t xml:space="preserve">
      Топырақ негізінен сары-қара түсті. Округ аумағынан көп таралған топырақтың ақшыл сары карбонатты түрлері кездеседі. Олар негізінен орта және төменгі тау аумағындағы жазықтарда, сондай-ақ төменгі үстірттерде таралған. </w:t>
      </w:r>
    </w:p>
    <w:p>
      <w:pPr>
        <w:spacing w:after="0"/>
        <w:ind w:left="0"/>
        <w:jc w:val="both"/>
      </w:pPr>
      <w:r>
        <w:rPr>
          <w:rFonts w:ascii="Times New Roman"/>
          <w:b w:val="false"/>
          <w:i w:val="false"/>
          <w:color w:val="000000"/>
          <w:sz w:val="28"/>
        </w:rPr>
        <w:t xml:space="preserve">
      Ақсай ауылдық округінде 1 мал дәрігерлік пункті, 1 мал қамалатын қоршау (раскол) бар. </w:t>
      </w:r>
    </w:p>
    <w:p>
      <w:pPr>
        <w:spacing w:after="0"/>
        <w:ind w:left="0"/>
        <w:jc w:val="both"/>
      </w:pPr>
      <w:r>
        <w:rPr>
          <w:rFonts w:ascii="Times New Roman"/>
          <w:b w:val="false"/>
          <w:i w:val="false"/>
          <w:color w:val="000000"/>
          <w:sz w:val="28"/>
        </w:rPr>
        <w:t>
      2022 жылдың 1 қаңтарына Ақсай ауылдық округінде (халықтың жеке ауласы және ЖШС, ШҚ) ірі қара мал 3815 бас, оның ішінде 1786 бас аналық мал, қой мен ешкі 3673 бас, 1076 бас жылқы бар. Оның ішінде халықтың жеке ауласындағы мал саны:</w:t>
      </w:r>
    </w:p>
    <w:p>
      <w:pPr>
        <w:spacing w:after="0"/>
        <w:ind w:left="0"/>
        <w:jc w:val="both"/>
      </w:pPr>
      <w:r>
        <w:rPr>
          <w:rFonts w:ascii="Times New Roman"/>
          <w:b w:val="false"/>
          <w:i w:val="false"/>
          <w:color w:val="000000"/>
          <w:sz w:val="28"/>
        </w:rPr>
        <w:t>
      Қайрат ауылында ірі қара мал 2265 бас, оның ішінде 770 бас аналық мал, қой мен ешкі 2412 бас, жылқы 863 бас. Жайылым алаңы – 234 га.</w:t>
      </w:r>
    </w:p>
    <w:p>
      <w:pPr>
        <w:spacing w:after="0"/>
        <w:ind w:left="0"/>
        <w:jc w:val="both"/>
      </w:pPr>
      <w:r>
        <w:rPr>
          <w:rFonts w:ascii="Times New Roman"/>
          <w:b w:val="false"/>
          <w:i w:val="false"/>
          <w:color w:val="000000"/>
          <w:sz w:val="28"/>
        </w:rPr>
        <w:t>
      Диқан ауылында ірі қара мал 1550 бас, оның ішінде 640 бас аналық мал, қой мен ешкі 1261 бас, жылқы 213 бас. Жайылым алаңы – 60 га.</w:t>
      </w:r>
    </w:p>
    <w:p>
      <w:pPr>
        <w:spacing w:after="0"/>
        <w:ind w:left="0"/>
        <w:jc w:val="both"/>
      </w:pPr>
      <w:r>
        <w:rPr>
          <w:rFonts w:ascii="Times New Roman"/>
          <w:b w:val="false"/>
          <w:i w:val="false"/>
          <w:color w:val="000000"/>
          <w:sz w:val="28"/>
        </w:rPr>
        <w:t>
      Ақсай ауылдық округінің шаруа және фермерлік қожалықтарындағы мал басы: ірі қара мал 586 бас, оның ішінде 217 бас аналық мал, қой мен ешкі 743 бас, жылқы 102 бас. Шаруа және фермерлік қожалықтарының жайылым алаңы – 1675 га.</w:t>
      </w:r>
    </w:p>
    <w:p>
      <w:pPr>
        <w:spacing w:after="0"/>
        <w:ind w:left="0"/>
        <w:jc w:val="both"/>
      </w:pPr>
      <w:r>
        <w:rPr>
          <w:rFonts w:ascii="Times New Roman"/>
          <w:b w:val="false"/>
          <w:i w:val="false"/>
          <w:color w:val="000000"/>
          <w:sz w:val="28"/>
        </w:rPr>
        <w:t>
      Ауылдық округ бойынша ауыл шаруашылығы малдарын жайылымдық алқаптармен қамтамасыз ету үшін барлығы 1969 га, елді мекен аумағы шегінде 294 гектар жайылымдар бар.</w:t>
      </w:r>
    </w:p>
    <w:p>
      <w:pPr>
        <w:spacing w:after="0"/>
        <w:ind w:left="0"/>
        <w:jc w:val="both"/>
      </w:pPr>
      <w:r>
        <w:rPr>
          <w:rFonts w:ascii="Times New Roman"/>
          <w:b w:val="false"/>
          <w:i w:val="false"/>
          <w:color w:val="000000"/>
          <w:sz w:val="28"/>
        </w:rPr>
        <w:t>
      Ақсай ауылдық округте ІҚМ - 8 табын, жылқы - 3 табын және қой мен ешкі - 6 отар бар.</w:t>
      </w:r>
    </w:p>
    <w:p>
      <w:pPr>
        <w:spacing w:after="0"/>
        <w:ind w:left="0"/>
        <w:jc w:val="both"/>
      </w:pPr>
      <w:r>
        <w:rPr>
          <w:rFonts w:ascii="Times New Roman"/>
          <w:b w:val="false"/>
          <w:i w:val="false"/>
          <w:color w:val="000000"/>
          <w:sz w:val="28"/>
        </w:rPr>
        <w:t>
      Ауылдық округте екпе және аридтік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Заңның 15-бабына сәйкес жергілікті халықтың мұқтаждығы үшін (Қайрат, Дихан ауылдары) ауыл шаруашылығы жануарларының аналық (сауын) мал басын ұстау бойынша жайылымдық алқаптарында 294 га көлемінде, жүктеме нормасы 0,8*4 га*797 бас болғанда жайылым жерлерінің қажеттілігі 2552 га құрайды. </w:t>
      </w:r>
    </w:p>
    <w:p>
      <w:pPr>
        <w:spacing w:after="0"/>
        <w:ind w:left="0"/>
        <w:jc w:val="both"/>
      </w:pPr>
      <w:r>
        <w:rPr>
          <w:rFonts w:ascii="Times New Roman"/>
          <w:b w:val="false"/>
          <w:i w:val="false"/>
          <w:color w:val="000000"/>
          <w:sz w:val="28"/>
        </w:rPr>
        <w:t>
      Жергілікті халықтың басқа да ауыл шаруашылығы малдарын жаю бойынша жайылымдық жер қажеттілігі 12852 гектар. Жайылымдардың жалпы алаңына түсетін жүктеменің рұқсат етілген нормасы ІҚМ - 0,8*4 га*бас, қой мен ешкі - 0,1*4 га*бас, жылқы - 1*4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- 2432 бас*0,8*4=7782,4 гектар;</w:t>
      </w:r>
    </w:p>
    <w:p>
      <w:pPr>
        <w:spacing w:after="0"/>
        <w:ind w:left="0"/>
        <w:jc w:val="both"/>
      </w:pPr>
      <w:r>
        <w:rPr>
          <w:rFonts w:ascii="Times New Roman"/>
          <w:b w:val="false"/>
          <w:i w:val="false"/>
          <w:color w:val="000000"/>
          <w:sz w:val="28"/>
        </w:rPr>
        <w:t>
      Қой мен ешкі үшін - 2930 бас*0,1*4=1172 гектар;</w:t>
      </w:r>
    </w:p>
    <w:p>
      <w:pPr>
        <w:spacing w:after="0"/>
        <w:ind w:left="0"/>
        <w:jc w:val="both"/>
      </w:pPr>
      <w:r>
        <w:rPr>
          <w:rFonts w:ascii="Times New Roman"/>
          <w:b w:val="false"/>
          <w:i w:val="false"/>
          <w:color w:val="000000"/>
          <w:sz w:val="28"/>
        </w:rPr>
        <w:t>
      Жылқы үшін - 974 бас*1*4=3896 гектар.</w:t>
      </w:r>
    </w:p>
    <w:p>
      <w:pPr>
        <w:spacing w:after="0"/>
        <w:ind w:left="0"/>
        <w:jc w:val="both"/>
      </w:pPr>
      <w:r>
        <w:rPr>
          <w:rFonts w:ascii="Times New Roman"/>
          <w:b w:val="false"/>
          <w:i w:val="false"/>
          <w:color w:val="000000"/>
          <w:sz w:val="28"/>
        </w:rPr>
        <w:t>
      7782,4+1172+3896=12850,4 гектар.</w:t>
      </w:r>
    </w:p>
    <w:p>
      <w:pPr>
        <w:spacing w:after="0"/>
        <w:ind w:left="0"/>
        <w:jc w:val="both"/>
      </w:pPr>
      <w:r>
        <w:rPr>
          <w:rFonts w:ascii="Times New Roman"/>
          <w:b w:val="false"/>
          <w:i w:val="false"/>
          <w:color w:val="000000"/>
          <w:sz w:val="28"/>
        </w:rPr>
        <w:t>
      882 га көлемінде қалыптасқан жайылымдық алқаптардың қажеттілігін 99,72 га - Т.Айдарбековке, 95 га - З.Тезекбаеваға, 169,27 га - К.Сулейманкуловқа, 150 га - Ш.Уразымбетоваға, 110 га - А.Аюбаевқа, 56 га -Г.Букаеваға, 100 га - Г.Жапаркуловқа, 34,9 га - А.Тулемисовқа, 15 га - Д.Джетписбаевқа, 23,2 га - А.Шекееваға, 22,1 га - "ХАН" АШӨК-ке, 16,3 га орман шаруашылығына тиесілі жайылымдық жерлерде жаю есебінен өтеуге болады.</w:t>
      </w:r>
    </w:p>
    <w:p>
      <w:pPr>
        <w:spacing w:after="0"/>
        <w:ind w:left="0"/>
        <w:jc w:val="both"/>
      </w:pPr>
      <w:r>
        <w:rPr>
          <w:rFonts w:ascii="Times New Roman"/>
          <w:b w:val="false"/>
          <w:i w:val="false"/>
          <w:color w:val="000000"/>
          <w:sz w:val="28"/>
        </w:rPr>
        <w:t>
      Осы Жоспардың 5-қосымшасына сәйкес, Ақсай ауылдық округінің жергілікті халқының ауыл шаруашылығы жануарларының мал басын орналастыру үшін қажетті жетіспейтін жайылымды шешу жолы:</w:t>
      </w:r>
    </w:p>
    <w:p>
      <w:pPr>
        <w:spacing w:after="0"/>
        <w:ind w:left="0"/>
        <w:jc w:val="both"/>
      </w:pPr>
      <w:r>
        <w:rPr>
          <w:rFonts w:ascii="Times New Roman"/>
          <w:b w:val="false"/>
          <w:i w:val="false"/>
          <w:color w:val="000000"/>
          <w:sz w:val="28"/>
        </w:rPr>
        <w:t xml:space="preserve">
      1. "Сыдык" шаруа қожалығы 5-7 шақырым радиуста орналасқан 3,3 гектар жайылымдық жерді ерікті әкімшілік есебіне қайтарды. </w:t>
      </w:r>
    </w:p>
    <w:p>
      <w:pPr>
        <w:spacing w:after="0"/>
        <w:ind w:left="0"/>
        <w:jc w:val="both"/>
      </w:pPr>
      <w:r>
        <w:rPr>
          <w:rFonts w:ascii="Times New Roman"/>
          <w:b w:val="false"/>
          <w:i w:val="false"/>
          <w:color w:val="000000"/>
          <w:sz w:val="28"/>
        </w:rPr>
        <w:t>
      2. Жуалы ауданы әкімдігінің "Ауылдық округтерге маусымдық жайылым жерлерді бекіту туралы" 2021 жылғы 06 желтоқсанындағы №457 қаулысына сәйкес берілген 268,3 га - таулы аймақтағы "Ақсай" жер қорының, 210,02 га - "Мыңбұлақ" жер қорының жайылымдық жеріне ауыл шаруашылығы малдарын 30 бас жылқы, 497 бас уақ мал, 50 бас ірі қара малдарын топтап орналастыру үшін орындар дайындалуда</w:t>
      </w:r>
    </w:p>
    <w:p>
      <w:pPr>
        <w:spacing w:after="0"/>
        <w:ind w:left="0"/>
        <w:jc w:val="both"/>
      </w:pPr>
      <w:r>
        <w:rPr>
          <w:rFonts w:ascii="Times New Roman"/>
          <w:b w:val="false"/>
          <w:i w:val="false"/>
          <w:color w:val="000000"/>
          <w:sz w:val="28"/>
        </w:rPr>
        <w:t>
      Жылқы – 30*1*4 га= 120 га;</w:t>
      </w:r>
    </w:p>
    <w:p>
      <w:pPr>
        <w:spacing w:after="0"/>
        <w:ind w:left="0"/>
        <w:jc w:val="both"/>
      </w:pPr>
      <w:r>
        <w:rPr>
          <w:rFonts w:ascii="Times New Roman"/>
          <w:b w:val="false"/>
          <w:i w:val="false"/>
          <w:color w:val="000000"/>
          <w:sz w:val="28"/>
        </w:rPr>
        <w:t>
      Қой мен ешкі – 497*0,1*4 га= 198,8 га;</w:t>
      </w:r>
    </w:p>
    <w:p>
      <w:pPr>
        <w:spacing w:after="0"/>
        <w:ind w:left="0"/>
        <w:jc w:val="both"/>
      </w:pPr>
      <w:r>
        <w:rPr>
          <w:rFonts w:ascii="Times New Roman"/>
          <w:b w:val="false"/>
          <w:i w:val="false"/>
          <w:color w:val="000000"/>
          <w:sz w:val="28"/>
        </w:rPr>
        <w:t xml:space="preserve">
      ІҚМ – 50*0,8*4 га= 160 га; </w:t>
      </w:r>
    </w:p>
    <w:p>
      <w:pPr>
        <w:spacing w:after="0"/>
        <w:ind w:left="0"/>
        <w:jc w:val="both"/>
      </w:pPr>
      <w:r>
        <w:rPr>
          <w:rFonts w:ascii="Times New Roman"/>
          <w:b w:val="false"/>
          <w:i w:val="false"/>
          <w:color w:val="000000"/>
          <w:sz w:val="28"/>
        </w:rPr>
        <w:t>
      Барлығы: 478,8 га.</w:t>
      </w:r>
    </w:p>
    <w:p>
      <w:pPr>
        <w:spacing w:after="0"/>
        <w:ind w:left="0"/>
        <w:jc w:val="both"/>
      </w:pPr>
      <w:r>
        <w:rPr>
          <w:rFonts w:ascii="Times New Roman"/>
          <w:b w:val="false"/>
          <w:i w:val="false"/>
          <w:color w:val="000000"/>
          <w:sz w:val="28"/>
        </w:rPr>
        <w:t xml:space="preserve">
      3) таулы аймақтағы және шалғайдағы жайылымдары бар шаруа қожалықтарға тиесілі 1675 га жерлерге топтап орналастыру бойынша ІҚМ 398 бас, қой мен ешкі 300 бас, жылқы 70 бас жаюға Ақсай ауылдық округі әкімі аппараты мен шаруа қожалық жетекшілері арасында меморандум жасалды. </w:t>
      </w:r>
    </w:p>
    <w:p>
      <w:pPr>
        <w:spacing w:after="0"/>
        <w:ind w:left="0"/>
        <w:jc w:val="both"/>
      </w:pPr>
      <w:r>
        <w:rPr>
          <w:rFonts w:ascii="Times New Roman"/>
          <w:b w:val="false"/>
          <w:i w:val="false"/>
          <w:color w:val="000000"/>
          <w:sz w:val="28"/>
        </w:rPr>
        <w:t>
      Жылқы – 70*1*4 га= 280 га;</w:t>
      </w:r>
    </w:p>
    <w:p>
      <w:pPr>
        <w:spacing w:after="0"/>
        <w:ind w:left="0"/>
        <w:jc w:val="both"/>
      </w:pPr>
      <w:r>
        <w:rPr>
          <w:rFonts w:ascii="Times New Roman"/>
          <w:b w:val="false"/>
          <w:i w:val="false"/>
          <w:color w:val="000000"/>
          <w:sz w:val="28"/>
        </w:rPr>
        <w:t>
      Қой мен ешкі – 300*0,1*4 га= 120 га;</w:t>
      </w:r>
    </w:p>
    <w:p>
      <w:pPr>
        <w:spacing w:after="0"/>
        <w:ind w:left="0"/>
        <w:jc w:val="both"/>
      </w:pPr>
      <w:r>
        <w:rPr>
          <w:rFonts w:ascii="Times New Roman"/>
          <w:b w:val="false"/>
          <w:i w:val="false"/>
          <w:color w:val="000000"/>
          <w:sz w:val="28"/>
        </w:rPr>
        <w:t xml:space="preserve">
      ІҚМ – 398*0,8*4 га= 1273,6 га; </w:t>
      </w:r>
    </w:p>
    <w:p>
      <w:pPr>
        <w:spacing w:after="0"/>
        <w:ind w:left="0"/>
        <w:jc w:val="both"/>
      </w:pPr>
      <w:r>
        <w:rPr>
          <w:rFonts w:ascii="Times New Roman"/>
          <w:b w:val="false"/>
          <w:i w:val="false"/>
          <w:color w:val="000000"/>
          <w:sz w:val="28"/>
        </w:rPr>
        <w:t xml:space="preserve">
      Барлығы: 1673,6 га. </w:t>
      </w:r>
    </w:p>
    <w:p>
      <w:pPr>
        <w:spacing w:after="0"/>
        <w:ind w:left="0"/>
        <w:jc w:val="both"/>
      </w:pPr>
      <w:r>
        <w:rPr>
          <w:rFonts w:ascii="Times New Roman"/>
          <w:b w:val="false"/>
          <w:i w:val="false"/>
          <w:color w:val="000000"/>
          <w:sz w:val="28"/>
        </w:rPr>
        <w:t>
      4)шаруа қожалықтарға тиесілі егістік жерлерде егін жиынынан кейін 4136 га жерге 730 бас ІҚМ, 1500 бас қой мен ешкі, 300 бас жылқы жаюға ауылдық округі әкімі аппараты мен шаруа қожалық жетекшілері меморандум жасады.</w:t>
      </w:r>
    </w:p>
    <w:p>
      <w:pPr>
        <w:spacing w:after="0"/>
        <w:ind w:left="0"/>
        <w:jc w:val="both"/>
      </w:pPr>
      <w:r>
        <w:rPr>
          <w:rFonts w:ascii="Times New Roman"/>
          <w:b w:val="false"/>
          <w:i w:val="false"/>
          <w:color w:val="000000"/>
          <w:sz w:val="28"/>
        </w:rPr>
        <w:t>
      Жылқы – 300*1*4 га= 1200 га;</w:t>
      </w:r>
    </w:p>
    <w:p>
      <w:pPr>
        <w:spacing w:after="0"/>
        <w:ind w:left="0"/>
        <w:jc w:val="both"/>
      </w:pPr>
      <w:r>
        <w:rPr>
          <w:rFonts w:ascii="Times New Roman"/>
          <w:b w:val="false"/>
          <w:i w:val="false"/>
          <w:color w:val="000000"/>
          <w:sz w:val="28"/>
        </w:rPr>
        <w:t>
      Қой мен ешкі – 1500*0,1*4 га= 600 га;</w:t>
      </w:r>
    </w:p>
    <w:p>
      <w:pPr>
        <w:spacing w:after="0"/>
        <w:ind w:left="0"/>
        <w:jc w:val="both"/>
      </w:pPr>
      <w:r>
        <w:rPr>
          <w:rFonts w:ascii="Times New Roman"/>
          <w:b w:val="false"/>
          <w:i w:val="false"/>
          <w:color w:val="000000"/>
          <w:sz w:val="28"/>
        </w:rPr>
        <w:t>
      ІҚМ – 730*0,8*4 га = 2336 га.</w:t>
      </w:r>
    </w:p>
    <w:p>
      <w:pPr>
        <w:spacing w:after="0"/>
        <w:ind w:left="0"/>
        <w:jc w:val="both"/>
      </w:pPr>
      <w:r>
        <w:rPr>
          <w:rFonts w:ascii="Times New Roman"/>
          <w:b w:val="false"/>
          <w:i w:val="false"/>
          <w:color w:val="000000"/>
          <w:sz w:val="28"/>
        </w:rPr>
        <w:t xml:space="preserve">
      Барлығы: 4136 га. </w:t>
      </w:r>
    </w:p>
    <w:p>
      <w:pPr>
        <w:spacing w:after="0"/>
        <w:ind w:left="0"/>
        <w:jc w:val="both"/>
      </w:pPr>
      <w:r>
        <w:rPr>
          <w:rFonts w:ascii="Times New Roman"/>
          <w:b w:val="false"/>
          <w:i w:val="false"/>
          <w:color w:val="000000"/>
          <w:sz w:val="28"/>
        </w:rPr>
        <w:t>
      5)бордақыда тұрған мал басы саны есебінен 2080 гектар үнемделеді.</w:t>
      </w:r>
    </w:p>
    <w:p>
      <w:pPr>
        <w:spacing w:after="0"/>
        <w:ind w:left="0"/>
        <w:jc w:val="both"/>
      </w:pPr>
      <w:r>
        <w:rPr>
          <w:rFonts w:ascii="Times New Roman"/>
          <w:b w:val="false"/>
          <w:i w:val="false"/>
          <w:color w:val="000000"/>
          <w:sz w:val="28"/>
        </w:rPr>
        <w:t>
      ІҚМ – 330*0,8*4 га=1056 га;</w:t>
      </w:r>
    </w:p>
    <w:p>
      <w:pPr>
        <w:spacing w:after="0"/>
        <w:ind w:left="0"/>
        <w:jc w:val="both"/>
      </w:pPr>
      <w:r>
        <w:rPr>
          <w:rFonts w:ascii="Times New Roman"/>
          <w:b w:val="false"/>
          <w:i w:val="false"/>
          <w:color w:val="000000"/>
          <w:sz w:val="28"/>
        </w:rPr>
        <w:t>
      Қой мен ешкі – 460*0,1*4 га =184 га;</w:t>
      </w:r>
    </w:p>
    <w:p>
      <w:pPr>
        <w:spacing w:after="0"/>
        <w:ind w:left="0"/>
        <w:jc w:val="both"/>
      </w:pPr>
      <w:r>
        <w:rPr>
          <w:rFonts w:ascii="Times New Roman"/>
          <w:b w:val="false"/>
          <w:i w:val="false"/>
          <w:color w:val="000000"/>
          <w:sz w:val="28"/>
        </w:rPr>
        <w:t>
      Жылқы – 210*1*4 га=840 га.</w:t>
      </w:r>
    </w:p>
    <w:p>
      <w:pPr>
        <w:spacing w:after="0"/>
        <w:ind w:left="0"/>
        <w:jc w:val="both"/>
      </w:pPr>
      <w:r>
        <w:rPr>
          <w:rFonts w:ascii="Times New Roman"/>
          <w:b w:val="false"/>
          <w:i w:val="false"/>
          <w:color w:val="000000"/>
          <w:sz w:val="28"/>
        </w:rPr>
        <w:t>
      Барлығы: 2080 гектар.</w:t>
      </w:r>
    </w:p>
    <w:p>
      <w:pPr>
        <w:spacing w:after="0"/>
        <w:ind w:left="0"/>
        <w:jc w:val="both"/>
      </w:pPr>
      <w:r>
        <w:rPr>
          <w:rFonts w:ascii="Times New Roman"/>
          <w:b w:val="false"/>
          <w:i w:val="false"/>
          <w:color w:val="000000"/>
          <w:sz w:val="28"/>
        </w:rPr>
        <w:t>
      6) Қайрат ауылының оңтүстік беткейіндегі Топшақты, Қарасай тау бөктеріндегі жайылымда 488 бас жылқы, 796 бас ІҚМ, 1400 бас қой мен ешкі жайылады.</w:t>
      </w:r>
    </w:p>
    <w:p>
      <w:pPr>
        <w:spacing w:after="0"/>
        <w:ind w:left="0"/>
        <w:jc w:val="both"/>
      </w:pPr>
      <w:r>
        <w:rPr>
          <w:rFonts w:ascii="Times New Roman"/>
          <w:b w:val="false"/>
          <w:i w:val="false"/>
          <w:color w:val="000000"/>
          <w:sz w:val="28"/>
        </w:rPr>
        <w:t>
      Жылқы – 488*1*4= 1952 га;</w:t>
      </w:r>
    </w:p>
    <w:p>
      <w:pPr>
        <w:spacing w:after="0"/>
        <w:ind w:left="0"/>
        <w:jc w:val="both"/>
      </w:pPr>
      <w:r>
        <w:rPr>
          <w:rFonts w:ascii="Times New Roman"/>
          <w:b w:val="false"/>
          <w:i w:val="false"/>
          <w:color w:val="000000"/>
          <w:sz w:val="28"/>
        </w:rPr>
        <w:t xml:space="preserve">
      ІҚМ – 796*0,8*4= 2547,2 га. </w:t>
      </w:r>
    </w:p>
    <w:p>
      <w:pPr>
        <w:spacing w:after="0"/>
        <w:ind w:left="0"/>
        <w:jc w:val="both"/>
      </w:pPr>
      <w:r>
        <w:rPr>
          <w:rFonts w:ascii="Times New Roman"/>
          <w:b w:val="false"/>
          <w:i w:val="false"/>
          <w:color w:val="000000"/>
          <w:sz w:val="28"/>
        </w:rPr>
        <w:t>
      Қой мен ешкі – 1400*0,1*4= 560 га.</w:t>
      </w:r>
    </w:p>
    <w:p>
      <w:pPr>
        <w:spacing w:after="0"/>
        <w:ind w:left="0"/>
        <w:jc w:val="both"/>
      </w:pPr>
      <w:r>
        <w:rPr>
          <w:rFonts w:ascii="Times New Roman"/>
          <w:b w:val="false"/>
          <w:i w:val="false"/>
          <w:color w:val="000000"/>
          <w:sz w:val="28"/>
        </w:rPr>
        <w:t xml:space="preserve">
      Барлығы: 5059,2 гектар. </w:t>
      </w:r>
    </w:p>
    <w:p>
      <w:pPr>
        <w:spacing w:after="0"/>
        <w:ind w:left="0"/>
        <w:jc w:val="both"/>
      </w:pPr>
      <w:r>
        <w:rPr>
          <w:rFonts w:ascii="Times New Roman"/>
          <w:b w:val="false"/>
          <w:i w:val="false"/>
          <w:color w:val="000000"/>
          <w:sz w:val="28"/>
        </w:rPr>
        <w:t>
      Барлық қажетті 13435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 бойынша жайылымдарды басқару және оларды пайдалану жөніндегі 2022-2023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Ақсай ауылдық округі аумағындағы жер пайдаланушылар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w:t>
            </w:r>
          </w:p>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Асет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Толымбек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Тезекбаева Закира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Сулейменкулов Куанышбек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Уразымбетова Шынар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Калдарбеков Алибек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Аюбаев Алтымбек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Букаева Гилдан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Жапаркулова Гулнар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Тулемисов Айдар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АШӨК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шаруашылығы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Джетписбаев Данияр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Шекеева Асима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731, 32</w:t>
            </w:r>
          </w:p>
        </w:tc>
      </w:tr>
    </w:tbl>
    <w:p>
      <w:pPr>
        <w:spacing w:after="0"/>
        <w:ind w:left="0"/>
        <w:jc w:val="left"/>
      </w:pPr>
      <w:r>
        <w:rPr>
          <w:rFonts w:ascii="Times New Roman"/>
          <w:b/>
          <w:i w:val="false"/>
          <w:color w:val="000000"/>
        </w:rPr>
        <w:t xml:space="preserve"> Ақсай ауылдық округі бойынша елді мекендер бөлінісінде МІҚ аналық (сауын) 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w:t>
            </w:r>
          </w:p>
          <w:p>
            <w:pPr>
              <w:spacing w:after="20"/>
              <w:ind w:left="20"/>
              <w:jc w:val="both"/>
            </w:pPr>
            <w:r>
              <w:rPr>
                <w:rFonts w:ascii="Times New Roman"/>
                <w:b w:val="false"/>
                <w:i w:val="false"/>
                <w:color w:val="000000"/>
                <w:sz w:val="20"/>
              </w:rPr>
              <w:t>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ажеттілігі,</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Ақсай ауылдық округі бойынша жер учаскелерінің жер пайдаланушылар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p>
            <w:pPr>
              <w:spacing w:after="20"/>
              <w:ind w:left="20"/>
              <w:jc w:val="both"/>
            </w:pPr>
            <w:r>
              <w:rPr>
                <w:rFonts w:ascii="Times New Roman"/>
                <w:b w:val="false"/>
                <w:i w:val="false"/>
                <w:color w:val="000000"/>
                <w:sz w:val="20"/>
              </w:rPr>
              <w:t>
түрлері бойынша</w:t>
            </w:r>
          </w:p>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p>
            <w:pPr>
              <w:spacing w:after="20"/>
              <w:ind w:left="20"/>
              <w:jc w:val="both"/>
            </w:pPr>
            <w:r>
              <w:rPr>
                <w:rFonts w:ascii="Times New Roman"/>
                <w:b w:val="false"/>
                <w:i w:val="false"/>
                <w:color w:val="000000"/>
                <w:sz w:val="20"/>
              </w:rPr>
              <w:t>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Т. - 90,12</w:t>
            </w:r>
          </w:p>
          <w:p>
            <w:pPr>
              <w:spacing w:after="20"/>
              <w:ind w:left="20"/>
              <w:jc w:val="both"/>
            </w:pPr>
            <w:r>
              <w:rPr>
                <w:rFonts w:ascii="Times New Roman"/>
                <w:b w:val="false"/>
                <w:i w:val="false"/>
                <w:color w:val="000000"/>
                <w:sz w:val="20"/>
              </w:rPr>
              <w:t>
Тезекбаева З. - 95</w:t>
            </w:r>
          </w:p>
          <w:p>
            <w:pPr>
              <w:spacing w:after="20"/>
              <w:ind w:left="20"/>
              <w:jc w:val="both"/>
            </w:pPr>
            <w:r>
              <w:rPr>
                <w:rFonts w:ascii="Times New Roman"/>
                <w:b w:val="false"/>
                <w:i w:val="false"/>
                <w:color w:val="000000"/>
                <w:sz w:val="20"/>
              </w:rPr>
              <w:t>
Сулейманкулов К. - 169,27</w:t>
            </w:r>
          </w:p>
          <w:p>
            <w:pPr>
              <w:spacing w:after="20"/>
              <w:ind w:left="20"/>
              <w:jc w:val="both"/>
            </w:pPr>
            <w:r>
              <w:rPr>
                <w:rFonts w:ascii="Times New Roman"/>
                <w:b w:val="false"/>
                <w:i w:val="false"/>
                <w:color w:val="000000"/>
                <w:sz w:val="20"/>
              </w:rPr>
              <w:t>
Уразымбетова Ш. - 150</w:t>
            </w:r>
          </w:p>
          <w:p>
            <w:pPr>
              <w:spacing w:after="20"/>
              <w:ind w:left="20"/>
              <w:jc w:val="both"/>
            </w:pPr>
            <w:r>
              <w:rPr>
                <w:rFonts w:ascii="Times New Roman"/>
                <w:b w:val="false"/>
                <w:i w:val="false"/>
                <w:color w:val="000000"/>
                <w:sz w:val="20"/>
              </w:rPr>
              <w:t>
Аюбаев А. - 110</w:t>
            </w:r>
          </w:p>
          <w:p>
            <w:pPr>
              <w:spacing w:after="20"/>
              <w:ind w:left="20"/>
              <w:jc w:val="both"/>
            </w:pPr>
            <w:r>
              <w:rPr>
                <w:rFonts w:ascii="Times New Roman"/>
                <w:b w:val="false"/>
                <w:i w:val="false"/>
                <w:color w:val="000000"/>
                <w:sz w:val="20"/>
              </w:rPr>
              <w:t>
Қорытынды: - 614,39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Букаева Г. - 56</w:t>
            </w:r>
          </w:p>
          <w:p>
            <w:pPr>
              <w:spacing w:after="20"/>
              <w:ind w:left="20"/>
              <w:jc w:val="both"/>
            </w:pPr>
            <w:r>
              <w:rPr>
                <w:rFonts w:ascii="Times New Roman"/>
                <w:b w:val="false"/>
                <w:i w:val="false"/>
                <w:color w:val="000000"/>
                <w:sz w:val="20"/>
              </w:rPr>
              <w:t>
Жапаркулова Г. - 100</w:t>
            </w:r>
          </w:p>
          <w:p>
            <w:pPr>
              <w:spacing w:after="20"/>
              <w:ind w:left="20"/>
              <w:jc w:val="both"/>
            </w:pPr>
            <w:r>
              <w:rPr>
                <w:rFonts w:ascii="Times New Roman"/>
                <w:b w:val="false"/>
                <w:i w:val="false"/>
                <w:color w:val="000000"/>
                <w:sz w:val="20"/>
              </w:rPr>
              <w:t>
Тулемисов А. - 34,9</w:t>
            </w:r>
          </w:p>
          <w:p>
            <w:pPr>
              <w:spacing w:after="20"/>
              <w:ind w:left="20"/>
              <w:jc w:val="both"/>
            </w:pPr>
            <w:r>
              <w:rPr>
                <w:rFonts w:ascii="Times New Roman"/>
                <w:b w:val="false"/>
                <w:i w:val="false"/>
                <w:color w:val="000000"/>
                <w:sz w:val="20"/>
              </w:rPr>
              <w:t>
Джетписбаев Д. - 15</w:t>
            </w:r>
          </w:p>
          <w:p>
            <w:pPr>
              <w:spacing w:after="20"/>
              <w:ind w:left="20"/>
              <w:jc w:val="both"/>
            </w:pPr>
            <w:r>
              <w:rPr>
                <w:rFonts w:ascii="Times New Roman"/>
                <w:b w:val="false"/>
                <w:i w:val="false"/>
                <w:color w:val="000000"/>
                <w:sz w:val="20"/>
              </w:rPr>
              <w:t>
Шекеева А. - 23,2</w:t>
            </w:r>
          </w:p>
          <w:p>
            <w:pPr>
              <w:spacing w:after="20"/>
              <w:ind w:left="20"/>
              <w:jc w:val="both"/>
            </w:pPr>
            <w:r>
              <w:rPr>
                <w:rFonts w:ascii="Times New Roman"/>
                <w:b w:val="false"/>
                <w:i w:val="false"/>
                <w:color w:val="000000"/>
                <w:sz w:val="20"/>
              </w:rPr>
              <w:t>
АШӨК "ХАН" - 22,1</w:t>
            </w:r>
          </w:p>
          <w:p>
            <w:pPr>
              <w:spacing w:after="20"/>
              <w:ind w:left="20"/>
              <w:jc w:val="both"/>
            </w:pPr>
            <w:r>
              <w:rPr>
                <w:rFonts w:ascii="Times New Roman"/>
                <w:b w:val="false"/>
                <w:i w:val="false"/>
                <w:color w:val="000000"/>
                <w:sz w:val="20"/>
              </w:rPr>
              <w:t>
Орман шаруашылығы - 16,03</w:t>
            </w:r>
          </w:p>
          <w:p>
            <w:pPr>
              <w:spacing w:after="20"/>
              <w:ind w:left="20"/>
              <w:jc w:val="both"/>
            </w:pPr>
            <w:r>
              <w:rPr>
                <w:rFonts w:ascii="Times New Roman"/>
                <w:b w:val="false"/>
                <w:i w:val="false"/>
                <w:color w:val="000000"/>
                <w:sz w:val="20"/>
              </w:rPr>
              <w:t>
Қорытынды: - 267,23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12 850, 4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 бойынша жайылымдарды басқару және оларды пайдалану жөніндегі 2022-2023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both"/>
      </w:pPr>
      <w:r>
        <w:rPr>
          <w:rFonts w:ascii="Times New Roman"/>
          <w:b w:val="false"/>
          <w:i w:val="false"/>
          <w:color w:val="000000"/>
          <w:sz w:val="28"/>
        </w:rPr>
        <w:t>
      Ескертпе: 1, 2, 3, 4 - жылына өрісті пайдалану кезегі.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419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0419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 бойынша жайылымдарды басқару және оларды пайдалану жөніндегі 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29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 бойынша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тұлғалардың ауыл шаруашылығы жануарларының мал басын орналастыру үшін жайылымдарды кайта бөлу және оның берілетін жайылымдарға ауыстыру схемасы</w:t>
      </w:r>
    </w:p>
    <w:p>
      <w:pPr>
        <w:spacing w:after="0"/>
        <w:ind w:left="0"/>
        <w:jc w:val="left"/>
      </w:pPr>
      <w:r>
        <w:br/>
      </w:r>
    </w:p>
    <w:p>
      <w:pPr>
        <w:spacing w:after="0"/>
        <w:ind w:left="0"/>
        <w:jc w:val="both"/>
      </w:pPr>
      <w:r>
        <w:drawing>
          <wp:inline distT="0" distB="0" distL="0" distR="0">
            <wp:extent cx="62357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357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 бойынша жайылымдарды басқару және оларды пайдалану жөніндегі 2022-2023 жылдарға арналған жоспарға 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1374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374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 бойынша жайылымдарды басқару және оларды пайдалану жөніндегі 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өрістер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өрістер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АШӨК – ауыл шаруашылық өндірістік кооперативі</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 бойынша жайылымдарды басқару және оларды пайдалану жөніндегі 2022-2023 жылдарға арналған жоспарға 8-қосымша</w:t>
            </w:r>
          </w:p>
        </w:tc>
      </w:tr>
    </w:tbl>
    <w:p>
      <w:pPr>
        <w:spacing w:after="0"/>
        <w:ind w:left="0"/>
        <w:jc w:val="left"/>
      </w:pPr>
      <w:r>
        <w:rPr>
          <w:rFonts w:ascii="Times New Roman"/>
          <w:b/>
          <w:i w:val="false"/>
          <w:color w:val="000000"/>
        </w:rPr>
        <w:t xml:space="preserve"> Жергіліктікті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246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3-қосымша</w:t>
            </w:r>
          </w:p>
        </w:tc>
      </w:tr>
    </w:tbl>
    <w:p>
      <w:pPr>
        <w:spacing w:after="0"/>
        <w:ind w:left="0"/>
        <w:jc w:val="left"/>
      </w:pPr>
      <w:r>
        <w:rPr>
          <w:rFonts w:ascii="Times New Roman"/>
          <w:b/>
          <w:i w:val="false"/>
          <w:color w:val="000000"/>
        </w:rPr>
        <w:t xml:space="preserve"> Ақтөбе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Ақтөбе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(бұдан әрі - Жайылымдар туралы Заң),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2)құқық белгілейтін құжаттар негізінде жер санаттары, жер учаскелерінің меншік иелері және жер пайдаланушылар бөлінісінде Ақтөбе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Әкімшілік-аумақтық бөлініс бойынша Ақтөбе ауылдық округінде 4 ауылдық елді мекен бар.</w:t>
      </w:r>
    </w:p>
    <w:p>
      <w:pPr>
        <w:spacing w:after="0"/>
        <w:ind w:left="0"/>
        <w:jc w:val="both"/>
      </w:pPr>
      <w:r>
        <w:rPr>
          <w:rFonts w:ascii="Times New Roman"/>
          <w:b w:val="false"/>
          <w:i w:val="false"/>
          <w:color w:val="000000"/>
          <w:sz w:val="28"/>
        </w:rPr>
        <w:t>
      Ауылдық округ аумағының жалпы көлемі 11092 гектар, оның ішінде егістік – 4824 гектар, жайылым – 4393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8044 гектар;</w:t>
      </w:r>
    </w:p>
    <w:p>
      <w:pPr>
        <w:spacing w:after="0"/>
        <w:ind w:left="0"/>
        <w:jc w:val="both"/>
      </w:pPr>
      <w:r>
        <w:rPr>
          <w:rFonts w:ascii="Times New Roman"/>
          <w:b w:val="false"/>
          <w:i w:val="false"/>
          <w:color w:val="000000"/>
          <w:sz w:val="28"/>
        </w:rPr>
        <w:t>
      елді мекендер жері - 2087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ауылшаруашылығына арналмаған өзге де жер - 268,18 гектар;</w:t>
      </w:r>
    </w:p>
    <w:p>
      <w:pPr>
        <w:spacing w:after="0"/>
        <w:ind w:left="0"/>
        <w:jc w:val="both"/>
      </w:pPr>
      <w:r>
        <w:rPr>
          <w:rFonts w:ascii="Times New Roman"/>
          <w:b w:val="false"/>
          <w:i w:val="false"/>
          <w:color w:val="000000"/>
          <w:sz w:val="28"/>
        </w:rPr>
        <w:t>
      шабындық -11,0 гектар.</w:t>
      </w:r>
    </w:p>
    <w:p>
      <w:pPr>
        <w:spacing w:after="0"/>
        <w:ind w:left="0"/>
        <w:jc w:val="both"/>
      </w:pPr>
      <w:r>
        <w:rPr>
          <w:rFonts w:ascii="Times New Roman"/>
          <w:b w:val="false"/>
          <w:i w:val="false"/>
          <w:color w:val="000000"/>
          <w:sz w:val="28"/>
        </w:rPr>
        <w:t>
      Табиғи жағдайлар бойынша Ақтөбе ауылдық округінің аумағы таулы үстіртті және агроклиматтық көрсеткіштер бойынша жылы (орталық және солтүстік бөлігі) Теріс өзенінің жағалау бөлігі суықтау және қалған бөлігі континенттіліктің барлық ерекшеліктерімен сипатталады. Жылдық жауын-шашынның мөлшері орташа.</w:t>
      </w:r>
    </w:p>
    <w:p>
      <w:pPr>
        <w:spacing w:after="0"/>
        <w:ind w:left="0"/>
        <w:jc w:val="both"/>
      </w:pPr>
      <w:r>
        <w:rPr>
          <w:rFonts w:ascii="Times New Roman"/>
          <w:b w:val="false"/>
          <w:i w:val="false"/>
          <w:color w:val="000000"/>
          <w:sz w:val="28"/>
        </w:rPr>
        <w:t>
      Топырақ негізінен сары, кей жерлерде қара, жалпы құрғақ топырақпен ерекшеленеді.</w:t>
      </w:r>
    </w:p>
    <w:p>
      <w:pPr>
        <w:spacing w:after="0"/>
        <w:ind w:left="0"/>
        <w:jc w:val="both"/>
      </w:pPr>
      <w:r>
        <w:rPr>
          <w:rFonts w:ascii="Times New Roman"/>
          <w:b w:val="false"/>
          <w:i w:val="false"/>
          <w:color w:val="000000"/>
          <w:sz w:val="28"/>
        </w:rPr>
        <w:t>
      Ақтөбе ауылдық округі аумағында таулы, сол сияқты тегіс бедерлер дамыған. Тау округтің солтүстік бөлігінде дамыған. Округ аумағы өсімдіктің көптігімен ерекшеленеді. Жазық бөлігіне географиялық жағдайлар әсер етсе, таулы аймағына - тік аймақты заңдылықтардың әсері болады.</w:t>
      </w:r>
    </w:p>
    <w:p>
      <w:pPr>
        <w:spacing w:after="0"/>
        <w:ind w:left="0"/>
        <w:jc w:val="both"/>
      </w:pPr>
      <w:r>
        <w:rPr>
          <w:rFonts w:ascii="Times New Roman"/>
          <w:b w:val="false"/>
          <w:i w:val="false"/>
          <w:color w:val="000000"/>
          <w:sz w:val="28"/>
        </w:rPr>
        <w:t>
      Қаратау тауында тау шабындықтары орналасқан. Жаздық жайылымында ауылшаруашылығы жануарларына қажетті алуан түрлі өсімдіктер бар.</w:t>
      </w:r>
    </w:p>
    <w:p>
      <w:pPr>
        <w:spacing w:after="0"/>
        <w:ind w:left="0"/>
        <w:jc w:val="both"/>
      </w:pPr>
      <w:r>
        <w:rPr>
          <w:rFonts w:ascii="Times New Roman"/>
          <w:b w:val="false"/>
          <w:i w:val="false"/>
          <w:color w:val="000000"/>
          <w:sz w:val="28"/>
        </w:rPr>
        <w:t>
      Ақтөбе ауылдық округі Бәйтерек ауылының төменгі жағында 1 сібір ошағы бар.</w:t>
      </w:r>
    </w:p>
    <w:p>
      <w:pPr>
        <w:spacing w:after="0"/>
        <w:ind w:left="0"/>
        <w:jc w:val="both"/>
      </w:pPr>
      <w:r>
        <w:rPr>
          <w:rFonts w:ascii="Times New Roman"/>
          <w:b w:val="false"/>
          <w:i w:val="false"/>
          <w:color w:val="000000"/>
          <w:sz w:val="28"/>
        </w:rPr>
        <w:t>
      2022 жылдың 1 қаңтарына Ақтөбе ауылдық округіңде (халықтың жеке ауласы және ЖШС, ШҚ) ірі қара мал 2580 бас, оның ішінде 1100 бас аналық мал, 5866 бас қой мен ешкілер, 1395 бас жылқы бар. Оның ішінде:</w:t>
      </w:r>
    </w:p>
    <w:p>
      <w:pPr>
        <w:spacing w:after="0"/>
        <w:ind w:left="0"/>
        <w:jc w:val="both"/>
      </w:pPr>
      <w:r>
        <w:rPr>
          <w:rFonts w:ascii="Times New Roman"/>
          <w:b w:val="false"/>
          <w:i w:val="false"/>
          <w:color w:val="000000"/>
          <w:sz w:val="28"/>
        </w:rPr>
        <w:t>
      Бәйтерек ауылында ірі қара мал 1125 бас, оның ішінде 453 бас аналық мал, қой мен ешкі 2008 бас, жылқы 417 бас. Жайылым алаңы - 794,12 гектар;</w:t>
      </w:r>
    </w:p>
    <w:p>
      <w:pPr>
        <w:spacing w:after="0"/>
        <w:ind w:left="0"/>
        <w:jc w:val="both"/>
      </w:pPr>
      <w:r>
        <w:rPr>
          <w:rFonts w:ascii="Times New Roman"/>
          <w:b w:val="false"/>
          <w:i w:val="false"/>
          <w:color w:val="000000"/>
          <w:sz w:val="28"/>
        </w:rPr>
        <w:t>
      Жаңаталап ауылында ірі қара мал 996 бас, оның ішінде 414 бас аналық мал, қой мен ешкі 1996 бас, жылқы 285 бас. Жайылым – 255,27 гектар;</w:t>
      </w:r>
    </w:p>
    <w:p>
      <w:pPr>
        <w:spacing w:after="0"/>
        <w:ind w:left="0"/>
        <w:jc w:val="both"/>
      </w:pPr>
      <w:r>
        <w:rPr>
          <w:rFonts w:ascii="Times New Roman"/>
          <w:b w:val="false"/>
          <w:i w:val="false"/>
          <w:color w:val="000000"/>
          <w:sz w:val="28"/>
        </w:rPr>
        <w:t>
      Ақтоған ауылында ірі қара мал 87 бас, оның ішінде 34 бас аналық мал, қой мен ешкі 287 бас, жылқы 65 бас. Жайылым алаңы – 148,2 га;</w:t>
      </w:r>
    </w:p>
    <w:p>
      <w:pPr>
        <w:spacing w:after="0"/>
        <w:ind w:left="0"/>
        <w:jc w:val="both"/>
      </w:pPr>
      <w:r>
        <w:rPr>
          <w:rFonts w:ascii="Times New Roman"/>
          <w:b w:val="false"/>
          <w:i w:val="false"/>
          <w:color w:val="000000"/>
          <w:sz w:val="28"/>
        </w:rPr>
        <w:t>
      Күркіреусу ауылында ірі қара мал 23 бас, оның ішінде 10 бас аналық мал, қой мен ешкі 275 бас, жылқы 40 бас. Жайылым алаңы – 23,74 гектар.</w:t>
      </w:r>
    </w:p>
    <w:p>
      <w:pPr>
        <w:spacing w:after="0"/>
        <w:ind w:left="0"/>
        <w:jc w:val="both"/>
      </w:pPr>
      <w:r>
        <w:rPr>
          <w:rFonts w:ascii="Times New Roman"/>
          <w:b w:val="false"/>
          <w:i w:val="false"/>
          <w:color w:val="000000"/>
          <w:sz w:val="28"/>
        </w:rPr>
        <w:t xml:space="preserve">
      Ақтөбе ауылдық округінің ЖШС, шаруа және фермерлік қожалықтарындағы мал басы: Ірі қара мал 349 бас, оның ішінде 126 бас аналық мал, қой мен ешкі 1300 бас, жылқы 588 бас. ЖШС, шаруа және фермер қожалықтарының жайылым алаңы 3172 га құрайды. </w:t>
      </w:r>
    </w:p>
    <w:p>
      <w:pPr>
        <w:spacing w:after="0"/>
        <w:ind w:left="0"/>
        <w:jc w:val="both"/>
      </w:pPr>
      <w:r>
        <w:rPr>
          <w:rFonts w:ascii="Times New Roman"/>
          <w:b w:val="false"/>
          <w:i w:val="false"/>
          <w:color w:val="000000"/>
          <w:sz w:val="28"/>
        </w:rPr>
        <w:t xml:space="preserve">
      Ауылдық округ бойынша ауылшаруашылығы малдарын жайылымдық алқаптармен қамтамасыз ету үшін 4393 га жайылымдар бар. </w:t>
      </w:r>
    </w:p>
    <w:p>
      <w:pPr>
        <w:spacing w:after="0"/>
        <w:ind w:left="0"/>
        <w:jc w:val="both"/>
      </w:pPr>
      <w:r>
        <w:rPr>
          <w:rFonts w:ascii="Times New Roman"/>
          <w:b w:val="false"/>
          <w:i w:val="false"/>
          <w:color w:val="000000"/>
          <w:sz w:val="28"/>
        </w:rPr>
        <w:t>
      Ақтөбе ауылдық округте ІҚМ - 7 табын, жылқы – 2 табын, қой мен ешкі - 6 кезек және 1 отар бар.</w:t>
      </w:r>
    </w:p>
    <w:p>
      <w:pPr>
        <w:spacing w:after="0"/>
        <w:ind w:left="0"/>
        <w:jc w:val="both"/>
      </w:pPr>
      <w:r>
        <w:rPr>
          <w:rFonts w:ascii="Times New Roman"/>
          <w:b w:val="false"/>
          <w:i w:val="false"/>
          <w:color w:val="000000"/>
          <w:sz w:val="28"/>
        </w:rPr>
        <w:t>
      Ауылдық округте екпе және аридті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(Бәйтерек, Жаңаталап, Ақтоған, Күркіресу ауылдары) ауыл шаруашылығы жануарларының аналық (сауын) мал басын ұстау бойынша жайылымдық алқаптарында 1221 га көлемінде, жүктеме нормасы 0,8*4 га*911 бас болғанда қажеттілік 2915,2 га құрайды. </w:t>
      </w:r>
    </w:p>
    <w:p>
      <w:pPr>
        <w:spacing w:after="0"/>
        <w:ind w:left="0"/>
        <w:jc w:val="both"/>
      </w:pPr>
      <w:r>
        <w:rPr>
          <w:rFonts w:ascii="Times New Roman"/>
          <w:b w:val="false"/>
          <w:i w:val="false"/>
          <w:color w:val="000000"/>
          <w:sz w:val="28"/>
        </w:rPr>
        <w:t xml:space="preserve">
      Жергілікті халықтың басқа да ауылшаруашылығы малдарын жаю бойынша жайылымдық жер қажеттілігі 8417 гектар. ІҚМ басына жүктеме нормасы (0,8*4) га*бас, қой мен ешкі – (0,1*4) га*бас, жылқы (1*4) га*бас. </w:t>
      </w:r>
    </w:p>
    <w:p>
      <w:pPr>
        <w:spacing w:after="0"/>
        <w:ind w:left="0"/>
        <w:jc w:val="both"/>
      </w:pPr>
      <w:r>
        <w:rPr>
          <w:rFonts w:ascii="Times New Roman"/>
          <w:b w:val="false"/>
          <w:i w:val="false"/>
          <w:color w:val="000000"/>
          <w:sz w:val="28"/>
        </w:rPr>
        <w:t>
      Шалғайдағы қыстақ малдарын қоспағанда қажеттілік:</w:t>
      </w:r>
    </w:p>
    <w:p>
      <w:pPr>
        <w:spacing w:after="0"/>
        <w:ind w:left="0"/>
        <w:jc w:val="both"/>
      </w:pPr>
      <w:r>
        <w:rPr>
          <w:rFonts w:ascii="Times New Roman"/>
          <w:b w:val="false"/>
          <w:i w:val="false"/>
          <w:color w:val="000000"/>
          <w:sz w:val="28"/>
        </w:rPr>
        <w:t>
      ІҚМ үшін - 1626 бас * (0,8*4 ) га = 5203,2 га;</w:t>
      </w:r>
    </w:p>
    <w:p>
      <w:pPr>
        <w:spacing w:after="0"/>
        <w:ind w:left="0"/>
        <w:jc w:val="both"/>
      </w:pPr>
      <w:r>
        <w:rPr>
          <w:rFonts w:ascii="Times New Roman"/>
          <w:b w:val="false"/>
          <w:i w:val="false"/>
          <w:color w:val="000000"/>
          <w:sz w:val="28"/>
        </w:rPr>
        <w:t>
      Қой мен ешкі үшін - 4086 бас * (0,1*4) га = 1634,4 га;</w:t>
      </w:r>
    </w:p>
    <w:p>
      <w:pPr>
        <w:spacing w:after="0"/>
        <w:ind w:left="0"/>
        <w:jc w:val="both"/>
      </w:pPr>
      <w:r>
        <w:rPr>
          <w:rFonts w:ascii="Times New Roman"/>
          <w:b w:val="false"/>
          <w:i w:val="false"/>
          <w:color w:val="000000"/>
          <w:sz w:val="28"/>
        </w:rPr>
        <w:t>
      Жылқы үшін – 395 бас *( 1*4) га = 1580 га;</w:t>
      </w:r>
    </w:p>
    <w:p>
      <w:pPr>
        <w:spacing w:after="0"/>
        <w:ind w:left="0"/>
        <w:jc w:val="both"/>
      </w:pPr>
      <w:r>
        <w:rPr>
          <w:rFonts w:ascii="Times New Roman"/>
          <w:b w:val="false"/>
          <w:i w:val="false"/>
          <w:color w:val="000000"/>
          <w:sz w:val="28"/>
        </w:rPr>
        <w:t>
      Барлығы: 8417,6 га.</w:t>
      </w:r>
    </w:p>
    <w:p>
      <w:pPr>
        <w:spacing w:after="0"/>
        <w:ind w:left="0"/>
        <w:jc w:val="both"/>
      </w:pPr>
      <w:r>
        <w:rPr>
          <w:rFonts w:ascii="Times New Roman"/>
          <w:b w:val="false"/>
          <w:i w:val="false"/>
          <w:color w:val="000000"/>
          <w:sz w:val="28"/>
        </w:rPr>
        <w:t>
      376 га көлемінде қалыптасқан жайылымдар қажеттілігін 22 га - С.Уәлиханға, 5,5 га - З.Султанмуратовқа, 59 га - Н.Мамыралиевке, 60 га - Н.Сапировке, 150 га - Н.Наурызкуловқа, 60 га -М.Кошкинбаевқа, 8 га - С.Сыдыковқа, 11,2 га - Н.Цацкоға (шаруа қожалықтарына) тиесілі жайылымдық жерлерде жаю есебінен өтеуге болады.</w:t>
      </w:r>
    </w:p>
    <w:p>
      <w:pPr>
        <w:spacing w:after="0"/>
        <w:ind w:left="0"/>
        <w:jc w:val="both"/>
      </w:pPr>
      <w:r>
        <w:rPr>
          <w:rFonts w:ascii="Times New Roman"/>
          <w:b w:val="false"/>
          <w:i w:val="false"/>
          <w:color w:val="000000"/>
          <w:sz w:val="28"/>
        </w:rPr>
        <w:t>
      Осы Жоспардың 5-қосымшасына сәйкес, Ақтөбе ауылдық округінің жергілікті халқының ауыл шаруашылығы жануарларының мал басына қажетті жетіспейтін жайылымды шешу жолы:</w:t>
      </w:r>
    </w:p>
    <w:p>
      <w:pPr>
        <w:spacing w:after="0"/>
        <w:ind w:left="0"/>
        <w:jc w:val="both"/>
      </w:pPr>
      <w:r>
        <w:rPr>
          <w:rFonts w:ascii="Times New Roman"/>
          <w:b w:val="false"/>
          <w:i w:val="false"/>
          <w:color w:val="000000"/>
          <w:sz w:val="28"/>
        </w:rPr>
        <w:t>
      1) Ақтөбе ауылдық округі елді мекендер шегіндегі 1221 га жайылымдық жер сауынды малдарды жаюға босатылып берілді. "Дәулет", "Ат", "Айсұлтан" шаруа қожалықтарына тиесілі 468 га жеріне және егін жиналғаннан кейін 415 га егістік жеріне маусымдық мал жаюға мемарандум жасалды. Мемлекет мұқтажы үшін алынға 5-7 шақырымда орналасқан 474 га жайылымдық жерлерді және аудандық жер қорындағы 338 га жер учаскелері округ теңгеріміне берілді. 2916 га жайылымдық алқапта жергілікті халықтың ауыл шаруашылығы жануарларының 911 аналық (сауын) малын жаю.</w:t>
      </w:r>
    </w:p>
    <w:p>
      <w:pPr>
        <w:spacing w:after="0"/>
        <w:ind w:left="0"/>
        <w:jc w:val="both"/>
      </w:pPr>
      <w:r>
        <w:rPr>
          <w:rFonts w:ascii="Times New Roman"/>
          <w:b w:val="false"/>
          <w:i w:val="false"/>
          <w:color w:val="000000"/>
          <w:sz w:val="28"/>
        </w:rPr>
        <w:t>
      2) шаруа қожалық жетекшілерімен меморандумға тұру арқылы (егін жинап болғаннан кейін) 4038 га егістік жерге 1000 бас ІҚМ, 2050 бас қой мен ешкілер жаю;</w:t>
      </w:r>
    </w:p>
    <w:p>
      <w:pPr>
        <w:spacing w:after="0"/>
        <w:ind w:left="0"/>
        <w:jc w:val="both"/>
      </w:pPr>
      <w:r>
        <w:rPr>
          <w:rFonts w:ascii="Times New Roman"/>
          <w:b w:val="false"/>
          <w:i w:val="false"/>
          <w:color w:val="000000"/>
          <w:sz w:val="28"/>
        </w:rPr>
        <w:t>
      3) Билікөл ауылдық округі аумағындағы 1500 га жайылымдық жерге 200 бас жылқы, 1400 бас қой мен ешкілерді жайылуға шығару.</w:t>
      </w:r>
    </w:p>
    <w:p>
      <w:pPr>
        <w:spacing w:after="0"/>
        <w:ind w:left="0"/>
        <w:jc w:val="both"/>
      </w:pPr>
      <w:r>
        <w:rPr>
          <w:rFonts w:ascii="Times New Roman"/>
          <w:b w:val="false"/>
          <w:i w:val="false"/>
          <w:color w:val="000000"/>
          <w:sz w:val="28"/>
        </w:rPr>
        <w:t>
      4) Қаратаудағы Құрама жайылымындағы 780 га жерге 195 бас жылқы шығарылады.</w:t>
      </w:r>
    </w:p>
    <w:p>
      <w:pPr>
        <w:spacing w:after="0"/>
        <w:ind w:left="0"/>
        <w:jc w:val="both"/>
      </w:pPr>
      <w:r>
        <w:rPr>
          <w:rFonts w:ascii="Times New Roman"/>
          <w:b w:val="false"/>
          <w:i w:val="false"/>
          <w:color w:val="000000"/>
          <w:sz w:val="28"/>
        </w:rPr>
        <w:t>
      5) шаруа қожалықтардың 376 га бос жайылымдық жеріне 910 бас қой мен ешкілерді жаю.</w:t>
      </w:r>
    </w:p>
    <w:p>
      <w:pPr>
        <w:spacing w:after="0"/>
        <w:ind w:left="0"/>
        <w:jc w:val="both"/>
      </w:pPr>
      <w:r>
        <w:rPr>
          <w:rFonts w:ascii="Times New Roman"/>
          <w:b w:val="false"/>
          <w:i w:val="false"/>
          <w:color w:val="000000"/>
          <w:sz w:val="28"/>
        </w:rPr>
        <w:t>
      6) Алатау бөктеріндегі орман шаруашылығы мекемесіне тиесілі 1723 га жерде ІҚМ 285 бас, қой мен ешкілер 274 бас жаю.</w:t>
      </w:r>
    </w:p>
    <w:p>
      <w:pPr>
        <w:spacing w:after="0"/>
        <w:ind w:left="0"/>
        <w:jc w:val="both"/>
      </w:pPr>
      <w:r>
        <w:rPr>
          <w:rFonts w:ascii="Times New Roman"/>
          <w:b w:val="false"/>
          <w:i w:val="false"/>
          <w:color w:val="000000"/>
          <w:sz w:val="28"/>
        </w:rPr>
        <w:t>
      Барлық қажетті 11333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ауылдық округі бойынша жайылымдарды басқару және оларды пайдалану жөніндегі 2022-2023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Ақтөбе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83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2832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Ақтөбе ауылдық округі аумағындағы жер учаскелерінің меншік иелерінің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w:t>
            </w:r>
          </w:p>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 Сейтжан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Султанмуратов Заирбек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Токтаев Сейдакпар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1 898, 9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Тойшибеков Азимхан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Маханбетова Ардақ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Мамыралиев Нургали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Тойшибеков Темирхан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Құрманжан Айталы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Исмайлова Ақбота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Тоишибеков Галым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Сыдыгалиев Копбосын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Сапиров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Колаханов Ерманап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Наурызкулов Наркозы.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Кошкинбаев Мейрбек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Сапарбек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Цацко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-2197, 42</w:t>
            </w:r>
          </w:p>
        </w:tc>
      </w:tr>
    </w:tbl>
    <w:p>
      <w:pPr>
        <w:spacing w:after="0"/>
        <w:ind w:left="0"/>
        <w:jc w:val="left"/>
      </w:pPr>
      <w:r>
        <w:rPr>
          <w:rFonts w:ascii="Times New Roman"/>
          <w:b/>
          <w:i w:val="false"/>
          <w:color w:val="000000"/>
        </w:rPr>
        <w:t xml:space="preserve"> Ақтөбе ауылдық округі бойынша елді мекендер бөлінісінде ІҚМ аналық (сауын)мал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Күркіреусу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2915,2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r>
    </w:tbl>
    <w:p>
      <w:pPr>
        <w:spacing w:after="0"/>
        <w:ind w:left="0"/>
        <w:jc w:val="left"/>
      </w:pPr>
      <w:r>
        <w:rPr>
          <w:rFonts w:ascii="Times New Roman"/>
          <w:b/>
          <w:i w:val="false"/>
          <w:color w:val="000000"/>
        </w:rPr>
        <w:t xml:space="preserve"> Ақтөбе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p>
            <w:pPr>
              <w:spacing w:after="20"/>
              <w:ind w:left="20"/>
              <w:jc w:val="both"/>
            </w:pPr>
            <w:r>
              <w:rPr>
                <w:rFonts w:ascii="Times New Roman"/>
                <w:b w:val="false"/>
                <w:i w:val="false"/>
                <w:color w:val="000000"/>
                <w:sz w:val="20"/>
              </w:rPr>
              <w:t>
түрлері бойынша</w:t>
            </w:r>
          </w:p>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p>
            <w:pPr>
              <w:spacing w:after="20"/>
              <w:ind w:left="20"/>
              <w:jc w:val="both"/>
            </w:pPr>
            <w:r>
              <w:rPr>
                <w:rFonts w:ascii="Times New Roman"/>
                <w:b w:val="false"/>
                <w:i w:val="false"/>
                <w:color w:val="000000"/>
                <w:sz w:val="20"/>
              </w:rPr>
              <w:t>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p>
            <w:pPr>
              <w:spacing w:after="20"/>
              <w:ind w:left="20"/>
              <w:jc w:val="both"/>
            </w:pPr>
            <w:r>
              <w:rPr>
                <w:rFonts w:ascii="Times New Roman"/>
                <w:b w:val="false"/>
                <w:i w:val="false"/>
                <w:color w:val="000000"/>
                <w:sz w:val="20"/>
              </w:rPr>
              <w:t>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w:t>
            </w:r>
          </w:p>
          <w:p>
            <w:pPr>
              <w:spacing w:after="20"/>
              <w:ind w:left="20"/>
              <w:jc w:val="both"/>
            </w:pPr>
            <w:r>
              <w:rPr>
                <w:rFonts w:ascii="Times New Roman"/>
                <w:b w:val="false"/>
                <w:i w:val="false"/>
                <w:color w:val="000000"/>
                <w:sz w:val="20"/>
              </w:rPr>
              <w:t>
қамтамасыз</w:t>
            </w:r>
          </w:p>
          <w:p>
            <w:pPr>
              <w:spacing w:after="20"/>
              <w:ind w:left="20"/>
              <w:jc w:val="both"/>
            </w:pPr>
            <w:r>
              <w:rPr>
                <w:rFonts w:ascii="Times New Roman"/>
                <w:b w:val="false"/>
                <w:i w:val="false"/>
                <w:color w:val="000000"/>
                <w:sz w:val="20"/>
              </w:rPr>
              <w:t>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ШҚ - 59</w:t>
            </w:r>
          </w:p>
          <w:p>
            <w:pPr>
              <w:spacing w:after="20"/>
              <w:ind w:left="20"/>
              <w:jc w:val="both"/>
            </w:pPr>
            <w:r>
              <w:rPr>
                <w:rFonts w:ascii="Times New Roman"/>
                <w:b w:val="false"/>
                <w:i w:val="false"/>
                <w:color w:val="000000"/>
                <w:sz w:val="20"/>
              </w:rPr>
              <w:t>
"Закир" ШҚ - 5,5</w:t>
            </w:r>
          </w:p>
          <w:p>
            <w:pPr>
              <w:spacing w:after="20"/>
              <w:ind w:left="20"/>
              <w:jc w:val="both"/>
            </w:pPr>
            <w:r>
              <w:rPr>
                <w:rFonts w:ascii="Times New Roman"/>
                <w:b w:val="false"/>
                <w:i w:val="false"/>
                <w:color w:val="000000"/>
                <w:sz w:val="20"/>
              </w:rPr>
              <w:t>
Н.Цацко - 11,2</w:t>
            </w:r>
          </w:p>
          <w:p>
            <w:pPr>
              <w:spacing w:after="20"/>
              <w:ind w:left="20"/>
              <w:jc w:val="both"/>
            </w:pPr>
            <w:r>
              <w:rPr>
                <w:rFonts w:ascii="Times New Roman"/>
                <w:b w:val="false"/>
                <w:i w:val="false"/>
                <w:color w:val="000000"/>
                <w:sz w:val="20"/>
              </w:rPr>
              <w:t>
С.Сыдыков - 8</w:t>
            </w:r>
          </w:p>
          <w:p>
            <w:pPr>
              <w:spacing w:after="20"/>
              <w:ind w:left="20"/>
              <w:jc w:val="both"/>
            </w:pPr>
            <w:r>
              <w:rPr>
                <w:rFonts w:ascii="Times New Roman"/>
                <w:b w:val="false"/>
                <w:i w:val="false"/>
                <w:color w:val="000000"/>
                <w:sz w:val="20"/>
              </w:rPr>
              <w:t>
Қорытынды: - 84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 ШҚ - 22</w:t>
            </w:r>
          </w:p>
          <w:p>
            <w:pPr>
              <w:spacing w:after="20"/>
              <w:ind w:left="20"/>
              <w:jc w:val="both"/>
            </w:pPr>
            <w:r>
              <w:rPr>
                <w:rFonts w:ascii="Times New Roman"/>
                <w:b w:val="false"/>
                <w:i w:val="false"/>
                <w:color w:val="000000"/>
                <w:sz w:val="20"/>
              </w:rPr>
              <w:t>
М.Кошкинбаев - 60</w:t>
            </w:r>
          </w:p>
          <w:p>
            <w:pPr>
              <w:spacing w:after="20"/>
              <w:ind w:left="20"/>
              <w:jc w:val="both"/>
            </w:pPr>
            <w:r>
              <w:rPr>
                <w:rFonts w:ascii="Times New Roman"/>
                <w:b w:val="false"/>
                <w:i w:val="false"/>
                <w:color w:val="000000"/>
                <w:sz w:val="20"/>
              </w:rPr>
              <w:t>
Қорытынды: - 82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Күркіреусу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Сапиров Н. - 60</w:t>
            </w:r>
          </w:p>
          <w:p>
            <w:pPr>
              <w:spacing w:after="20"/>
              <w:ind w:left="20"/>
              <w:jc w:val="both"/>
            </w:pPr>
            <w:r>
              <w:rPr>
                <w:rFonts w:ascii="Times New Roman"/>
                <w:b w:val="false"/>
                <w:i w:val="false"/>
                <w:color w:val="000000"/>
                <w:sz w:val="20"/>
              </w:rPr>
              <w:t>
Наурызкулов Н -150</w:t>
            </w:r>
          </w:p>
          <w:p>
            <w:pPr>
              <w:spacing w:after="20"/>
              <w:ind w:left="20"/>
              <w:jc w:val="both"/>
            </w:pPr>
            <w:r>
              <w:rPr>
                <w:rFonts w:ascii="Times New Roman"/>
                <w:b w:val="false"/>
                <w:i w:val="false"/>
                <w:color w:val="000000"/>
                <w:sz w:val="20"/>
              </w:rPr>
              <w:t>
Қорытынды: - 210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ауылдық округі бойынша жайылымдарды басқару және оларды пайдалану жөніндегі 2022-2023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left"/>
      </w:pPr>
      <w:r>
        <w:br/>
      </w:r>
    </w:p>
    <w:p>
      <w:pPr>
        <w:spacing w:after="0"/>
        <w:ind w:left="0"/>
        <w:jc w:val="both"/>
      </w:pPr>
      <w:r>
        <w:drawing>
          <wp:inline distT="0" distB="0" distL="0" distR="0">
            <wp:extent cx="61214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214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Шартты белгілер: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59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559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ауылдық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ауылдық округі бойынша жайылымдарды басқару және оларды пайдалану жөніндегі 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0866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ауылдық округі бойынша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722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1722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ауылдық округі бойынша жайылымдарды басқару және оларды пайдалану жөніндегі 2022-2023 жылдарға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 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ауылдық округі бойынша жайылымдарды басқару және оларды пайдалану жөніндегі 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өрістер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өрістер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ауылдық округі бойынша жайылымдарды басқару және оларды пайдалану жөніндегі 2022-2023 жылдарға арналған 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116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9116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2022 жылғы 08 қыркүйектегі</w:t>
            </w:r>
            <w:r>
              <w:br/>
            </w:r>
            <w:r>
              <w:rPr>
                <w:rFonts w:ascii="Times New Roman"/>
                <w:b w:val="false"/>
                <w:i w:val="false"/>
                <w:color w:val="000000"/>
                <w:sz w:val="20"/>
              </w:rPr>
              <w:t xml:space="preserve"> №30-2 шешіміне 4-қосымша</w:t>
            </w:r>
          </w:p>
        </w:tc>
      </w:tr>
    </w:tbl>
    <w:p>
      <w:pPr>
        <w:spacing w:after="0"/>
        <w:ind w:left="0"/>
        <w:jc w:val="left"/>
      </w:pPr>
      <w:r>
        <w:rPr>
          <w:rFonts w:ascii="Times New Roman"/>
          <w:b/>
          <w:i w:val="false"/>
          <w:color w:val="000000"/>
        </w:rPr>
        <w:t xml:space="preserve"> Билікөл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Билікөл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(бұдан әрі - Жайылымдар туралы Заң),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жүзеге асырылады.</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Жоспар құрамында:</w:t>
      </w:r>
    </w:p>
    <w:p>
      <w:pPr>
        <w:spacing w:after="0"/>
        <w:ind w:left="0"/>
        <w:jc w:val="both"/>
      </w:pPr>
      <w:r>
        <w:rPr>
          <w:rFonts w:ascii="Times New Roman"/>
          <w:b w:val="false"/>
          <w:i w:val="false"/>
          <w:color w:val="000000"/>
          <w:sz w:val="28"/>
        </w:rPr>
        <w:t>
      3)құқық белгілейтін құжаттар негізінде жер санаттары, жер учаскелерінің меншік иелері және жер пайдаланушылар бөлінісінде Биликөл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Табиғи жағдайлар бойынша Билікөл ауылдық округінің аумағы Қаратау тауы және Билікөл қазаншұнқырының шегінде орналасқан. Агроклиматтық көрсеткіштер бойынша жылы, (орталық және солтүстік бөлігі) Билікөл көлінің жағалау бөлігі суықтау, қалған бөлігі континенттіліктің барлық ерекшеліктерімен және жылдық жауын-шашынның орташа мөлшерімен сипатталады.</w:t>
      </w:r>
    </w:p>
    <w:p>
      <w:pPr>
        <w:spacing w:after="0"/>
        <w:ind w:left="0"/>
        <w:jc w:val="both"/>
      </w:pPr>
      <w:r>
        <w:rPr>
          <w:rFonts w:ascii="Times New Roman"/>
          <w:b w:val="false"/>
          <w:i w:val="false"/>
          <w:color w:val="000000"/>
          <w:sz w:val="28"/>
        </w:rPr>
        <w:t>
      Топырақ негізінен қиыршық тасты, сазды және сұр топырақпен ерекшеленеді. Жайылымдарда жусан, сараң және көл жағасында сазды құрақ, қара мия, қара өлен шөптер өседі.</w:t>
      </w:r>
    </w:p>
    <w:p>
      <w:pPr>
        <w:spacing w:after="0"/>
        <w:ind w:left="0"/>
        <w:jc w:val="both"/>
      </w:pPr>
      <w:r>
        <w:rPr>
          <w:rFonts w:ascii="Times New Roman"/>
          <w:b w:val="false"/>
          <w:i w:val="false"/>
          <w:color w:val="000000"/>
          <w:sz w:val="28"/>
        </w:rPr>
        <w:t>
      1 ветеринарлық санитарлық пункт, 1 сібір жарасы ошағы, 1 мал қамауға арналған қоршау (раскол) бар.</w:t>
      </w:r>
    </w:p>
    <w:p>
      <w:pPr>
        <w:spacing w:after="0"/>
        <w:ind w:left="0"/>
        <w:jc w:val="both"/>
      </w:pPr>
      <w:r>
        <w:rPr>
          <w:rFonts w:ascii="Times New Roman"/>
          <w:b w:val="false"/>
          <w:i w:val="false"/>
          <w:color w:val="000000"/>
          <w:sz w:val="28"/>
        </w:rPr>
        <w:t>
      Әкімшілік-аумақтық бөлініс бойынша Билікөл ауылдық округінде 4 ауылдық елді мекен бар.</w:t>
      </w:r>
    </w:p>
    <w:p>
      <w:pPr>
        <w:spacing w:after="0"/>
        <w:ind w:left="0"/>
        <w:jc w:val="both"/>
      </w:pPr>
      <w:r>
        <w:rPr>
          <w:rFonts w:ascii="Times New Roman"/>
          <w:b w:val="false"/>
          <w:i w:val="false"/>
          <w:color w:val="000000"/>
          <w:sz w:val="28"/>
        </w:rPr>
        <w:t>
      Ауылдық округі аумағының жалпы көлемі 48534 гектар, оның ішінде егістік – 1077 га, жайылым жерлері – 45091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47481 гектар;</w:t>
      </w:r>
    </w:p>
    <w:p>
      <w:pPr>
        <w:spacing w:after="0"/>
        <w:ind w:left="0"/>
        <w:jc w:val="both"/>
      </w:pPr>
      <w:r>
        <w:rPr>
          <w:rFonts w:ascii="Times New Roman"/>
          <w:b w:val="false"/>
          <w:i w:val="false"/>
          <w:color w:val="000000"/>
          <w:sz w:val="28"/>
        </w:rPr>
        <w:t>
      елді мекендер жері - 2466 гектар;</w:t>
      </w:r>
    </w:p>
    <w:p>
      <w:pPr>
        <w:spacing w:after="0"/>
        <w:ind w:left="0"/>
        <w:jc w:val="both"/>
      </w:pPr>
      <w:r>
        <w:rPr>
          <w:rFonts w:ascii="Times New Roman"/>
          <w:b w:val="false"/>
          <w:i w:val="false"/>
          <w:color w:val="000000"/>
          <w:sz w:val="28"/>
        </w:rPr>
        <w:t>
      барлық басқа да жерлер - 657 гектар;</w:t>
      </w:r>
    </w:p>
    <w:p>
      <w:pPr>
        <w:spacing w:after="0"/>
        <w:ind w:left="0"/>
        <w:jc w:val="both"/>
      </w:pPr>
      <w:r>
        <w:rPr>
          <w:rFonts w:ascii="Times New Roman"/>
          <w:b w:val="false"/>
          <w:i w:val="false"/>
          <w:color w:val="000000"/>
          <w:sz w:val="28"/>
        </w:rPr>
        <w:t>
      қордағы жерлер -1579,59 гектар.</w:t>
      </w:r>
    </w:p>
    <w:p>
      <w:pPr>
        <w:spacing w:after="0"/>
        <w:ind w:left="0"/>
        <w:jc w:val="both"/>
      </w:pPr>
      <w:r>
        <w:rPr>
          <w:rFonts w:ascii="Times New Roman"/>
          <w:b w:val="false"/>
          <w:i w:val="false"/>
          <w:color w:val="000000"/>
          <w:sz w:val="28"/>
        </w:rPr>
        <w:t>
      2022 жылдың 1 қаңтарына Билікөл ауылдық округінде (халықтың жеке ауласы және ЖШС, ШҚ) ірі қара мал 2021 бас, оның ішінде 958 бас аналық мал, 39709 бас қой мен ешкі, 2418 бас жылқы бар. Оның ішінде:</w:t>
      </w:r>
    </w:p>
    <w:p>
      <w:pPr>
        <w:spacing w:after="0"/>
        <w:ind w:left="0"/>
        <w:jc w:val="both"/>
      </w:pPr>
      <w:r>
        <w:rPr>
          <w:rFonts w:ascii="Times New Roman"/>
          <w:b w:val="false"/>
          <w:i w:val="false"/>
          <w:color w:val="000000"/>
          <w:sz w:val="28"/>
        </w:rPr>
        <w:t>
      Қарабастау ауылында ірі қара мал 138 бас, оның ішінде 83 бас аналық мал, қой мен ешкі 3331 бас, жылқы 237 бас. Жайылым алаңы -1375,2 гектар;</w:t>
      </w:r>
    </w:p>
    <w:p>
      <w:pPr>
        <w:spacing w:after="0"/>
        <w:ind w:left="0"/>
        <w:jc w:val="both"/>
      </w:pPr>
      <w:r>
        <w:rPr>
          <w:rFonts w:ascii="Times New Roman"/>
          <w:b w:val="false"/>
          <w:i w:val="false"/>
          <w:color w:val="000000"/>
          <w:sz w:val="28"/>
        </w:rPr>
        <w:t>
      Дарбаза ауылында ірі қара мал 238 бас, оның ішінде 54 бас аналық мал, қой мен ешкі 2608 бас, жылқы 102 бас. Жайылымы алаңы – 518 гектар;</w:t>
      </w:r>
    </w:p>
    <w:p>
      <w:pPr>
        <w:spacing w:after="0"/>
        <w:ind w:left="0"/>
        <w:jc w:val="both"/>
      </w:pPr>
      <w:r>
        <w:rPr>
          <w:rFonts w:ascii="Times New Roman"/>
          <w:b w:val="false"/>
          <w:i w:val="false"/>
          <w:color w:val="000000"/>
          <w:sz w:val="28"/>
        </w:rPr>
        <w:t>
      Жылыбұлақ ауылында ірі қара мал 72 бас, оның ішінде 43 бас аналық мал, қой мен ешкі 6575 бас, жылқы 186 бас. Жайылымы алаңы - 572,8 гектар;</w:t>
      </w:r>
    </w:p>
    <w:p>
      <w:pPr>
        <w:spacing w:after="0"/>
        <w:ind w:left="0"/>
        <w:jc w:val="both"/>
      </w:pPr>
      <w:r>
        <w:rPr>
          <w:rFonts w:ascii="Times New Roman"/>
          <w:b w:val="false"/>
          <w:i w:val="false"/>
          <w:color w:val="000000"/>
          <w:sz w:val="28"/>
        </w:rPr>
        <w:t>
      Әбдіқадыр ауылында ірі қара мал 73 бас, оның ішінде 48 бас аналық мал, қой мен ешкі 1695 бас, жылқы 293 бас.</w:t>
      </w:r>
    </w:p>
    <w:p>
      <w:pPr>
        <w:spacing w:after="0"/>
        <w:ind w:left="0"/>
        <w:jc w:val="both"/>
      </w:pPr>
      <w:r>
        <w:rPr>
          <w:rFonts w:ascii="Times New Roman"/>
          <w:b w:val="false"/>
          <w:i w:val="false"/>
          <w:color w:val="000000"/>
          <w:sz w:val="28"/>
        </w:rPr>
        <w:t>
      Шаруа және фермерлік қожалықтарындағы мал басы: ірі қара мал 1500 бас, оның ішінде 730 бас аналық, қой мен ешкі 25500 бас, жылқы 1600 бас. Жайылым алаңы - 38100 гектар.</w:t>
      </w:r>
    </w:p>
    <w:p>
      <w:pPr>
        <w:spacing w:after="0"/>
        <w:ind w:left="0"/>
        <w:jc w:val="both"/>
      </w:pPr>
      <w:r>
        <w:rPr>
          <w:rFonts w:ascii="Times New Roman"/>
          <w:b w:val="false"/>
          <w:i w:val="false"/>
          <w:color w:val="000000"/>
          <w:sz w:val="28"/>
        </w:rPr>
        <w:t>
      Елді мекендер шегінде 2466 гектар жайылым бар.</w:t>
      </w:r>
    </w:p>
    <w:p>
      <w:pPr>
        <w:spacing w:after="0"/>
        <w:ind w:left="0"/>
        <w:jc w:val="both"/>
      </w:pPr>
      <w:r>
        <w:rPr>
          <w:rFonts w:ascii="Times New Roman"/>
          <w:b w:val="false"/>
          <w:i w:val="false"/>
          <w:color w:val="000000"/>
          <w:sz w:val="28"/>
        </w:rPr>
        <w:t>
      Билікөл ауылдық округінде ІҚМ - 5 табын, жылқы -13 үйір, қой мен ешкі - 20 отар жайлауға шығады.</w:t>
      </w:r>
    </w:p>
    <w:p>
      <w:pPr>
        <w:spacing w:after="0"/>
        <w:ind w:left="0"/>
        <w:jc w:val="both"/>
      </w:pPr>
      <w:r>
        <w:rPr>
          <w:rFonts w:ascii="Times New Roman"/>
          <w:b w:val="false"/>
          <w:i w:val="false"/>
          <w:color w:val="000000"/>
          <w:sz w:val="28"/>
        </w:rPr>
        <w:t>
      Ауылдық округте екпе және аридтік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Жайылымдар туралы Заңның 15-бабына сәйкес жергілікті халықтың мұқтаждығы үшін (Қарабастау, Дарбаза, Жылыбұлақ, Әбдіқадыр ауылы) ауыл шаруашылығы жануарларының аналық (сауын) мал басын ұстау бойынша елді мекендер жайылымдық алқаптарында 2466 га көлемінде, жүктеме нормасы 0,8*4 га*228 бас болғанда қажеттілік 730 га құрайды. Елді мекен шегіндегі 937,6 га жайылымға 293 бас ІҚМ және 798,4 га жайылымға 1996 бас қой мен ешкі орналастыру арқылы.</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 қажеттілігі 8157,2 гектар. Жайылымдардың жалпы алаңдарына түсетін жүктеменің шекті рұқсат етілетін нормасы қой мен ешкі үшін – 0,1*4 га*бас, жылқы – 1,0*4 га*бас. Шалғайдағы жайылымдағы қыстақ малдарын қоспағанда жайылымдарға қажеттілік:</w:t>
      </w:r>
    </w:p>
    <w:p>
      <w:pPr>
        <w:spacing w:after="0"/>
        <w:ind w:left="0"/>
        <w:jc w:val="both"/>
      </w:pPr>
      <w:r>
        <w:rPr>
          <w:rFonts w:ascii="Times New Roman"/>
          <w:b w:val="false"/>
          <w:i w:val="false"/>
          <w:color w:val="000000"/>
          <w:sz w:val="28"/>
        </w:rPr>
        <w:t>
      Қой мен ешкі үшін -12213 бас*0,1*4 га = 4885,2 га;</w:t>
      </w:r>
    </w:p>
    <w:p>
      <w:pPr>
        <w:spacing w:after="0"/>
        <w:ind w:left="0"/>
        <w:jc w:val="both"/>
      </w:pPr>
      <w:r>
        <w:rPr>
          <w:rFonts w:ascii="Times New Roman"/>
          <w:b w:val="false"/>
          <w:i w:val="false"/>
          <w:color w:val="000000"/>
          <w:sz w:val="28"/>
        </w:rPr>
        <w:t>
      Жылқы үшін – 818 бас* 1,0*4 га = 3272 га;</w:t>
      </w:r>
    </w:p>
    <w:p>
      <w:pPr>
        <w:spacing w:after="0"/>
        <w:ind w:left="0"/>
        <w:jc w:val="both"/>
      </w:pPr>
      <w:r>
        <w:rPr>
          <w:rFonts w:ascii="Times New Roman"/>
          <w:b w:val="false"/>
          <w:i w:val="false"/>
          <w:color w:val="000000"/>
          <w:sz w:val="28"/>
        </w:rPr>
        <w:t>
      Барлығы: 8157,2 га.</w:t>
      </w:r>
    </w:p>
    <w:p>
      <w:pPr>
        <w:spacing w:after="0"/>
        <w:ind w:left="0"/>
        <w:jc w:val="both"/>
      </w:pPr>
      <w:r>
        <w:rPr>
          <w:rFonts w:ascii="Times New Roman"/>
          <w:b w:val="false"/>
          <w:i w:val="false"/>
          <w:color w:val="000000"/>
          <w:sz w:val="28"/>
        </w:rPr>
        <w:t>
      Осы Жоспардың 5-қосымшасына сәйкес, Билікөл ауылдық округінің жергілікті халқының ауыл шаруашылығы жануарларының мал басына қажетті жетіспейтін жайылымды шешу жолы:</w:t>
      </w:r>
    </w:p>
    <w:p>
      <w:pPr>
        <w:spacing w:after="0"/>
        <w:ind w:left="0"/>
        <w:jc w:val="both"/>
      </w:pPr>
      <w:r>
        <w:rPr>
          <w:rFonts w:ascii="Times New Roman"/>
          <w:b w:val="false"/>
          <w:i w:val="false"/>
          <w:color w:val="000000"/>
          <w:sz w:val="28"/>
        </w:rPr>
        <w:t>
      1)7274 га көлемінде жайылым алқаптарының қажеттілігін 600 га - Абсалямова Хазизаға ("Амалбек" ШК"), 450 га - Лухманова Тажикүлге ("Айман" ШҚ), 100 га - Бексейтов Сейтқазыға ("Дарбаза" ШҚ), 150 га - Акишев Мейрханға ("Жұмабай" ШҚ), 300 га - Қосаров Муслимге ("Абдір" ШҚ), 620 га - Мышбаев Қадірқұлға ("Бейбітшілік" ШҚ), 340 га - Ертаев Еркінге ("Еркін" ШҚ), 300 га - Алтаев Талғатқа ("Берікқара" ШҚ), 110 га - Ембердиев Мамырқұлға ("Мамырқұл" ШҚ), 1800 га - Айжанов Талғатқа ("Билікөл" ШҚ), 1053 га - Омаров Ғаниге ("Билікөл" ШҚ), 278 га - Есжанов Усупбекке ("Осан ата" ШҚ) тиесілі жерлерде және 25 шаруа қожалықтың 1173 га жайылымдарына жасалған меморандум бойынша ауыл шаруашылығы жануарларын жаю есебінен өтеуге болады.</w:t>
      </w:r>
    </w:p>
    <w:p>
      <w:pPr>
        <w:spacing w:after="0"/>
        <w:ind w:left="0"/>
        <w:jc w:val="both"/>
      </w:pPr>
      <w:r>
        <w:rPr>
          <w:rFonts w:ascii="Times New Roman"/>
          <w:b w:val="false"/>
          <w:i w:val="false"/>
          <w:color w:val="000000"/>
          <w:sz w:val="28"/>
        </w:rPr>
        <w:t>
      Қой мен ешкі - 10005*0,1*4 га = 4002 га.</w:t>
      </w:r>
    </w:p>
    <w:p>
      <w:pPr>
        <w:spacing w:after="0"/>
        <w:ind w:left="0"/>
        <w:jc w:val="both"/>
      </w:pPr>
      <w:r>
        <w:rPr>
          <w:rFonts w:ascii="Times New Roman"/>
          <w:b w:val="false"/>
          <w:i w:val="false"/>
          <w:color w:val="000000"/>
          <w:sz w:val="28"/>
        </w:rPr>
        <w:t>
      Жылқы - 818*1,0*4 га=3272 га.</w:t>
      </w:r>
    </w:p>
    <w:p>
      <w:pPr>
        <w:spacing w:after="0"/>
        <w:ind w:left="0"/>
        <w:jc w:val="both"/>
      </w:pPr>
      <w:r>
        <w:rPr>
          <w:rFonts w:ascii="Times New Roman"/>
          <w:b w:val="false"/>
          <w:i w:val="false"/>
          <w:color w:val="000000"/>
          <w:sz w:val="28"/>
        </w:rPr>
        <w:t xml:space="preserve">
      Барлығы: 7274 га. </w:t>
      </w:r>
    </w:p>
    <w:p>
      <w:pPr>
        <w:spacing w:after="0"/>
        <w:ind w:left="0"/>
        <w:jc w:val="both"/>
      </w:pPr>
      <w:r>
        <w:rPr>
          <w:rFonts w:ascii="Times New Roman"/>
          <w:b w:val="false"/>
          <w:i w:val="false"/>
          <w:color w:val="000000"/>
          <w:sz w:val="28"/>
        </w:rPr>
        <w:t xml:space="preserve">
      2) Жуалы ауданы әкімдігінің "Ауылдық округтерге маусымдық жайылым жерлерді бекіту туралы" 2021 жылғы 06 желтоқсанындағы №457 қаулысына сәйкес таулы аймақтағы Жуалы аудандық орман жер қоры есебінен 883,3 га жайылымдық жер берілді. </w:t>
      </w:r>
    </w:p>
    <w:p>
      <w:pPr>
        <w:spacing w:after="0"/>
        <w:ind w:left="0"/>
        <w:jc w:val="both"/>
      </w:pPr>
      <w:r>
        <w:rPr>
          <w:rFonts w:ascii="Times New Roman"/>
          <w:b w:val="false"/>
          <w:i w:val="false"/>
          <w:color w:val="000000"/>
          <w:sz w:val="28"/>
        </w:rPr>
        <w:t>
      Қой мен ешкі - 2208*0,1*4 га = 883,2 га.</w:t>
      </w:r>
    </w:p>
    <w:p>
      <w:pPr>
        <w:spacing w:after="0"/>
        <w:ind w:left="0"/>
        <w:jc w:val="both"/>
      </w:pPr>
      <w:r>
        <w:rPr>
          <w:rFonts w:ascii="Times New Roman"/>
          <w:b w:val="false"/>
          <w:i w:val="false"/>
          <w:color w:val="000000"/>
          <w:sz w:val="28"/>
        </w:rPr>
        <w:t>
      Барлық қажетті 8157,2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Билікөл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пайдалану жөніндегі 2022-2023</w:t>
            </w:r>
            <w:r>
              <w:br/>
            </w:r>
            <w:r>
              <w:rPr>
                <w:rFonts w:ascii="Times New Roman"/>
                <w:b w:val="false"/>
                <w:i w:val="false"/>
                <w:color w:val="000000"/>
                <w:sz w:val="20"/>
              </w:rPr>
              <w:t xml:space="preserve"> жылдарға </w:t>
            </w:r>
            <w:r>
              <w:br/>
            </w:r>
            <w:r>
              <w:rPr>
                <w:rFonts w:ascii="Times New Roman"/>
                <w:b w:val="false"/>
                <w:i w:val="false"/>
                <w:color w:val="000000"/>
                <w:sz w:val="20"/>
              </w:rPr>
              <w:t>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Биликөл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Билікөл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w:t>
            </w:r>
          </w:p>
          <w:p>
            <w:pPr>
              <w:spacing w:after="20"/>
              <w:ind w:left="20"/>
              <w:jc w:val="both"/>
            </w:pPr>
            <w:r>
              <w:rPr>
                <w:rFonts w:ascii="Times New Roman"/>
                <w:b w:val="false"/>
                <w:i w:val="false"/>
                <w:color w:val="000000"/>
                <w:sz w:val="20"/>
              </w:rPr>
              <w:t>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 тық  жа йы лы мар,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 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 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Абдахов Мейрбек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Бахытжан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Рысдәулет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Абжапаров Абылхан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 Орынбасар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Абсалямова Хазиза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1 928, 7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Айдарбекова Бегаем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Айжанов Талғат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+3 826, 8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Айманова Зейнеп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Айнабекова Асқар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Айхимбеков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Мейірхан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Муслим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Талғат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Ғалымжан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Амиралиев Орынбек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Анарбеков Қанат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Анарбеков Бауыржан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Анарбеков Ержан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Анарбеков Сейтқали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Арынов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Мейрамбек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Асилбеков Алибек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Саламат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Бажиров Толинбек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Байгисеев Амангелді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Толықбаева Талапкүл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Балқыбеков Ербол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Бейсеев Дәулетбек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Қанымқыз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Бекпатшаев Қошқарбай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Бексейтов Сейтқазы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 Матвей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Әсел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Миразов Аян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Джабатаев Асилбек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Дильдаханова Тойкуль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Дүйсебаева Әсия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Евтухова Галина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Ембердиев Қайрат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Нурмахан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Еркін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Дуйсембаева Жанар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Усупбек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Жанкожаев Мұхаммедқазы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Жергенов Талғат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Жумаханов Қалабай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Сейдулла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Задибекова Надежда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Керим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Ильгербаев Боранбай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Ильгербаев Қажымұқан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Нурлан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Шырынхан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Қайнарбеков Ғалымжан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Қайнарбеков Төрехан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Серік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Қайсарбек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Конраубаев Жанат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Копжасаров Жансерік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Қорлыбаев 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Қосаров Муслим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Самат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Кулеева Гульназима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Курманалиев Аскар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Лукманова Тажикуль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Лукманова Зура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Тазабекова Сәрсекуль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Миразов Бакытжан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Аргынбек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Саргул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Мұрат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Мышбаев Қадырқұл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1 476, 9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Мырзакулова Сәуле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Назарбеков Рүстем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Назарбеков Темірхан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Нарбаев Бейсенбек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Нартаев Алтынхан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Наурызкулов Нарқозы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Несипбаев Өскен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Бахрам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Нұрлыбаева Рахия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Ақыл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Амирбек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Амангелді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Ғани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3 437, 1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3 265, 1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Нартбай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Шыңғыс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Көбеген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Оразымбетов Жумабай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Ордабекова Эльмара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Өсербаев 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Эльмира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Өтегенова Батакуль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Ошанова Сагаткуль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Рахманкулов Бақытжан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Омарбек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Сәлдебаева Гульжахан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Сапарбеков Нәби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Сапаев Инкарбек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Саурыков Еркебұлан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 Имран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Сейсембеков Кожамкул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Сейтжанова Галия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Спатаев Алишер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Спатаев Тоқтарбек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-116, 232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Суйнбаев Амантай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Сулеев Ержан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Сурханов Хурсан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Спатаев Каримулла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Алдаберген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Амангелді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-1 453, 4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Тайтилеуова Гульбану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Тилемисова Бибигуль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Тилепова Нагима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Тогызбаев Рахымтай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Турганова Жибек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Усенкулов Садуакас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Усипбаев Қалдыбек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Усипбаев Қанатбек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Усипбаев Мырзахан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Шавалиев Нариман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Шайымбекова  Жазира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Абдулла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Шманов Ерлан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Шоматаева  Сәрсекуль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Шонтаева  Өріккүл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3 756, 3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340, 3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Ыдырысов Амангельді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"Тлебай баба"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"Аgro pro-2021"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35 658, 718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+14 258, 718</w:t>
            </w:r>
          </w:p>
        </w:tc>
      </w:tr>
    </w:tbl>
    <w:p>
      <w:pPr>
        <w:spacing w:after="0"/>
        <w:ind w:left="0"/>
        <w:jc w:val="left"/>
      </w:pPr>
      <w:r>
        <w:rPr>
          <w:rFonts w:ascii="Times New Roman"/>
          <w:b/>
          <w:i w:val="false"/>
          <w:color w:val="000000"/>
        </w:rPr>
        <w:t xml:space="preserve"> Билікөл ауылдық округі бойынша елді мекендер бөлінісінде ІҚМ аналық (сауын) 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w:t>
            </w:r>
          </w:p>
          <w:p>
            <w:pPr>
              <w:spacing w:after="20"/>
              <w:ind w:left="20"/>
              <w:jc w:val="both"/>
            </w:pPr>
            <w:r>
              <w:rPr>
                <w:rFonts w:ascii="Times New Roman"/>
                <w:b w:val="false"/>
                <w:i w:val="false"/>
                <w:color w:val="000000"/>
                <w:sz w:val="20"/>
              </w:rPr>
              <w:t>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шартты</w:t>
            </w:r>
          </w:p>
          <w:p>
            <w:pPr>
              <w:spacing w:after="20"/>
              <w:ind w:left="20"/>
              <w:jc w:val="both"/>
            </w:pPr>
            <w:r>
              <w:rPr>
                <w:rFonts w:ascii="Times New Roman"/>
                <w:b w:val="false"/>
                <w:i w:val="false"/>
                <w:color w:val="000000"/>
                <w:sz w:val="20"/>
              </w:rPr>
              <w:t>
мал басы,</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Әбдіқадыр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+1736,4</w:t>
            </w:r>
          </w:p>
        </w:tc>
      </w:tr>
    </w:tbl>
    <w:p>
      <w:pPr>
        <w:spacing w:after="0"/>
        <w:ind w:left="0"/>
        <w:jc w:val="left"/>
      </w:pPr>
      <w:r>
        <w:rPr>
          <w:rFonts w:ascii="Times New Roman"/>
          <w:b/>
          <w:i w:val="false"/>
          <w:color w:val="000000"/>
        </w:rPr>
        <w:t xml:space="preserve"> Билікөл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нормасы,шартты мал басына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Талғат - 300 га</w:t>
            </w:r>
          </w:p>
          <w:p>
            <w:pPr>
              <w:spacing w:after="20"/>
              <w:ind w:left="20"/>
              <w:jc w:val="both"/>
            </w:pPr>
            <w:r>
              <w:rPr>
                <w:rFonts w:ascii="Times New Roman"/>
                <w:b w:val="false"/>
                <w:i w:val="false"/>
                <w:color w:val="000000"/>
                <w:sz w:val="20"/>
              </w:rPr>
              <w:t>
Айжанов Талғат - 1800 га</w:t>
            </w:r>
          </w:p>
          <w:p>
            <w:pPr>
              <w:spacing w:after="20"/>
              <w:ind w:left="20"/>
              <w:jc w:val="both"/>
            </w:pPr>
            <w:r>
              <w:rPr>
                <w:rFonts w:ascii="Times New Roman"/>
                <w:b w:val="false"/>
                <w:i w:val="false"/>
                <w:color w:val="000000"/>
                <w:sz w:val="20"/>
              </w:rPr>
              <w:t>
Қорытынды: 2100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Абсалямова Хазиза - 600 га</w:t>
            </w:r>
          </w:p>
          <w:p>
            <w:pPr>
              <w:spacing w:after="20"/>
              <w:ind w:left="20"/>
              <w:jc w:val="both"/>
            </w:pPr>
            <w:r>
              <w:rPr>
                <w:rFonts w:ascii="Times New Roman"/>
                <w:b w:val="false"/>
                <w:i w:val="false"/>
                <w:color w:val="000000"/>
                <w:sz w:val="20"/>
              </w:rPr>
              <w:t>
Акишев Мейірхан - 150 га</w:t>
            </w:r>
          </w:p>
          <w:p>
            <w:pPr>
              <w:spacing w:after="20"/>
              <w:ind w:left="20"/>
              <w:jc w:val="both"/>
            </w:pPr>
            <w:r>
              <w:rPr>
                <w:rFonts w:ascii="Times New Roman"/>
                <w:b w:val="false"/>
                <w:i w:val="false"/>
                <w:color w:val="000000"/>
                <w:sz w:val="20"/>
              </w:rPr>
              <w:t>
Бексейтов Сейтқазы - 100 га</w:t>
            </w:r>
          </w:p>
          <w:p>
            <w:pPr>
              <w:spacing w:after="20"/>
              <w:ind w:left="20"/>
              <w:jc w:val="both"/>
            </w:pPr>
            <w:r>
              <w:rPr>
                <w:rFonts w:ascii="Times New Roman"/>
                <w:b w:val="false"/>
                <w:i w:val="false"/>
                <w:color w:val="000000"/>
                <w:sz w:val="20"/>
              </w:rPr>
              <w:t>
Ембердиев Мамырқұл - 110 га</w:t>
            </w:r>
          </w:p>
          <w:p>
            <w:pPr>
              <w:spacing w:after="20"/>
              <w:ind w:left="20"/>
              <w:jc w:val="both"/>
            </w:pPr>
            <w:r>
              <w:rPr>
                <w:rFonts w:ascii="Times New Roman"/>
                <w:b w:val="false"/>
                <w:i w:val="false"/>
                <w:color w:val="000000"/>
                <w:sz w:val="20"/>
              </w:rPr>
              <w:t>
Қорытынды: 960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Қосаров Муслим - 300 га</w:t>
            </w:r>
          </w:p>
          <w:p>
            <w:pPr>
              <w:spacing w:after="20"/>
              <w:ind w:left="20"/>
              <w:jc w:val="both"/>
            </w:pPr>
            <w:r>
              <w:rPr>
                <w:rFonts w:ascii="Times New Roman"/>
                <w:b w:val="false"/>
                <w:i w:val="false"/>
                <w:color w:val="000000"/>
                <w:sz w:val="20"/>
              </w:rPr>
              <w:t>
Мышбаев Қадырқұл - 620 га</w:t>
            </w:r>
          </w:p>
          <w:p>
            <w:pPr>
              <w:spacing w:after="20"/>
              <w:ind w:left="20"/>
              <w:jc w:val="both"/>
            </w:pPr>
            <w:r>
              <w:rPr>
                <w:rFonts w:ascii="Times New Roman"/>
                <w:b w:val="false"/>
                <w:i w:val="false"/>
                <w:color w:val="000000"/>
                <w:sz w:val="20"/>
              </w:rPr>
              <w:t>
Ертаев Еркін - 340 га</w:t>
            </w:r>
          </w:p>
          <w:p>
            <w:pPr>
              <w:spacing w:after="20"/>
              <w:ind w:left="20"/>
              <w:jc w:val="both"/>
            </w:pPr>
            <w:r>
              <w:rPr>
                <w:rFonts w:ascii="Times New Roman"/>
                <w:b w:val="false"/>
                <w:i w:val="false"/>
                <w:color w:val="000000"/>
                <w:sz w:val="20"/>
              </w:rPr>
              <w:t>
Омаров Ғани - 1053 га</w:t>
            </w:r>
          </w:p>
          <w:p>
            <w:pPr>
              <w:spacing w:after="20"/>
              <w:ind w:left="20"/>
              <w:jc w:val="both"/>
            </w:pPr>
            <w:r>
              <w:rPr>
                <w:rFonts w:ascii="Times New Roman"/>
                <w:b w:val="false"/>
                <w:i w:val="false"/>
                <w:color w:val="000000"/>
                <w:sz w:val="20"/>
              </w:rPr>
              <w:t>
Қорытынды: 2333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Әбдіқадыр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Лукманова Тажикуль - 450 га</w:t>
            </w:r>
          </w:p>
          <w:p>
            <w:pPr>
              <w:spacing w:after="20"/>
              <w:ind w:left="20"/>
              <w:jc w:val="both"/>
            </w:pPr>
            <w:r>
              <w:rPr>
                <w:rFonts w:ascii="Times New Roman"/>
                <w:b w:val="false"/>
                <w:i w:val="false"/>
                <w:color w:val="000000"/>
                <w:sz w:val="20"/>
              </w:rPr>
              <w:t>
Есжанов Усупбек - 278 га</w:t>
            </w:r>
          </w:p>
          <w:p>
            <w:pPr>
              <w:spacing w:after="20"/>
              <w:ind w:left="20"/>
              <w:jc w:val="both"/>
            </w:pPr>
            <w:r>
              <w:rPr>
                <w:rFonts w:ascii="Times New Roman"/>
                <w:b w:val="false"/>
                <w:i w:val="false"/>
                <w:color w:val="000000"/>
                <w:sz w:val="20"/>
              </w:rPr>
              <w:t>
Жергенов Талғат - 140 га</w:t>
            </w:r>
          </w:p>
          <w:p>
            <w:pPr>
              <w:spacing w:after="20"/>
              <w:ind w:left="20"/>
              <w:jc w:val="both"/>
            </w:pPr>
            <w:r>
              <w:rPr>
                <w:rFonts w:ascii="Times New Roman"/>
                <w:b w:val="false"/>
                <w:i w:val="false"/>
                <w:color w:val="000000"/>
                <w:sz w:val="20"/>
              </w:rPr>
              <w:t>
Қорытынды: 868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Билікөл ауылдық округі бойынша</w:t>
            </w:r>
            <w:r>
              <w:br/>
            </w:r>
            <w:r>
              <w:rPr>
                <w:rFonts w:ascii="Times New Roman"/>
                <w:b w:val="false"/>
                <w:i w:val="false"/>
                <w:color w:val="000000"/>
                <w:sz w:val="20"/>
              </w:rPr>
              <w:t xml:space="preserve">жайылымдарды басқару және оларды </w:t>
            </w:r>
            <w:r>
              <w:br/>
            </w:r>
            <w:r>
              <w:rPr>
                <w:rFonts w:ascii="Times New Roman"/>
                <w:b w:val="false"/>
                <w:i w:val="false"/>
                <w:color w:val="000000"/>
                <w:sz w:val="20"/>
              </w:rPr>
              <w:t xml:space="preserve">пайдалану жөніндегі 2022-2023 жылдарға </w:t>
            </w:r>
            <w:r>
              <w:br/>
            </w:r>
            <w:r>
              <w:rPr>
                <w:rFonts w:ascii="Times New Roman"/>
                <w:b w:val="false"/>
                <w:i w:val="false"/>
                <w:color w:val="000000"/>
                <w:sz w:val="20"/>
              </w:rPr>
              <w:t>арналған жоспарға 2-қосымша</w:t>
            </w:r>
          </w:p>
        </w:tc>
      </w:tr>
    </w:tbl>
    <w:p>
      <w:pPr>
        <w:spacing w:after="0"/>
        <w:ind w:left="0"/>
        <w:jc w:val="left"/>
      </w:pPr>
      <w:r>
        <w:rPr>
          <w:rFonts w:ascii="Times New Roman"/>
          <w:b/>
          <w:i w:val="false"/>
          <w:color w:val="000000"/>
        </w:rPr>
        <w:t xml:space="preserve"> Билікөл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left"/>
      </w:pP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0198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0198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Билікөл ауылдық округі бойынша</w:t>
            </w:r>
            <w:r>
              <w:br/>
            </w:r>
            <w:r>
              <w:rPr>
                <w:rFonts w:ascii="Times New Roman"/>
                <w:b w:val="false"/>
                <w:i w:val="false"/>
                <w:color w:val="000000"/>
                <w:sz w:val="20"/>
              </w:rPr>
              <w:t xml:space="preserve">жайылымдарды басқару және оларды </w:t>
            </w:r>
            <w:r>
              <w:br/>
            </w:r>
            <w:r>
              <w:rPr>
                <w:rFonts w:ascii="Times New Roman"/>
                <w:b w:val="false"/>
                <w:i w:val="false"/>
                <w:color w:val="000000"/>
                <w:sz w:val="20"/>
              </w:rPr>
              <w:t xml:space="preserve">пайдалану жөніндегі 2022-2023 жылдарға </w:t>
            </w:r>
            <w:r>
              <w:br/>
            </w:r>
            <w:r>
              <w:rPr>
                <w:rFonts w:ascii="Times New Roman"/>
                <w:b w:val="false"/>
                <w:i w:val="false"/>
                <w:color w:val="000000"/>
                <w:sz w:val="20"/>
              </w:rPr>
              <w:t>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5974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5974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Билікөл ауылдық округі бойынша</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 xml:space="preserve">пайдалану жөніндегі 2022-2023 жылдарға </w:t>
            </w:r>
            <w:r>
              <w:br/>
            </w:r>
            <w:r>
              <w:rPr>
                <w:rFonts w:ascii="Times New Roman"/>
                <w:b w:val="false"/>
                <w:i w:val="false"/>
                <w:color w:val="000000"/>
                <w:sz w:val="20"/>
              </w:rPr>
              <w:t>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0673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0673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Билікөл ауылдық округі бойынша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Билікөл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16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016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Билікөл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2022-2023 </w:t>
            </w:r>
            <w:r>
              <w:br/>
            </w:r>
            <w:r>
              <w:rPr>
                <w:rFonts w:ascii="Times New Roman"/>
                <w:b w:val="false"/>
                <w:i w:val="false"/>
                <w:color w:val="000000"/>
                <w:sz w:val="20"/>
              </w:rPr>
              <w:t xml:space="preserve">жылдарға </w:t>
            </w:r>
            <w:r>
              <w:br/>
            </w:r>
            <w:r>
              <w:rPr>
                <w:rFonts w:ascii="Times New Roman"/>
                <w:b w:val="false"/>
                <w:i w:val="false"/>
                <w:color w:val="000000"/>
                <w:sz w:val="20"/>
              </w:rPr>
              <w:t>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ҰҚМ – ұсақ қара мал</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Билікөл ауылдық округі </w:t>
            </w:r>
            <w:r>
              <w:br/>
            </w:r>
            <w:r>
              <w:rPr>
                <w:rFonts w:ascii="Times New Roman"/>
                <w:b w:val="false"/>
                <w:i w:val="false"/>
                <w:color w:val="000000"/>
                <w:sz w:val="20"/>
              </w:rPr>
              <w:t>бойынша жайылымдарды</w:t>
            </w:r>
            <w:r>
              <w:br/>
            </w:r>
            <w:r>
              <w:rPr>
                <w:rFonts w:ascii="Times New Roman"/>
                <w:b w:val="false"/>
                <w:i w:val="false"/>
                <w:color w:val="000000"/>
                <w:sz w:val="20"/>
              </w:rPr>
              <w:t xml:space="preserve"> 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7912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5-қосымша</w:t>
            </w:r>
          </w:p>
        </w:tc>
      </w:tr>
    </w:tbl>
    <w:p>
      <w:pPr>
        <w:spacing w:after="0"/>
        <w:ind w:left="0"/>
        <w:jc w:val="left"/>
      </w:pPr>
      <w:r>
        <w:rPr>
          <w:rFonts w:ascii="Times New Roman"/>
          <w:b/>
          <w:i w:val="false"/>
          <w:color w:val="000000"/>
        </w:rPr>
        <w:t xml:space="preserve"> Боралдай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Боралдай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(бұдан әрі - Жайылымдар туралы Заң),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жүзеге асырылады.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4)құқық белгілейтін құжаттар негізінде жер санаттары, жер учаскелерінің меншік иелері және жер пайдаланушылар бөлінісінде Боралдай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Әкімшілік-аумақтық бөлініс бойынша Боралдай ауылдық округінде 3 ауылдық елді мекен бар.</w:t>
      </w:r>
    </w:p>
    <w:p>
      <w:pPr>
        <w:spacing w:after="0"/>
        <w:ind w:left="0"/>
        <w:jc w:val="both"/>
      </w:pPr>
      <w:r>
        <w:rPr>
          <w:rFonts w:ascii="Times New Roman"/>
          <w:b w:val="false"/>
          <w:i w:val="false"/>
          <w:color w:val="000000"/>
          <w:sz w:val="28"/>
        </w:rPr>
        <w:t>
      Боралдай ауылдық округі аумағының жалпы жер көлемі 33910 га, ауыл шаруашылығы алқабы – 18843 га, оның ішінде егістік – 9061 га, жайылым жерлері – 9503 га, шабындық жері 130 га құрайды.</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18843 гектар;</w:t>
      </w:r>
    </w:p>
    <w:p>
      <w:pPr>
        <w:spacing w:after="0"/>
        <w:ind w:left="0"/>
        <w:jc w:val="both"/>
      </w:pPr>
      <w:r>
        <w:rPr>
          <w:rFonts w:ascii="Times New Roman"/>
          <w:b w:val="false"/>
          <w:i w:val="false"/>
          <w:color w:val="000000"/>
          <w:sz w:val="28"/>
        </w:rPr>
        <w:t>
      елді мекендер жері – 3608 гектар;</w:t>
      </w:r>
    </w:p>
    <w:p>
      <w:pPr>
        <w:spacing w:after="0"/>
        <w:ind w:left="0"/>
        <w:jc w:val="both"/>
      </w:pPr>
      <w:r>
        <w:rPr>
          <w:rFonts w:ascii="Times New Roman"/>
          <w:b w:val="false"/>
          <w:i w:val="false"/>
          <w:color w:val="000000"/>
          <w:sz w:val="28"/>
        </w:rPr>
        <w:t>
      елді мекеннің жайылым жері – 2893 гектар.</w:t>
      </w:r>
    </w:p>
    <w:p>
      <w:pPr>
        <w:spacing w:after="0"/>
        <w:ind w:left="0"/>
        <w:jc w:val="both"/>
      </w:pPr>
      <w:r>
        <w:rPr>
          <w:rFonts w:ascii="Times New Roman"/>
          <w:b w:val="false"/>
          <w:i w:val="false"/>
          <w:color w:val="000000"/>
          <w:sz w:val="28"/>
        </w:rPr>
        <w:t>
      Табиғи жағдайлар бойынша Боралдай ауылдық округінің аумағы күрт континенттік, қысы қатал, жиі қарлы боран соғады, жазы орташа ыстық, жылдық жауын-шашын мөлшері аз. Топырақ негізінен қара қоңыр.</w:t>
      </w:r>
    </w:p>
    <w:p>
      <w:pPr>
        <w:spacing w:after="0"/>
        <w:ind w:left="0"/>
        <w:jc w:val="both"/>
      </w:pPr>
      <w:r>
        <w:rPr>
          <w:rFonts w:ascii="Times New Roman"/>
          <w:b w:val="false"/>
          <w:i w:val="false"/>
          <w:color w:val="000000"/>
          <w:sz w:val="28"/>
        </w:rPr>
        <w:t>
      Боралдай ауылдық округінде 1 биотермиялық Беккер шұңқыры бар.</w:t>
      </w:r>
    </w:p>
    <w:p>
      <w:pPr>
        <w:spacing w:after="0"/>
        <w:ind w:left="0"/>
        <w:jc w:val="both"/>
      </w:pPr>
      <w:r>
        <w:rPr>
          <w:rFonts w:ascii="Times New Roman"/>
          <w:b w:val="false"/>
          <w:i w:val="false"/>
          <w:color w:val="000000"/>
          <w:sz w:val="28"/>
        </w:rPr>
        <w:t>
      2022 жылдың 1 қаңтарына Боралдай ауылдық округінде (халықтың жеке ауласы және ЖШС, ШҚ) ірі қара мал 3137 бас, оның ішінде 1606 бас сауынды сиыр, 19081 бас қой мен ешкі, 1699 бас жылқы бар. Оның ішінде:</w:t>
      </w:r>
    </w:p>
    <w:p>
      <w:pPr>
        <w:spacing w:after="0"/>
        <w:ind w:left="0"/>
        <w:jc w:val="both"/>
      </w:pPr>
      <w:r>
        <w:rPr>
          <w:rFonts w:ascii="Times New Roman"/>
          <w:b w:val="false"/>
          <w:i w:val="false"/>
          <w:color w:val="000000"/>
          <w:sz w:val="28"/>
        </w:rPr>
        <w:t>
      Көлтоған ауылында ірі қара мал 974 бас, оның ішінде 301 бас аналық мал, қой мен ешкі 3625 бас, жылқы 630 бас. Жайылым алаңы – 1499 га.</w:t>
      </w:r>
    </w:p>
    <w:p>
      <w:pPr>
        <w:spacing w:after="0"/>
        <w:ind w:left="0"/>
        <w:jc w:val="both"/>
      </w:pPr>
      <w:r>
        <w:rPr>
          <w:rFonts w:ascii="Times New Roman"/>
          <w:b w:val="false"/>
          <w:i w:val="false"/>
          <w:color w:val="000000"/>
          <w:sz w:val="28"/>
        </w:rPr>
        <w:t>
      Ертай ауылында ірі қара мал 698 бас, оның ішінде 319 бас аналық мал, қой мен ешкі 3154 бас, жылқы 439 бас. Жайылым алаңы – 656 га.</w:t>
      </w:r>
    </w:p>
    <w:p>
      <w:pPr>
        <w:spacing w:after="0"/>
        <w:ind w:left="0"/>
        <w:jc w:val="both"/>
      </w:pPr>
      <w:r>
        <w:rPr>
          <w:rFonts w:ascii="Times New Roman"/>
          <w:b w:val="false"/>
          <w:i w:val="false"/>
          <w:color w:val="000000"/>
          <w:sz w:val="28"/>
        </w:rPr>
        <w:t>
      Рысбек батыр ауылында ірі қара мал 545 бас, оның ішінде 274 бас аналық мал, қой мен ешкі 2661 бас, жылқы 261 бас. Жайылым алаңы – 738 га.</w:t>
      </w:r>
    </w:p>
    <w:p>
      <w:pPr>
        <w:spacing w:after="0"/>
        <w:ind w:left="0"/>
        <w:jc w:val="both"/>
      </w:pPr>
      <w:r>
        <w:rPr>
          <w:rFonts w:ascii="Times New Roman"/>
          <w:b w:val="false"/>
          <w:i w:val="false"/>
          <w:color w:val="000000"/>
          <w:sz w:val="28"/>
        </w:rPr>
        <w:t>
      Боралдай ауылдық округінің ЖШС, шаруа және фермерлік қожалықтарындағы мал басы: ірі қара мал 920 бас, оның ішінде 712 бас аналық мал, қой мен ешкі 9641 бас, 369 бас жылқы. ЖШС, шаруа және фермер қожалықтарының жайылым алаңы 9503 га.</w:t>
      </w:r>
    </w:p>
    <w:p>
      <w:pPr>
        <w:spacing w:after="0"/>
        <w:ind w:left="0"/>
        <w:jc w:val="both"/>
      </w:pPr>
      <w:r>
        <w:rPr>
          <w:rFonts w:ascii="Times New Roman"/>
          <w:b w:val="false"/>
          <w:i w:val="false"/>
          <w:color w:val="000000"/>
          <w:sz w:val="28"/>
        </w:rPr>
        <w:t>
      Боралдай ауылдық округі бойынша ауыл шаруашылығы малдарын жайылымдық алқаптармен қамтамасыз ету үшін барлығы 12396 гектар жайылымдық жерлер бар. Оның ішінде елді мекеннің жайылым жері 2893 га.</w:t>
      </w:r>
    </w:p>
    <w:p>
      <w:pPr>
        <w:spacing w:after="0"/>
        <w:ind w:left="0"/>
        <w:jc w:val="both"/>
      </w:pPr>
      <w:r>
        <w:rPr>
          <w:rFonts w:ascii="Times New Roman"/>
          <w:b w:val="false"/>
          <w:i w:val="false"/>
          <w:color w:val="000000"/>
          <w:sz w:val="28"/>
        </w:rPr>
        <w:t>
      Ауылдық округте ІҚМ - 7 табын, жылқы - 2 үйір, қой мен ешкі - 4 отар бар.</w:t>
      </w:r>
    </w:p>
    <w:p>
      <w:pPr>
        <w:spacing w:after="0"/>
        <w:ind w:left="0"/>
        <w:jc w:val="both"/>
      </w:pPr>
      <w:r>
        <w:rPr>
          <w:rFonts w:ascii="Times New Roman"/>
          <w:b w:val="false"/>
          <w:i w:val="false"/>
          <w:color w:val="000000"/>
          <w:sz w:val="28"/>
        </w:rPr>
        <w:t>
      Ауылдық округте екпе және аридті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Заңның 15-бабына сәйкес жергілікті халықтың мұқтаждығы үшін (Көлтоған, Ертай, Рысбек батыр ауылдары) ауыл шаруашылығы жануарларының аналық (сауын) мал басын ұстау бойынша жайылымдық алқаптарында 2893 га көлемінде, жүктеме нормасы 0,8*4 га.*894 бас болғанда қажеттілік 2860,8 га құрайды, яғни 101 пайызға қамтылған.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 қажеттілігі 13330 га. Жайылымның жалпы ауданына түсетін жүктеменің рұқсат етілген нормасы ІҚМ - 0,8*4 га*бас, қой мен ешкі – 0,1*4 га*бас, жылқы –1*4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1323 бас*0,8*4 га=4233,6 га;</w:t>
      </w:r>
    </w:p>
    <w:p>
      <w:pPr>
        <w:spacing w:after="0"/>
        <w:ind w:left="0"/>
        <w:jc w:val="both"/>
      </w:pPr>
      <w:r>
        <w:rPr>
          <w:rFonts w:ascii="Times New Roman"/>
          <w:b w:val="false"/>
          <w:i w:val="false"/>
          <w:color w:val="000000"/>
          <w:sz w:val="28"/>
        </w:rPr>
        <w:t>
      Қой мен ешкі үшін – 9440 бас*0,1*4 га=3776 га;</w:t>
      </w:r>
    </w:p>
    <w:p>
      <w:pPr>
        <w:spacing w:after="0"/>
        <w:ind w:left="0"/>
        <w:jc w:val="both"/>
      </w:pPr>
      <w:r>
        <w:rPr>
          <w:rFonts w:ascii="Times New Roman"/>
          <w:b w:val="false"/>
          <w:i w:val="false"/>
          <w:color w:val="000000"/>
          <w:sz w:val="28"/>
        </w:rPr>
        <w:t>
      Жылқы үшін – 1330 бас*1*4 га =5320 га.</w:t>
      </w:r>
    </w:p>
    <w:p>
      <w:pPr>
        <w:spacing w:after="0"/>
        <w:ind w:left="0"/>
        <w:jc w:val="both"/>
      </w:pPr>
      <w:r>
        <w:rPr>
          <w:rFonts w:ascii="Times New Roman"/>
          <w:b w:val="false"/>
          <w:i w:val="false"/>
          <w:color w:val="000000"/>
          <w:sz w:val="28"/>
        </w:rPr>
        <w:t>
      Барлығы: 13329,6 га.</w:t>
      </w:r>
    </w:p>
    <w:p>
      <w:pPr>
        <w:spacing w:after="0"/>
        <w:ind w:left="0"/>
        <w:jc w:val="both"/>
      </w:pPr>
      <w:r>
        <w:rPr>
          <w:rFonts w:ascii="Times New Roman"/>
          <w:b w:val="false"/>
          <w:i w:val="false"/>
          <w:color w:val="000000"/>
          <w:sz w:val="28"/>
        </w:rPr>
        <w:t>
      Осы Жоспардың 5-қосымшасына сәйкес, Боралдай ауылдық округінің жергілікті халқының ауылшаруашылығы жануарларының мал басына қажетті жетіспейтін жайылымды шешу жолы:</w:t>
      </w:r>
    </w:p>
    <w:p>
      <w:pPr>
        <w:spacing w:after="0"/>
        <w:ind w:left="0"/>
        <w:jc w:val="both"/>
      </w:pPr>
      <w:r>
        <w:rPr>
          <w:rFonts w:ascii="Times New Roman"/>
          <w:b w:val="false"/>
          <w:i w:val="false"/>
          <w:color w:val="000000"/>
          <w:sz w:val="28"/>
        </w:rPr>
        <w:t>
      1) округтің 2469 га шалғайдағы және жер қорындағы жайылымдық жерге 500 бас жылқы, 146 бас ІҚМ жайылады.</w:t>
      </w:r>
    </w:p>
    <w:p>
      <w:pPr>
        <w:spacing w:after="0"/>
        <w:ind w:left="0"/>
        <w:jc w:val="both"/>
      </w:pPr>
      <w:r>
        <w:rPr>
          <w:rFonts w:ascii="Times New Roman"/>
          <w:b w:val="false"/>
          <w:i w:val="false"/>
          <w:color w:val="000000"/>
          <w:sz w:val="28"/>
        </w:rPr>
        <w:t>
      2) 820 га орман қорындағы жайылым жерге 100 бас жылқы, 131 бас ІҚМ жаю.</w:t>
      </w:r>
    </w:p>
    <w:p>
      <w:pPr>
        <w:spacing w:after="0"/>
        <w:ind w:left="0"/>
        <w:jc w:val="both"/>
      </w:pPr>
      <w:r>
        <w:rPr>
          <w:rFonts w:ascii="Times New Roman"/>
          <w:b w:val="false"/>
          <w:i w:val="false"/>
          <w:color w:val="000000"/>
          <w:sz w:val="28"/>
        </w:rPr>
        <w:t>
      3) шаруа қожалық жетекшілерімен меморандумға тұру арқылы (егінді жинап болғаннан кейін) 5622 га егістік жерге 730 бас жылқы, 844 бас ІҚМ жайылады.</w:t>
      </w:r>
    </w:p>
    <w:p>
      <w:pPr>
        <w:spacing w:after="0"/>
        <w:ind w:left="0"/>
        <w:jc w:val="both"/>
      </w:pPr>
      <w:r>
        <w:rPr>
          <w:rFonts w:ascii="Times New Roman"/>
          <w:b w:val="false"/>
          <w:i w:val="false"/>
          <w:color w:val="000000"/>
          <w:sz w:val="28"/>
        </w:rPr>
        <w:t>
      4) бордақыда тұрған мал басы саны есебінен 643 га үнемделеді.</w:t>
      </w:r>
    </w:p>
    <w:p>
      <w:pPr>
        <w:spacing w:after="0"/>
        <w:ind w:left="0"/>
        <w:jc w:val="both"/>
      </w:pPr>
      <w:r>
        <w:rPr>
          <w:rFonts w:ascii="Times New Roman"/>
          <w:b w:val="false"/>
          <w:i w:val="false"/>
          <w:color w:val="000000"/>
          <w:sz w:val="28"/>
        </w:rPr>
        <w:t>
      5) меморандум бойынша мал басы саны аз шаруа қожалықтарына тиесілі 3776 га жайылымдық жерлерге 9440 бас мал жаю.</w:t>
      </w:r>
    </w:p>
    <w:p>
      <w:pPr>
        <w:spacing w:after="0"/>
        <w:ind w:left="0"/>
        <w:jc w:val="both"/>
      </w:pPr>
      <w:r>
        <w:rPr>
          <w:rFonts w:ascii="Times New Roman"/>
          <w:b w:val="false"/>
          <w:i w:val="false"/>
          <w:color w:val="000000"/>
          <w:sz w:val="28"/>
        </w:rPr>
        <w:t>
      Барлық қажетті 13330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Боралдай ауылдық округі бойынша жайылымдарды басқару және оларды пайдалану жөніндегі 2022-2023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Боралдай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05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05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562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1562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Боралдай ауылдық округі аумағындағы орналасқан қыстаулардың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шартты мал басына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Конашева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Кожагелдин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Мисерханов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Рустембеков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Мамыралиева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Сурамысов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Кыдыралиев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Суликов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Сейдлдаев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Турдалиев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Мамбетбаев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Кабылбеков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-6 099, 7</w:t>
            </w:r>
          </w:p>
        </w:tc>
      </w:tr>
    </w:tbl>
    <w:p>
      <w:pPr>
        <w:spacing w:after="0"/>
        <w:ind w:left="0"/>
        <w:jc w:val="left"/>
      </w:pPr>
      <w:r>
        <w:rPr>
          <w:rFonts w:ascii="Times New Roman"/>
          <w:b/>
          <w:i w:val="false"/>
          <w:color w:val="000000"/>
        </w:rPr>
        <w:t xml:space="preserve"> Боралдай ауылдық округі бойынша елді мекендер бөлінісінде ІҚМ аналық (сауын) 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 батыр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bl>
    <w:p>
      <w:pPr>
        <w:spacing w:after="0"/>
        <w:ind w:left="0"/>
        <w:jc w:val="both"/>
      </w:pPr>
      <w:r>
        <w:rPr>
          <w:rFonts w:ascii="Times New Roman"/>
          <w:b w:val="false"/>
          <w:i w:val="false"/>
          <w:color w:val="000000"/>
          <w:sz w:val="28"/>
        </w:rPr>
        <w:t>
      Ескертпе: Сауын сиырларға арналған 504 га көлеміндегі жайылымдық жерлердің жетіспеушілігі көрші орналасқан елді мекен жайылымдары арқылы қамтамасыз етілді.</w:t>
      </w:r>
    </w:p>
    <w:p>
      <w:pPr>
        <w:spacing w:after="0"/>
        <w:ind w:left="0"/>
        <w:jc w:val="left"/>
      </w:pPr>
      <w:r>
        <w:rPr>
          <w:rFonts w:ascii="Times New Roman"/>
          <w:b/>
          <w:i w:val="false"/>
          <w:color w:val="000000"/>
        </w:rPr>
        <w:t xml:space="preserve"> Боралдай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Елеев Б. К. -48</w:t>
            </w:r>
          </w:p>
          <w:p>
            <w:pPr>
              <w:spacing w:after="20"/>
              <w:ind w:left="20"/>
              <w:jc w:val="both"/>
            </w:pPr>
            <w:r>
              <w:rPr>
                <w:rFonts w:ascii="Times New Roman"/>
                <w:b w:val="false"/>
                <w:i w:val="false"/>
                <w:color w:val="000000"/>
                <w:sz w:val="20"/>
              </w:rPr>
              <w:t>
Каипов А. С – 284</w:t>
            </w:r>
          </w:p>
          <w:p>
            <w:pPr>
              <w:spacing w:after="20"/>
              <w:ind w:left="20"/>
              <w:jc w:val="both"/>
            </w:pPr>
            <w:r>
              <w:rPr>
                <w:rFonts w:ascii="Times New Roman"/>
                <w:b w:val="false"/>
                <w:i w:val="false"/>
                <w:color w:val="000000"/>
                <w:sz w:val="20"/>
              </w:rPr>
              <w:t>
Кыдыралиев Т. С. -317</w:t>
            </w:r>
          </w:p>
          <w:p>
            <w:pPr>
              <w:spacing w:after="20"/>
              <w:ind w:left="20"/>
              <w:jc w:val="both"/>
            </w:pPr>
            <w:r>
              <w:rPr>
                <w:rFonts w:ascii="Times New Roman"/>
                <w:b w:val="false"/>
                <w:i w:val="false"/>
                <w:color w:val="000000"/>
                <w:sz w:val="20"/>
              </w:rPr>
              <w:t>
Таскожаева М. Б. - 20</w:t>
            </w:r>
          </w:p>
          <w:p>
            <w:pPr>
              <w:spacing w:after="20"/>
              <w:ind w:left="20"/>
              <w:jc w:val="both"/>
            </w:pPr>
            <w:r>
              <w:rPr>
                <w:rFonts w:ascii="Times New Roman"/>
                <w:b w:val="false"/>
                <w:i w:val="false"/>
                <w:color w:val="000000"/>
                <w:sz w:val="20"/>
              </w:rPr>
              <w:t>
Толымбаев Р. -109</w:t>
            </w:r>
          </w:p>
          <w:p>
            <w:pPr>
              <w:spacing w:after="20"/>
              <w:ind w:left="20"/>
              <w:jc w:val="both"/>
            </w:pPr>
            <w:r>
              <w:rPr>
                <w:rFonts w:ascii="Times New Roman"/>
                <w:b w:val="false"/>
                <w:i w:val="false"/>
                <w:color w:val="000000"/>
                <w:sz w:val="20"/>
              </w:rPr>
              <w:t>
Сейтбеков А. С. – 281</w:t>
            </w:r>
          </w:p>
          <w:p>
            <w:pPr>
              <w:spacing w:after="20"/>
              <w:ind w:left="20"/>
              <w:jc w:val="both"/>
            </w:pPr>
            <w:r>
              <w:rPr>
                <w:rFonts w:ascii="Times New Roman"/>
                <w:b w:val="false"/>
                <w:i w:val="false"/>
                <w:color w:val="000000"/>
                <w:sz w:val="20"/>
              </w:rPr>
              <w:t>
Бошкаев П. – 151</w:t>
            </w:r>
          </w:p>
          <w:p>
            <w:pPr>
              <w:spacing w:after="20"/>
              <w:ind w:left="20"/>
              <w:jc w:val="both"/>
            </w:pPr>
            <w:r>
              <w:rPr>
                <w:rFonts w:ascii="Times New Roman"/>
                <w:b w:val="false"/>
                <w:i w:val="false"/>
                <w:color w:val="000000"/>
                <w:sz w:val="20"/>
              </w:rPr>
              <w:t>
Мырзалиев Н. Н. – 360</w:t>
            </w:r>
          </w:p>
          <w:p>
            <w:pPr>
              <w:spacing w:after="20"/>
              <w:ind w:left="20"/>
              <w:jc w:val="both"/>
            </w:pPr>
            <w:r>
              <w:rPr>
                <w:rFonts w:ascii="Times New Roman"/>
                <w:b w:val="false"/>
                <w:i w:val="false"/>
                <w:color w:val="000000"/>
                <w:sz w:val="20"/>
              </w:rPr>
              <w:t>
Райымбеков Б. – 156</w:t>
            </w:r>
          </w:p>
          <w:p>
            <w:pPr>
              <w:spacing w:after="20"/>
              <w:ind w:left="20"/>
              <w:jc w:val="both"/>
            </w:pPr>
            <w:r>
              <w:rPr>
                <w:rFonts w:ascii="Times New Roman"/>
                <w:b w:val="false"/>
                <w:i w:val="false"/>
                <w:color w:val="000000"/>
                <w:sz w:val="20"/>
              </w:rPr>
              <w:t>
Раев Н. К. - 106</w:t>
            </w:r>
          </w:p>
          <w:p>
            <w:pPr>
              <w:spacing w:after="20"/>
              <w:ind w:left="20"/>
              <w:jc w:val="both"/>
            </w:pPr>
            <w:r>
              <w:rPr>
                <w:rFonts w:ascii="Times New Roman"/>
                <w:b w:val="false"/>
                <w:i w:val="false"/>
                <w:color w:val="000000"/>
                <w:sz w:val="20"/>
              </w:rPr>
              <w:t>
Джайшибеков Р. Г. – 38</w:t>
            </w:r>
          </w:p>
          <w:p>
            <w:pPr>
              <w:spacing w:after="20"/>
              <w:ind w:left="20"/>
              <w:jc w:val="both"/>
            </w:pPr>
            <w:r>
              <w:rPr>
                <w:rFonts w:ascii="Times New Roman"/>
                <w:b w:val="false"/>
                <w:i w:val="false"/>
                <w:color w:val="000000"/>
                <w:sz w:val="20"/>
              </w:rPr>
              <w:t>
Елеева У. -28</w:t>
            </w:r>
          </w:p>
          <w:p>
            <w:pPr>
              <w:spacing w:after="20"/>
              <w:ind w:left="20"/>
              <w:jc w:val="both"/>
            </w:pPr>
            <w:r>
              <w:rPr>
                <w:rFonts w:ascii="Times New Roman"/>
                <w:b w:val="false"/>
                <w:i w:val="false"/>
                <w:color w:val="000000"/>
                <w:sz w:val="20"/>
              </w:rPr>
              <w:t>
Рустембеков Г.А. -45</w:t>
            </w:r>
          </w:p>
          <w:p>
            <w:pPr>
              <w:spacing w:after="20"/>
              <w:ind w:left="20"/>
              <w:jc w:val="both"/>
            </w:pPr>
            <w:r>
              <w:rPr>
                <w:rFonts w:ascii="Times New Roman"/>
                <w:b w:val="false"/>
                <w:i w:val="false"/>
                <w:color w:val="000000"/>
                <w:sz w:val="20"/>
              </w:rPr>
              <w:t>
Нагашбеков Г. – 100</w:t>
            </w:r>
          </w:p>
          <w:p>
            <w:pPr>
              <w:spacing w:after="20"/>
              <w:ind w:left="20"/>
              <w:jc w:val="both"/>
            </w:pPr>
            <w:r>
              <w:rPr>
                <w:rFonts w:ascii="Times New Roman"/>
                <w:b w:val="false"/>
                <w:i w:val="false"/>
                <w:color w:val="000000"/>
                <w:sz w:val="20"/>
              </w:rPr>
              <w:t>
Елеев Н. К.-18</w:t>
            </w:r>
          </w:p>
          <w:p>
            <w:pPr>
              <w:spacing w:after="20"/>
              <w:ind w:left="20"/>
              <w:jc w:val="both"/>
            </w:pPr>
            <w:r>
              <w:rPr>
                <w:rFonts w:ascii="Times New Roman"/>
                <w:b w:val="false"/>
                <w:i w:val="false"/>
                <w:color w:val="000000"/>
                <w:sz w:val="20"/>
              </w:rPr>
              <w:t>
Иманалиев И. Т. - 33,2</w:t>
            </w:r>
          </w:p>
          <w:p>
            <w:pPr>
              <w:spacing w:after="20"/>
              <w:ind w:left="20"/>
              <w:jc w:val="both"/>
            </w:pPr>
            <w:r>
              <w:rPr>
                <w:rFonts w:ascii="Times New Roman"/>
                <w:b w:val="false"/>
                <w:i w:val="false"/>
                <w:color w:val="000000"/>
                <w:sz w:val="20"/>
              </w:rPr>
              <w:t>
Сейтбекова Г. А. -100</w:t>
            </w:r>
          </w:p>
          <w:p>
            <w:pPr>
              <w:spacing w:after="20"/>
              <w:ind w:left="20"/>
              <w:jc w:val="both"/>
            </w:pPr>
            <w:r>
              <w:rPr>
                <w:rFonts w:ascii="Times New Roman"/>
                <w:b w:val="false"/>
                <w:i w:val="false"/>
                <w:color w:val="000000"/>
                <w:sz w:val="20"/>
              </w:rPr>
              <w:t>
Тойгулиев М. С. – 20</w:t>
            </w:r>
          </w:p>
          <w:p>
            <w:pPr>
              <w:spacing w:after="20"/>
              <w:ind w:left="20"/>
              <w:jc w:val="both"/>
            </w:pPr>
            <w:r>
              <w:rPr>
                <w:rFonts w:ascii="Times New Roman"/>
                <w:b w:val="false"/>
                <w:i w:val="false"/>
                <w:color w:val="000000"/>
                <w:sz w:val="20"/>
              </w:rPr>
              <w:t>
Елеев Р. -15</w:t>
            </w:r>
          </w:p>
          <w:p>
            <w:pPr>
              <w:spacing w:after="20"/>
              <w:ind w:left="20"/>
              <w:jc w:val="both"/>
            </w:pPr>
            <w:r>
              <w:rPr>
                <w:rFonts w:ascii="Times New Roman"/>
                <w:b w:val="false"/>
                <w:i w:val="false"/>
                <w:color w:val="000000"/>
                <w:sz w:val="20"/>
              </w:rPr>
              <w:t>
Мананов Т.- 305</w:t>
            </w:r>
          </w:p>
          <w:p>
            <w:pPr>
              <w:spacing w:after="20"/>
              <w:ind w:left="20"/>
              <w:jc w:val="both"/>
            </w:pPr>
            <w:r>
              <w:rPr>
                <w:rFonts w:ascii="Times New Roman"/>
                <w:b w:val="false"/>
                <w:i w:val="false"/>
                <w:color w:val="000000"/>
                <w:sz w:val="20"/>
              </w:rPr>
              <w:t>
Сулейменов Д. -30</w:t>
            </w:r>
          </w:p>
          <w:p>
            <w:pPr>
              <w:spacing w:after="20"/>
              <w:ind w:left="20"/>
              <w:jc w:val="both"/>
            </w:pPr>
            <w:r>
              <w:rPr>
                <w:rFonts w:ascii="Times New Roman"/>
                <w:b w:val="false"/>
                <w:i w:val="false"/>
                <w:color w:val="000000"/>
                <w:sz w:val="20"/>
              </w:rPr>
              <w:t>
Таукебаев К. - 6</w:t>
            </w:r>
          </w:p>
          <w:p>
            <w:pPr>
              <w:spacing w:after="20"/>
              <w:ind w:left="20"/>
              <w:jc w:val="both"/>
            </w:pPr>
            <w:r>
              <w:rPr>
                <w:rFonts w:ascii="Times New Roman"/>
                <w:b w:val="false"/>
                <w:i w:val="false"/>
                <w:color w:val="000000"/>
                <w:sz w:val="20"/>
              </w:rPr>
              <w:t>
Мадемаров М. -30,4</w:t>
            </w:r>
          </w:p>
          <w:p>
            <w:pPr>
              <w:spacing w:after="20"/>
              <w:ind w:left="20"/>
              <w:jc w:val="both"/>
            </w:pPr>
            <w:r>
              <w:rPr>
                <w:rFonts w:ascii="Times New Roman"/>
                <w:b w:val="false"/>
                <w:i w:val="false"/>
                <w:color w:val="000000"/>
                <w:sz w:val="20"/>
              </w:rPr>
              <w:t>
Кишкеев М. -24</w:t>
            </w:r>
          </w:p>
          <w:p>
            <w:pPr>
              <w:spacing w:after="20"/>
              <w:ind w:left="20"/>
              <w:jc w:val="both"/>
            </w:pPr>
            <w:r>
              <w:rPr>
                <w:rFonts w:ascii="Times New Roman"/>
                <w:b w:val="false"/>
                <w:i w:val="false"/>
                <w:color w:val="000000"/>
                <w:sz w:val="20"/>
              </w:rPr>
              <w:t>
Шажалиев Б. –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Жайшыбеков М. З.-83 </w:t>
            </w:r>
          </w:p>
          <w:p>
            <w:pPr>
              <w:spacing w:after="20"/>
              <w:ind w:left="20"/>
              <w:jc w:val="both"/>
            </w:pPr>
            <w:r>
              <w:rPr>
                <w:rFonts w:ascii="Times New Roman"/>
                <w:b w:val="false"/>
                <w:i w:val="false"/>
                <w:color w:val="000000"/>
                <w:sz w:val="20"/>
              </w:rPr>
              <w:t>
Кожагелдина К. -268</w:t>
            </w:r>
          </w:p>
          <w:p>
            <w:pPr>
              <w:spacing w:after="20"/>
              <w:ind w:left="20"/>
              <w:jc w:val="both"/>
            </w:pPr>
            <w:r>
              <w:rPr>
                <w:rFonts w:ascii="Times New Roman"/>
                <w:b w:val="false"/>
                <w:i w:val="false"/>
                <w:color w:val="000000"/>
                <w:sz w:val="20"/>
              </w:rPr>
              <w:t xml:space="preserve">
Медетбек С. Ә. – 44 </w:t>
            </w:r>
          </w:p>
          <w:p>
            <w:pPr>
              <w:spacing w:after="20"/>
              <w:ind w:left="20"/>
              <w:jc w:val="both"/>
            </w:pPr>
            <w:r>
              <w:rPr>
                <w:rFonts w:ascii="Times New Roman"/>
                <w:b w:val="false"/>
                <w:i w:val="false"/>
                <w:color w:val="000000"/>
                <w:sz w:val="20"/>
              </w:rPr>
              <w:t xml:space="preserve">
Нурпеисов Б. -100 </w:t>
            </w:r>
          </w:p>
          <w:p>
            <w:pPr>
              <w:spacing w:after="20"/>
              <w:ind w:left="20"/>
              <w:jc w:val="both"/>
            </w:pPr>
            <w:r>
              <w:rPr>
                <w:rFonts w:ascii="Times New Roman"/>
                <w:b w:val="false"/>
                <w:i w:val="false"/>
                <w:color w:val="000000"/>
                <w:sz w:val="20"/>
              </w:rPr>
              <w:t>
Шингисбаев Б. - 47,6</w:t>
            </w:r>
          </w:p>
          <w:p>
            <w:pPr>
              <w:spacing w:after="20"/>
              <w:ind w:left="20"/>
              <w:jc w:val="both"/>
            </w:pPr>
            <w:r>
              <w:rPr>
                <w:rFonts w:ascii="Times New Roman"/>
                <w:b w:val="false"/>
                <w:i w:val="false"/>
                <w:color w:val="000000"/>
                <w:sz w:val="20"/>
              </w:rPr>
              <w:t xml:space="preserve">
Дуйсебеков Д. Е. – 306 </w:t>
            </w:r>
          </w:p>
          <w:p>
            <w:pPr>
              <w:spacing w:after="20"/>
              <w:ind w:left="20"/>
              <w:jc w:val="both"/>
            </w:pPr>
            <w:r>
              <w:rPr>
                <w:rFonts w:ascii="Times New Roman"/>
                <w:b w:val="false"/>
                <w:i w:val="false"/>
                <w:color w:val="000000"/>
                <w:sz w:val="20"/>
              </w:rPr>
              <w:t xml:space="preserve">
Белгибаев Б. - 64,8 </w:t>
            </w:r>
          </w:p>
          <w:p>
            <w:pPr>
              <w:spacing w:after="20"/>
              <w:ind w:left="20"/>
              <w:jc w:val="both"/>
            </w:pPr>
            <w:r>
              <w:rPr>
                <w:rFonts w:ascii="Times New Roman"/>
                <w:b w:val="false"/>
                <w:i w:val="false"/>
                <w:color w:val="000000"/>
                <w:sz w:val="20"/>
              </w:rPr>
              <w:t>
Шалкарбаев Б. – 90</w:t>
            </w:r>
          </w:p>
          <w:p>
            <w:pPr>
              <w:spacing w:after="20"/>
              <w:ind w:left="20"/>
              <w:jc w:val="both"/>
            </w:pPr>
            <w:r>
              <w:rPr>
                <w:rFonts w:ascii="Times New Roman"/>
                <w:b w:val="false"/>
                <w:i w:val="false"/>
                <w:color w:val="000000"/>
                <w:sz w:val="20"/>
              </w:rPr>
              <w:t xml:space="preserve">
Алиева З. Б. – 40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 батыр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М. С.-441,2</w:t>
            </w:r>
          </w:p>
          <w:p>
            <w:pPr>
              <w:spacing w:after="20"/>
              <w:ind w:left="20"/>
              <w:jc w:val="both"/>
            </w:pPr>
            <w:r>
              <w:rPr>
                <w:rFonts w:ascii="Times New Roman"/>
                <w:b w:val="false"/>
                <w:i w:val="false"/>
                <w:color w:val="000000"/>
                <w:sz w:val="20"/>
              </w:rPr>
              <w:t>
Айымбеков Т. -50,7</w:t>
            </w:r>
          </w:p>
          <w:p>
            <w:pPr>
              <w:spacing w:after="20"/>
              <w:ind w:left="20"/>
              <w:jc w:val="both"/>
            </w:pPr>
            <w:r>
              <w:rPr>
                <w:rFonts w:ascii="Times New Roman"/>
                <w:b w:val="false"/>
                <w:i w:val="false"/>
                <w:color w:val="000000"/>
                <w:sz w:val="20"/>
              </w:rPr>
              <w:t>
Сопбеков Е. Б. -108</w:t>
            </w:r>
          </w:p>
          <w:p>
            <w:pPr>
              <w:spacing w:after="20"/>
              <w:ind w:left="20"/>
              <w:jc w:val="both"/>
            </w:pPr>
            <w:r>
              <w:rPr>
                <w:rFonts w:ascii="Times New Roman"/>
                <w:b w:val="false"/>
                <w:i w:val="false"/>
                <w:color w:val="000000"/>
                <w:sz w:val="20"/>
              </w:rPr>
              <w:t>
Кенжешов А.-26,4</w:t>
            </w:r>
          </w:p>
          <w:p>
            <w:pPr>
              <w:spacing w:after="20"/>
              <w:ind w:left="20"/>
              <w:jc w:val="both"/>
            </w:pPr>
            <w:r>
              <w:rPr>
                <w:rFonts w:ascii="Times New Roman"/>
                <w:b w:val="false"/>
                <w:i w:val="false"/>
                <w:color w:val="000000"/>
                <w:sz w:val="20"/>
              </w:rPr>
              <w:t>
Наурызбаев Т-30</w:t>
            </w:r>
          </w:p>
          <w:p>
            <w:pPr>
              <w:spacing w:after="20"/>
              <w:ind w:left="20"/>
              <w:jc w:val="both"/>
            </w:pPr>
            <w:r>
              <w:rPr>
                <w:rFonts w:ascii="Times New Roman"/>
                <w:b w:val="false"/>
                <w:i w:val="false"/>
                <w:color w:val="000000"/>
                <w:sz w:val="20"/>
              </w:rPr>
              <w:t>
Аугамбаева С. К.-12</w:t>
            </w:r>
          </w:p>
          <w:p>
            <w:pPr>
              <w:spacing w:after="20"/>
              <w:ind w:left="20"/>
              <w:jc w:val="both"/>
            </w:pPr>
            <w:r>
              <w:rPr>
                <w:rFonts w:ascii="Times New Roman"/>
                <w:b w:val="false"/>
                <w:i w:val="false"/>
                <w:color w:val="000000"/>
                <w:sz w:val="20"/>
              </w:rPr>
              <w:t>
Тилепов А. -50</w:t>
            </w:r>
          </w:p>
          <w:p>
            <w:pPr>
              <w:spacing w:after="20"/>
              <w:ind w:left="20"/>
              <w:jc w:val="both"/>
            </w:pPr>
            <w:r>
              <w:rPr>
                <w:rFonts w:ascii="Times New Roman"/>
                <w:b w:val="false"/>
                <w:i w:val="false"/>
                <w:color w:val="000000"/>
                <w:sz w:val="20"/>
              </w:rPr>
              <w:t>
Омаров Ж.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Боралдай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bl>
    <w:p>
      <w:pPr>
        <w:spacing w:after="0"/>
        <w:ind w:left="0"/>
        <w:jc w:val="both"/>
      </w:pPr>
      <w:r>
        <w:rPr>
          <w:rFonts w:ascii="Times New Roman"/>
          <w:b w:val="false"/>
          <w:i w:val="false"/>
          <w:color w:val="000000"/>
          <w:sz w:val="28"/>
        </w:rPr>
        <w:t>
      Ескертпе: 1, 2, 3, 4 - жылына өрісті пайдалану кезегі.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418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2418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Боралдай ауылдық округі </w:t>
            </w:r>
            <w:r>
              <w:br/>
            </w:r>
            <w:r>
              <w:rPr>
                <w:rFonts w:ascii="Times New Roman"/>
                <w:b w:val="false"/>
                <w:i w:val="false"/>
                <w:color w:val="000000"/>
                <w:sz w:val="20"/>
              </w:rPr>
              <w:t>бойынша жайылымдарды</w:t>
            </w:r>
            <w:r>
              <w:br/>
            </w:r>
            <w:r>
              <w:rPr>
                <w:rFonts w:ascii="Times New Roman"/>
                <w:b w:val="false"/>
                <w:i w:val="false"/>
                <w:color w:val="000000"/>
                <w:sz w:val="20"/>
              </w:rPr>
              <w:t xml:space="preserve"> 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Боралдай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989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8989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Боралдай ауылдық округі </w:t>
            </w:r>
            <w:r>
              <w:br/>
            </w:r>
            <w:r>
              <w:rPr>
                <w:rFonts w:ascii="Times New Roman"/>
                <w:b w:val="false"/>
                <w:i w:val="false"/>
                <w:color w:val="000000"/>
                <w:sz w:val="20"/>
              </w:rPr>
              <w:t>бойынша жайылымдарды</w:t>
            </w:r>
            <w:r>
              <w:br/>
            </w:r>
            <w:r>
              <w:rPr>
                <w:rFonts w:ascii="Times New Roman"/>
                <w:b w:val="false"/>
                <w:i w:val="false"/>
                <w:color w:val="000000"/>
                <w:sz w:val="20"/>
              </w:rPr>
              <w:t xml:space="preserve"> басқару және оларды пайдалану </w:t>
            </w:r>
            <w:r>
              <w:br/>
            </w:r>
            <w:r>
              <w:rPr>
                <w:rFonts w:ascii="Times New Roman"/>
                <w:b w:val="false"/>
                <w:i w:val="false"/>
                <w:color w:val="000000"/>
                <w:sz w:val="20"/>
              </w:rPr>
              <w:t>жөніндегі 2022-2023 жылдарға</w:t>
            </w:r>
            <w:r>
              <w:br/>
            </w:r>
            <w:r>
              <w:rPr>
                <w:rFonts w:ascii="Times New Roman"/>
                <w:b w:val="false"/>
                <w:i w:val="false"/>
                <w:color w:val="000000"/>
                <w:sz w:val="20"/>
              </w:rPr>
              <w:t xml:space="preserve">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692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Боралдай ауылдық округі бойынша жайылымдарды басқару және оларды пайдалану жөніндегі 2022-2023 жылдарға арналған жоспарға 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7023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Боралдай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өрістер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өрістер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Боралдай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7343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343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814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5814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6-қосымша</w:t>
            </w:r>
          </w:p>
        </w:tc>
      </w:tr>
    </w:tbl>
    <w:p>
      <w:pPr>
        <w:spacing w:after="0"/>
        <w:ind w:left="0"/>
        <w:jc w:val="left"/>
      </w:pPr>
      <w:r>
        <w:rPr>
          <w:rFonts w:ascii="Times New Roman"/>
          <w:b/>
          <w:i w:val="false"/>
          <w:color w:val="000000"/>
        </w:rPr>
        <w:t xml:space="preserve"> Жетітөбе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Жетітөбе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(бұдан әрі - Жайылымдар туралы Заң),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5) құқық белгілейтін құжаттар негізінде жер санаттары, жер учаскелерінің меншік иелері және жер пайдаланушылар бөлінісінде Жетітөбе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(7-1-қосымша);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Табиғи жағдайлар бойынша Жетітөбе ауылдық округінің аумағы күрт континенттік, қысы қатал, жиі қарлы боран соғады, көктемгі су тасқыны болады, жазы орташа ыстық, жылдық жауын-шашын мөлшері жеткілікті. Топырақ негізінен сары-қара түсті, саздақты.</w:t>
      </w:r>
    </w:p>
    <w:p>
      <w:pPr>
        <w:spacing w:after="0"/>
        <w:ind w:left="0"/>
        <w:jc w:val="both"/>
      </w:pPr>
      <w:r>
        <w:rPr>
          <w:rFonts w:ascii="Times New Roman"/>
          <w:b w:val="false"/>
          <w:i w:val="false"/>
          <w:color w:val="000000"/>
          <w:sz w:val="28"/>
        </w:rPr>
        <w:t>
      Жетітөбе ауылдық округінде 1 мал дәрігерлік пункті, 2 мал қамалатын қоршау (раскол), 1 Беккер шұңқыры бар.</w:t>
      </w:r>
    </w:p>
    <w:p>
      <w:pPr>
        <w:spacing w:after="0"/>
        <w:ind w:left="0"/>
        <w:jc w:val="both"/>
      </w:pPr>
      <w:r>
        <w:rPr>
          <w:rFonts w:ascii="Times New Roman"/>
          <w:b w:val="false"/>
          <w:i w:val="false"/>
          <w:color w:val="000000"/>
          <w:sz w:val="28"/>
        </w:rPr>
        <w:t>
      Әкімшілік-аумақтық бөлініс бойынша Жетітөбе ауылдық округінде 6 ауылдық елді мекен бар.</w:t>
      </w:r>
    </w:p>
    <w:p>
      <w:pPr>
        <w:spacing w:after="0"/>
        <w:ind w:left="0"/>
        <w:jc w:val="both"/>
      </w:pPr>
      <w:r>
        <w:rPr>
          <w:rFonts w:ascii="Times New Roman"/>
          <w:b w:val="false"/>
          <w:i w:val="false"/>
          <w:color w:val="000000"/>
          <w:sz w:val="28"/>
        </w:rPr>
        <w:t>
      Ауылдық округі аумағының жалпы көлемі 36839 гектар, оның ішінде егістік – 10621 га, жайылымдық жерлер – 3581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15102 гектар;</w:t>
      </w:r>
    </w:p>
    <w:p>
      <w:pPr>
        <w:spacing w:after="0"/>
        <w:ind w:left="0"/>
        <w:jc w:val="both"/>
      </w:pPr>
      <w:r>
        <w:rPr>
          <w:rFonts w:ascii="Times New Roman"/>
          <w:b w:val="false"/>
          <w:i w:val="false"/>
          <w:color w:val="000000"/>
          <w:sz w:val="28"/>
        </w:rPr>
        <w:t>
      елді мекендер жері - 3070 гектар;</w:t>
      </w:r>
    </w:p>
    <w:p>
      <w:pPr>
        <w:spacing w:after="0"/>
        <w:ind w:left="0"/>
        <w:jc w:val="both"/>
      </w:pPr>
      <w:r>
        <w:rPr>
          <w:rFonts w:ascii="Times New Roman"/>
          <w:b w:val="false"/>
          <w:i w:val="false"/>
          <w:color w:val="000000"/>
          <w:sz w:val="28"/>
        </w:rPr>
        <w:t>
      шабындық - 108 гектар.</w:t>
      </w:r>
    </w:p>
    <w:p>
      <w:pPr>
        <w:spacing w:after="0"/>
        <w:ind w:left="0"/>
        <w:jc w:val="both"/>
      </w:pPr>
      <w:r>
        <w:rPr>
          <w:rFonts w:ascii="Times New Roman"/>
          <w:b w:val="false"/>
          <w:i w:val="false"/>
          <w:color w:val="000000"/>
          <w:sz w:val="28"/>
        </w:rPr>
        <w:t>
      2022 жылдың 1 қаңтарына Жетітөбе ауылдық округінде (халықтың жеке ауласы және ЖШС, ШҚ) ірі қара мал 6513 бас, оның ішінде 3419 бас аналық мал, 31443 бас қой мен ешкі, 1475 бас жылқы бар. Оның ішінде:</w:t>
      </w:r>
    </w:p>
    <w:p>
      <w:pPr>
        <w:spacing w:after="0"/>
        <w:ind w:left="0"/>
        <w:jc w:val="both"/>
      </w:pPr>
      <w:r>
        <w:rPr>
          <w:rFonts w:ascii="Times New Roman"/>
          <w:b w:val="false"/>
          <w:i w:val="false"/>
          <w:color w:val="000000"/>
          <w:sz w:val="28"/>
        </w:rPr>
        <w:t>
      Қоңыртөбе ауылында ірі қара мал 1070 бас, оның ішінде аналық мал 580 бас, қой мен ешкі 4460 бас, жылқы 227 бас. Жайылым алаңы - 594 га.</w:t>
      </w:r>
    </w:p>
    <w:p>
      <w:pPr>
        <w:spacing w:after="0"/>
        <w:ind w:left="0"/>
        <w:jc w:val="both"/>
      </w:pPr>
      <w:r>
        <w:rPr>
          <w:rFonts w:ascii="Times New Roman"/>
          <w:b w:val="false"/>
          <w:i w:val="false"/>
          <w:color w:val="000000"/>
          <w:sz w:val="28"/>
        </w:rPr>
        <w:t>
      Тасбастау ауылында ірі қара мал 1025 бас, оның ішінде аналық мал 585 бас, қой мен ешкі 3500 бас, жылқы 182 бас. Жайылым алаңы – 522 га.</w:t>
      </w:r>
    </w:p>
    <w:p>
      <w:pPr>
        <w:spacing w:after="0"/>
        <w:ind w:left="0"/>
        <w:jc w:val="both"/>
      </w:pPr>
      <w:r>
        <w:rPr>
          <w:rFonts w:ascii="Times New Roman"/>
          <w:b w:val="false"/>
          <w:i w:val="false"/>
          <w:color w:val="000000"/>
          <w:sz w:val="28"/>
        </w:rPr>
        <w:t>
      Кәріқорған ауылында ірі қара мал 952 бас, оның ішінде аналық мал 557 бас, қой мен ешкі 4513 бас, жылқы 227 бас. Жайылым алаңы – 525 га.</w:t>
      </w:r>
    </w:p>
    <w:p>
      <w:pPr>
        <w:spacing w:after="0"/>
        <w:ind w:left="0"/>
        <w:jc w:val="both"/>
      </w:pPr>
      <w:r>
        <w:rPr>
          <w:rFonts w:ascii="Times New Roman"/>
          <w:b w:val="false"/>
          <w:i w:val="false"/>
          <w:color w:val="000000"/>
          <w:sz w:val="28"/>
        </w:rPr>
        <w:t>
      Қосмұрат ауылында ірі қара мал 820 бас, оның ішінде аналық мал 430 бас, қой мен ешкі 850 бас, жылқы 23 бас. Жайылым алаңы – 774 га.</w:t>
      </w:r>
    </w:p>
    <w:p>
      <w:pPr>
        <w:spacing w:after="0"/>
        <w:ind w:left="0"/>
        <w:jc w:val="both"/>
      </w:pPr>
      <w:r>
        <w:rPr>
          <w:rFonts w:ascii="Times New Roman"/>
          <w:b w:val="false"/>
          <w:i w:val="false"/>
          <w:color w:val="000000"/>
          <w:sz w:val="28"/>
        </w:rPr>
        <w:t>
      Майбұлақ ауылында ірі қара мал 545 бас, оның ішінде аналық мал 200 бас, қой мен ешкі 830 бас, жылқы 12 бас. Жайылым алаңы – 391 га.</w:t>
      </w:r>
    </w:p>
    <w:p>
      <w:pPr>
        <w:spacing w:after="0"/>
        <w:ind w:left="0"/>
        <w:jc w:val="both"/>
      </w:pPr>
      <w:r>
        <w:rPr>
          <w:rFonts w:ascii="Times New Roman"/>
          <w:b w:val="false"/>
          <w:i w:val="false"/>
          <w:color w:val="000000"/>
          <w:sz w:val="28"/>
        </w:rPr>
        <w:t>
      Шыңбұлақ ауылында ірі қара мал 816 бас, оның ішінде аналық мал 257 бас, қой мен ешкі 11690 бас, жылқы 684 бас. Жайылым алаңы – 521 га.</w:t>
      </w:r>
    </w:p>
    <w:p>
      <w:pPr>
        <w:spacing w:after="0"/>
        <w:ind w:left="0"/>
        <w:jc w:val="both"/>
      </w:pPr>
      <w:r>
        <w:rPr>
          <w:rFonts w:ascii="Times New Roman"/>
          <w:b w:val="false"/>
          <w:i w:val="false"/>
          <w:color w:val="000000"/>
          <w:sz w:val="28"/>
        </w:rPr>
        <w:t>
      Жетітөбе ауылдық округінің ЖШС, шаруа және фермерлік қожалықтардағы мал басы: ірі қара мал 1285 бас, оның ішінде аналық мал 810 бас, қой мен ешкі 5600 бас, 120 бас жылқы. ЖШС, шаруа және фермер қожалықтарының жайылым алаңы - 3247 га құрайды.</w:t>
      </w:r>
    </w:p>
    <w:p>
      <w:pPr>
        <w:spacing w:after="0"/>
        <w:ind w:left="0"/>
        <w:jc w:val="both"/>
      </w:pPr>
      <w:r>
        <w:rPr>
          <w:rFonts w:ascii="Times New Roman"/>
          <w:b w:val="false"/>
          <w:i w:val="false"/>
          <w:color w:val="000000"/>
          <w:sz w:val="28"/>
        </w:rPr>
        <w:t>
      Жетітөбе ауылдық округі бойынша ауыл шаруашылығы малдарын жайылымдық алқаптармен қамтамасыз ету үшін барлығы 6574 га, елді мекен шегінде 3327 га жайылым бар.</w:t>
      </w:r>
    </w:p>
    <w:p>
      <w:pPr>
        <w:spacing w:after="0"/>
        <w:ind w:left="0"/>
        <w:jc w:val="both"/>
      </w:pPr>
      <w:r>
        <w:rPr>
          <w:rFonts w:ascii="Times New Roman"/>
          <w:b w:val="false"/>
          <w:i w:val="false"/>
          <w:color w:val="000000"/>
          <w:sz w:val="28"/>
        </w:rPr>
        <w:t>
      Ауылдық округте ірі қара мал - 7 табын, жылқы – 6 табын, қой мен ешкі - 6 кезек және 12 отар бар.</w:t>
      </w:r>
    </w:p>
    <w:p>
      <w:pPr>
        <w:spacing w:after="0"/>
        <w:ind w:left="0"/>
        <w:jc w:val="both"/>
      </w:pPr>
      <w:r>
        <w:rPr>
          <w:rFonts w:ascii="Times New Roman"/>
          <w:b w:val="false"/>
          <w:i w:val="false"/>
          <w:color w:val="000000"/>
          <w:sz w:val="28"/>
        </w:rPr>
        <w:t>
      Ауылдық округте екпе және аридті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Жайылымдар туралы Заңның 15-бабына сәйкес жергілікті халықтың мұқтаждығы үшін (Қоңыртөбе, Кәріқорған, Тасбастау, Қосмұрат, Майбұлақ, Шыңбұлақ) ауыл шаруашылығы жануарларының аналық (сауын) мал басын ұстау бойынша жайылымдық алқаптарында 3327 га көлемінде, жүктеме нормасы 0,8*4 га*бас болғанда қажеттілік 8349 га құрайды.</w:t>
      </w:r>
    </w:p>
    <w:p>
      <w:pPr>
        <w:spacing w:after="0"/>
        <w:ind w:left="0"/>
        <w:jc w:val="both"/>
      </w:pPr>
      <w:r>
        <w:rPr>
          <w:rFonts w:ascii="Times New Roman"/>
          <w:b w:val="false"/>
          <w:i w:val="false"/>
          <w:color w:val="000000"/>
          <w:sz w:val="28"/>
        </w:rPr>
        <w:t>
      Жергілікті халықтың басқа да ауыл шаруашылығы малдарын жаю бойынша жайылымдық жер қажеттілігі 19664 га. Жайлымдардың жалпы алаңдарына түсетін жүктеменің шекті рұқсат етілетін нормасы бойынша ІҚМ - 0,8*4 га*бас, қой мен ешкі – 0,1*4 га*бас, жылқы 1*4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- 2144 бас*0,8*4 га=6861 га;</w:t>
      </w:r>
    </w:p>
    <w:p>
      <w:pPr>
        <w:spacing w:after="0"/>
        <w:ind w:left="0"/>
        <w:jc w:val="both"/>
      </w:pPr>
      <w:r>
        <w:rPr>
          <w:rFonts w:ascii="Times New Roman"/>
          <w:b w:val="false"/>
          <w:i w:val="false"/>
          <w:color w:val="000000"/>
          <w:sz w:val="28"/>
        </w:rPr>
        <w:t>
      Қой мен ешкі үшін - 20007 бас*0,1*4 га=8003 га;</w:t>
      </w:r>
    </w:p>
    <w:p>
      <w:pPr>
        <w:spacing w:after="0"/>
        <w:ind w:left="0"/>
        <w:jc w:val="both"/>
      </w:pPr>
      <w:r>
        <w:rPr>
          <w:rFonts w:ascii="Times New Roman"/>
          <w:b w:val="false"/>
          <w:i w:val="false"/>
          <w:color w:val="000000"/>
          <w:sz w:val="28"/>
        </w:rPr>
        <w:t>
      Жылқы үшін – 1200 бас*1*4 га=4800 га.</w:t>
      </w:r>
    </w:p>
    <w:p>
      <w:pPr>
        <w:spacing w:after="0"/>
        <w:ind w:left="0"/>
        <w:jc w:val="both"/>
      </w:pPr>
      <w:r>
        <w:rPr>
          <w:rFonts w:ascii="Times New Roman"/>
          <w:b w:val="false"/>
          <w:i w:val="false"/>
          <w:color w:val="000000"/>
          <w:sz w:val="28"/>
        </w:rPr>
        <w:t>
      Барлығы: 19664 га.</w:t>
      </w:r>
    </w:p>
    <w:p>
      <w:pPr>
        <w:spacing w:after="0"/>
        <w:ind w:left="0"/>
        <w:jc w:val="both"/>
      </w:pPr>
      <w:r>
        <w:rPr>
          <w:rFonts w:ascii="Times New Roman"/>
          <w:b w:val="false"/>
          <w:i w:val="false"/>
          <w:color w:val="000000"/>
          <w:sz w:val="28"/>
        </w:rPr>
        <w:t>
      711,71 га көлемінде қалыптасқан жайылым алқаптарының қажеттілігін 65,43 га – К.Курманбековаға, 9 га – Т.Акімовке, 7 га – К.Қожаназароваға, 4 га - К.Абдықасымоваға, 5 га - А.Қасымбекке, 2 га - К.Тастемироваға, 8 га – С.Айтбайға, 25 га – Ә.Кылышбаевқа, 10 га – Д.Оңғарбаевқа, 0,4 га – А.Кожабаеваға, 0,6 га – Н.Ортаевқа, 5 га – Ж.Касымбековке, 0,2 га – А.Торткулбаевқа, 20 га – Д.Абішевке, 0,1 га – К.Тұрлыбаевқа, 40 га – Ә.Жакыпбековке, 0,5 га – Ұ.Темірбековаға, 5 га - М.Токтагуловаға, 109 га – Д. Ілиясқа, 16 га – А.Абдалимоваға, 10 га – Г.Тұрашеваға, 8,28 га - М.Тұрашеваға, 9 га – Ж.Сұлтанбековке, 100 га – Р.Жаксылыковқа, 6 га – Е.Батырбаеваға, 5 га – М.Абитаевқа, 210 га – Ғ.Абілдаевке, 15 га – Н.Тілеповаға, 3 га – М.Маделимоваға (шаруа қожалықтарына) тиесілі жайылымдық жерлерде жаю есебінен өтеуге болады.</w:t>
      </w:r>
    </w:p>
    <w:p>
      <w:pPr>
        <w:spacing w:after="0"/>
        <w:ind w:left="0"/>
        <w:jc w:val="both"/>
      </w:pPr>
      <w:r>
        <w:rPr>
          <w:rFonts w:ascii="Times New Roman"/>
          <w:b w:val="false"/>
          <w:i w:val="false"/>
          <w:color w:val="000000"/>
          <w:sz w:val="28"/>
        </w:rPr>
        <w:t>
      Осы Жоспардың 5-қосымшасына сәйкес, Жетітөбе ауылдық округінің жергілікті халқының ауыл шаруашылығы жануарларының мал басына қажетті жетіспейтін жайылымды шешу жолы:</w:t>
      </w:r>
    </w:p>
    <w:p>
      <w:pPr>
        <w:spacing w:after="0"/>
        <w:ind w:left="0"/>
        <w:jc w:val="both"/>
      </w:pPr>
      <w:r>
        <w:rPr>
          <w:rFonts w:ascii="Times New Roman"/>
          <w:b w:val="false"/>
          <w:i w:val="false"/>
          <w:color w:val="000000"/>
          <w:sz w:val="28"/>
        </w:rPr>
        <w:t>
      1) Жуалы ауданы әкімдігінің "Ауылдық округтерге маусымдық жайылым жерлерді бекіту туралы" 2021 жылғы 06 желтоқсанындағы №457 қаулысына сәйкес таулы аймақтағы "Барыс" жер қорынан берілген 1351 га жайылымдық жерге ауыл шаруашылығы мал бастарын топтап отыру бойынша 90 бас жылқы, 1278 бас қой мен ешкі, 150 бас ірі қара мал жаюға орындар дайындалды.</w:t>
      </w:r>
    </w:p>
    <w:p>
      <w:pPr>
        <w:spacing w:after="0"/>
        <w:ind w:left="0"/>
        <w:jc w:val="both"/>
      </w:pPr>
      <w:r>
        <w:rPr>
          <w:rFonts w:ascii="Times New Roman"/>
          <w:b w:val="false"/>
          <w:i w:val="false"/>
          <w:color w:val="000000"/>
          <w:sz w:val="28"/>
        </w:rPr>
        <w:t>
      Жылқы – 90*1*4 га= 360 га.</w:t>
      </w:r>
    </w:p>
    <w:p>
      <w:pPr>
        <w:spacing w:after="0"/>
        <w:ind w:left="0"/>
        <w:jc w:val="both"/>
      </w:pPr>
      <w:r>
        <w:rPr>
          <w:rFonts w:ascii="Times New Roman"/>
          <w:b w:val="false"/>
          <w:i w:val="false"/>
          <w:color w:val="000000"/>
          <w:sz w:val="28"/>
        </w:rPr>
        <w:t xml:space="preserve">
      Қой мен ешкі – 1278*0,1*4 га= 511 га. </w:t>
      </w:r>
    </w:p>
    <w:p>
      <w:pPr>
        <w:spacing w:after="0"/>
        <w:ind w:left="0"/>
        <w:jc w:val="both"/>
      </w:pPr>
      <w:r>
        <w:rPr>
          <w:rFonts w:ascii="Times New Roman"/>
          <w:b w:val="false"/>
          <w:i w:val="false"/>
          <w:color w:val="000000"/>
          <w:sz w:val="28"/>
        </w:rPr>
        <w:t xml:space="preserve">
      ІҚМ – 150*0,8*4 га = 480 га. </w:t>
      </w:r>
    </w:p>
    <w:p>
      <w:pPr>
        <w:spacing w:after="0"/>
        <w:ind w:left="0"/>
        <w:jc w:val="both"/>
      </w:pPr>
      <w:r>
        <w:rPr>
          <w:rFonts w:ascii="Times New Roman"/>
          <w:b w:val="false"/>
          <w:i w:val="false"/>
          <w:color w:val="000000"/>
          <w:sz w:val="28"/>
        </w:rPr>
        <w:t>
      Барлығы: 1351 га.</w:t>
      </w:r>
    </w:p>
    <w:p>
      <w:pPr>
        <w:spacing w:after="0"/>
        <w:ind w:left="0"/>
        <w:jc w:val="both"/>
      </w:pPr>
      <w:r>
        <w:rPr>
          <w:rFonts w:ascii="Times New Roman"/>
          <w:b w:val="false"/>
          <w:i w:val="false"/>
          <w:color w:val="000000"/>
          <w:sz w:val="28"/>
        </w:rPr>
        <w:t>
      6)3 шаруа қожалықтың 5-7 шақырым радиуста орналасқан 135 га жайылым жерлерін қайтару жұмыстары жүргізілуде.</w:t>
      </w:r>
    </w:p>
    <w:p>
      <w:pPr>
        <w:spacing w:after="0"/>
        <w:ind w:left="0"/>
        <w:jc w:val="both"/>
      </w:pPr>
      <w:r>
        <w:rPr>
          <w:rFonts w:ascii="Times New Roman"/>
          <w:b w:val="false"/>
          <w:i w:val="false"/>
          <w:color w:val="000000"/>
          <w:sz w:val="28"/>
        </w:rPr>
        <w:t>
      7)бордақыда тұрған мал басы саны есебінен 7688 га жер үнемделеді:</w:t>
      </w:r>
    </w:p>
    <w:p>
      <w:pPr>
        <w:spacing w:after="0"/>
        <w:ind w:left="0"/>
        <w:jc w:val="both"/>
      </w:pPr>
      <w:r>
        <w:rPr>
          <w:rFonts w:ascii="Times New Roman"/>
          <w:b w:val="false"/>
          <w:i w:val="false"/>
          <w:color w:val="000000"/>
          <w:sz w:val="28"/>
        </w:rPr>
        <w:t>
      ІҚМ – 1000*0,8*4 га=3200 га;</w:t>
      </w:r>
    </w:p>
    <w:p>
      <w:pPr>
        <w:spacing w:after="0"/>
        <w:ind w:left="0"/>
        <w:jc w:val="both"/>
      </w:pPr>
      <w:r>
        <w:rPr>
          <w:rFonts w:ascii="Times New Roman"/>
          <w:b w:val="false"/>
          <w:i w:val="false"/>
          <w:color w:val="000000"/>
          <w:sz w:val="28"/>
        </w:rPr>
        <w:t>
      Қой мен ешкі – 5600*0,1*4 га=2240 га;</w:t>
      </w:r>
    </w:p>
    <w:p>
      <w:pPr>
        <w:spacing w:after="0"/>
        <w:ind w:left="0"/>
        <w:jc w:val="both"/>
      </w:pPr>
      <w:r>
        <w:rPr>
          <w:rFonts w:ascii="Times New Roman"/>
          <w:b w:val="false"/>
          <w:i w:val="false"/>
          <w:color w:val="000000"/>
          <w:sz w:val="28"/>
        </w:rPr>
        <w:t>
      Жылқы – 562*1*4 га=2248 га.</w:t>
      </w:r>
    </w:p>
    <w:p>
      <w:pPr>
        <w:spacing w:after="0"/>
        <w:ind w:left="0"/>
        <w:jc w:val="both"/>
      </w:pPr>
      <w:r>
        <w:rPr>
          <w:rFonts w:ascii="Times New Roman"/>
          <w:b w:val="false"/>
          <w:i w:val="false"/>
          <w:color w:val="000000"/>
          <w:sz w:val="28"/>
        </w:rPr>
        <w:t>
      Барлығы: 7688 га.</w:t>
      </w:r>
    </w:p>
    <w:p>
      <w:pPr>
        <w:spacing w:after="0"/>
        <w:ind w:left="0"/>
        <w:jc w:val="both"/>
      </w:pPr>
      <w:r>
        <w:rPr>
          <w:rFonts w:ascii="Times New Roman"/>
          <w:b w:val="false"/>
          <w:i w:val="false"/>
          <w:color w:val="000000"/>
          <w:sz w:val="28"/>
        </w:rPr>
        <w:t>
      8)Бөкей тау бөктерінде және Билікөл мал жайылымындағы алқаптарда қой мен ешкі 6000 бас, ірі қара мал 697 бас және жылқы 960 бас қазіргі таңда жайылуда.</w:t>
      </w:r>
    </w:p>
    <w:p>
      <w:pPr>
        <w:spacing w:after="0"/>
        <w:ind w:left="0"/>
        <w:jc w:val="both"/>
      </w:pPr>
      <w:r>
        <w:rPr>
          <w:rFonts w:ascii="Times New Roman"/>
          <w:b w:val="false"/>
          <w:i w:val="false"/>
          <w:color w:val="000000"/>
          <w:sz w:val="28"/>
        </w:rPr>
        <w:t>
      Қой мен ешкі – 6000*0,1*4 га=2400 га.</w:t>
      </w:r>
    </w:p>
    <w:p>
      <w:pPr>
        <w:spacing w:after="0"/>
        <w:ind w:left="0"/>
        <w:jc w:val="both"/>
      </w:pPr>
      <w:r>
        <w:rPr>
          <w:rFonts w:ascii="Times New Roman"/>
          <w:b w:val="false"/>
          <w:i w:val="false"/>
          <w:color w:val="000000"/>
          <w:sz w:val="28"/>
        </w:rPr>
        <w:t>
      ІҚМ – 697*0,8*4 га=2230 га.</w:t>
      </w:r>
    </w:p>
    <w:p>
      <w:pPr>
        <w:spacing w:after="0"/>
        <w:ind w:left="0"/>
        <w:jc w:val="both"/>
      </w:pPr>
      <w:r>
        <w:rPr>
          <w:rFonts w:ascii="Times New Roman"/>
          <w:b w:val="false"/>
          <w:i w:val="false"/>
          <w:color w:val="000000"/>
          <w:sz w:val="28"/>
        </w:rPr>
        <w:t>
      Жылқы – 960*1*4 га=3840 га.</w:t>
      </w:r>
    </w:p>
    <w:p>
      <w:pPr>
        <w:spacing w:after="0"/>
        <w:ind w:left="0"/>
        <w:jc w:val="both"/>
      </w:pPr>
      <w:r>
        <w:rPr>
          <w:rFonts w:ascii="Times New Roman"/>
          <w:b w:val="false"/>
          <w:i w:val="false"/>
          <w:color w:val="000000"/>
          <w:sz w:val="28"/>
        </w:rPr>
        <w:t>
      Барлығы: 8470 га.</w:t>
      </w:r>
    </w:p>
    <w:p>
      <w:pPr>
        <w:spacing w:after="0"/>
        <w:ind w:left="0"/>
        <w:jc w:val="both"/>
      </w:pPr>
      <w:r>
        <w:rPr>
          <w:rFonts w:ascii="Times New Roman"/>
          <w:b w:val="false"/>
          <w:i w:val="false"/>
          <w:color w:val="000000"/>
          <w:sz w:val="28"/>
        </w:rPr>
        <w:t>
      9)шаруа қожалықтар 5 шақырым радиуста орналасқан 3795 га егістік жерлерінен дәнді дақылдарын жинағаннан кейін 1083 бас ірі қара мал және 824 бас қой мен ешкі жаюға шаруа қожалық жетекшілерімен меморандум жасалды.</w:t>
      </w:r>
    </w:p>
    <w:p>
      <w:pPr>
        <w:spacing w:after="0"/>
        <w:ind w:left="0"/>
        <w:jc w:val="both"/>
      </w:pPr>
      <w:r>
        <w:rPr>
          <w:rFonts w:ascii="Times New Roman"/>
          <w:b w:val="false"/>
          <w:i w:val="false"/>
          <w:color w:val="000000"/>
          <w:sz w:val="28"/>
        </w:rPr>
        <w:t>
      ІҚМ – 1083*0,8*4 га=3465 га.</w:t>
      </w:r>
    </w:p>
    <w:p>
      <w:pPr>
        <w:spacing w:after="0"/>
        <w:ind w:left="0"/>
        <w:jc w:val="both"/>
      </w:pPr>
      <w:r>
        <w:rPr>
          <w:rFonts w:ascii="Times New Roman"/>
          <w:b w:val="false"/>
          <w:i w:val="false"/>
          <w:color w:val="000000"/>
          <w:sz w:val="28"/>
        </w:rPr>
        <w:t>
      Қой мен ешкі – 824*0,1*4 га =330 га.</w:t>
      </w:r>
    </w:p>
    <w:p>
      <w:pPr>
        <w:spacing w:after="0"/>
        <w:ind w:left="0"/>
        <w:jc w:val="both"/>
      </w:pPr>
      <w:r>
        <w:rPr>
          <w:rFonts w:ascii="Times New Roman"/>
          <w:b w:val="false"/>
          <w:i w:val="false"/>
          <w:color w:val="000000"/>
          <w:sz w:val="28"/>
        </w:rPr>
        <w:t>
      Барлығы: 3795 га.</w:t>
      </w:r>
    </w:p>
    <w:p>
      <w:pPr>
        <w:spacing w:after="0"/>
        <w:ind w:left="0"/>
        <w:jc w:val="both"/>
      </w:pPr>
      <w:r>
        <w:rPr>
          <w:rFonts w:ascii="Times New Roman"/>
          <w:b w:val="false"/>
          <w:i w:val="false"/>
          <w:color w:val="000000"/>
          <w:sz w:val="28"/>
        </w:rPr>
        <w:t>
      Барлық қажетті 21439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Жетітөбе ауылдық округі </w:t>
            </w:r>
            <w:r>
              <w:br/>
            </w:r>
            <w:r>
              <w:rPr>
                <w:rFonts w:ascii="Times New Roman"/>
                <w:b w:val="false"/>
                <w:i w:val="false"/>
                <w:color w:val="000000"/>
                <w:sz w:val="20"/>
              </w:rPr>
              <w:t>бойынша жайылымдарды</w:t>
            </w:r>
            <w:r>
              <w:br/>
            </w:r>
            <w:r>
              <w:rPr>
                <w:rFonts w:ascii="Times New Roman"/>
                <w:b w:val="false"/>
                <w:i w:val="false"/>
                <w:color w:val="000000"/>
                <w:sz w:val="20"/>
              </w:rPr>
              <w:t xml:space="preserve"> 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Жетітөбе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421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6421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97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397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Жетітөбе ауылдық округі аумағындағы жер пайдаланушылар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Кұрманбекова К.Ш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А.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Жарылқасынов К.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Акімов Т.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Ғ.</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Кырғызбаева К.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Саурыков Е.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М.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Кожаназаров Ш.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Қожаназарова К.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Абдықасымова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Саурыков 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А.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Тастемирова К.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Абдалимов Ш.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С.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К.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Абаханов Н.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Бекмұхамбетова О.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Кылышбаев Ә.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Оңғарбаев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Кожаназаров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Абдрахов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Капалбаев Ә.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Абдырахов А.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Ортаев Н.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Ж.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Кұралбаев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Жакыпбеков Д.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Торткулбаев 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 А.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Утеуов 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Абішев Д.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Тұрлыбаев Қ.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Шарденов Ш.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М.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Кораласбаев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Койбаков С.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Жакыпбеков 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Жакыпбеков Ә.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Темірбекова Ұ.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Токтагулова М. 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Темербекова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 Н.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Тажібеков М.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Д.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Усіпбаев 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Абдалимова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Ердалимов Д.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Тұрашева Г.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Абдрахов Е.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Тұрматов 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Сағындыков С.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Тұрашева М.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Сұлтанбеков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Үсібалиев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Каржаулова 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М.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Р.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Батырбаева Е.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М.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Жолдасова 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Абілдаев Ғ.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Тілепова Н.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Кадырбаев Ө.</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Маделимова М.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3 423, 69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-5 974, 71</w:t>
            </w:r>
          </w:p>
        </w:tc>
      </w:tr>
    </w:tbl>
    <w:p>
      <w:pPr>
        <w:spacing w:after="0"/>
        <w:ind w:left="0"/>
        <w:jc w:val="left"/>
      </w:pPr>
      <w:r>
        <w:rPr>
          <w:rFonts w:ascii="Times New Roman"/>
          <w:b/>
          <w:i w:val="false"/>
          <w:color w:val="000000"/>
        </w:rPr>
        <w:t xml:space="preserve"> Жетітөбе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Шынбұлақ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Кәріқорған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Тасбастау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Қосмұрат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Жетітөбе ауылдық округі бойынша жер пайдаланушылар бөлігіне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 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 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4 548</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Абдірасилов Ғалымжан – 25 га</w:t>
            </w:r>
          </w:p>
          <w:p>
            <w:pPr>
              <w:spacing w:after="20"/>
              <w:ind w:left="20"/>
              <w:jc w:val="both"/>
            </w:pPr>
            <w:r>
              <w:rPr>
                <w:rFonts w:ascii="Times New Roman"/>
                <w:b w:val="false"/>
                <w:i w:val="false"/>
                <w:color w:val="000000"/>
                <w:sz w:val="20"/>
              </w:rPr>
              <w:t>
Кырғызбаева Күлімхан -428,36 га</w:t>
            </w:r>
          </w:p>
          <w:p>
            <w:pPr>
              <w:spacing w:after="20"/>
              <w:ind w:left="20"/>
              <w:jc w:val="both"/>
            </w:pPr>
            <w:r>
              <w:rPr>
                <w:rFonts w:ascii="Times New Roman"/>
                <w:b w:val="false"/>
                <w:i w:val="false"/>
                <w:color w:val="000000"/>
                <w:sz w:val="20"/>
              </w:rPr>
              <w:t>
Саурыков Еркебұлан – 273 га</w:t>
            </w:r>
          </w:p>
          <w:p>
            <w:pPr>
              <w:spacing w:after="20"/>
              <w:ind w:left="20"/>
              <w:jc w:val="both"/>
            </w:pPr>
            <w:r>
              <w:rPr>
                <w:rFonts w:ascii="Times New Roman"/>
                <w:b w:val="false"/>
                <w:i w:val="false"/>
                <w:color w:val="000000"/>
                <w:sz w:val="20"/>
              </w:rPr>
              <w:t>
Саурыков Амантай - 304,4 га</w:t>
            </w:r>
          </w:p>
          <w:p>
            <w:pPr>
              <w:spacing w:after="20"/>
              <w:ind w:left="20"/>
              <w:jc w:val="both"/>
            </w:pPr>
            <w:r>
              <w:rPr>
                <w:rFonts w:ascii="Times New Roman"/>
                <w:b w:val="false"/>
                <w:i w:val="false"/>
                <w:color w:val="000000"/>
                <w:sz w:val="20"/>
              </w:rPr>
              <w:t>
Қасымбек Ардақ Нұржанұлы – 5 га</w:t>
            </w:r>
          </w:p>
          <w:p>
            <w:pPr>
              <w:spacing w:after="20"/>
              <w:ind w:left="20"/>
              <w:jc w:val="both"/>
            </w:pPr>
            <w:r>
              <w:rPr>
                <w:rFonts w:ascii="Times New Roman"/>
                <w:b w:val="false"/>
                <w:i w:val="false"/>
                <w:color w:val="000000"/>
                <w:sz w:val="20"/>
              </w:rPr>
              <w:t>
Тастемирова Калипа – 2 га</w:t>
            </w:r>
          </w:p>
          <w:p>
            <w:pPr>
              <w:spacing w:after="20"/>
              <w:ind w:left="20"/>
              <w:jc w:val="both"/>
            </w:pPr>
            <w:r>
              <w:rPr>
                <w:rFonts w:ascii="Times New Roman"/>
                <w:b w:val="false"/>
                <w:i w:val="false"/>
                <w:color w:val="000000"/>
                <w:sz w:val="20"/>
              </w:rPr>
              <w:t>
Айтбаев Кайрат – 30 га</w:t>
            </w:r>
          </w:p>
          <w:p>
            <w:pPr>
              <w:spacing w:after="20"/>
              <w:ind w:left="20"/>
              <w:jc w:val="both"/>
            </w:pPr>
            <w:r>
              <w:rPr>
                <w:rFonts w:ascii="Times New Roman"/>
                <w:b w:val="false"/>
                <w:i w:val="false"/>
                <w:color w:val="000000"/>
                <w:sz w:val="20"/>
              </w:rPr>
              <w:t>
Абаханов Ниязбек - 14,3 га</w:t>
            </w:r>
          </w:p>
          <w:p>
            <w:pPr>
              <w:spacing w:after="20"/>
              <w:ind w:left="20"/>
              <w:jc w:val="both"/>
            </w:pPr>
            <w:r>
              <w:rPr>
                <w:rFonts w:ascii="Times New Roman"/>
                <w:b w:val="false"/>
                <w:i w:val="false"/>
                <w:color w:val="000000"/>
                <w:sz w:val="20"/>
              </w:rPr>
              <w:t>
Абдрахов Орынбек - 0,7 га</w:t>
            </w:r>
          </w:p>
          <w:p>
            <w:pPr>
              <w:spacing w:after="20"/>
              <w:ind w:left="20"/>
              <w:jc w:val="both"/>
            </w:pPr>
            <w:r>
              <w:rPr>
                <w:rFonts w:ascii="Times New Roman"/>
                <w:b w:val="false"/>
                <w:i w:val="false"/>
                <w:color w:val="000000"/>
                <w:sz w:val="20"/>
              </w:rPr>
              <w:t>
Капалбаев Азімхан - 0,5 га</w:t>
            </w:r>
          </w:p>
          <w:p>
            <w:pPr>
              <w:spacing w:after="20"/>
              <w:ind w:left="20"/>
              <w:jc w:val="both"/>
            </w:pPr>
            <w:r>
              <w:rPr>
                <w:rFonts w:ascii="Times New Roman"/>
                <w:b w:val="false"/>
                <w:i w:val="false"/>
                <w:color w:val="000000"/>
                <w:sz w:val="20"/>
              </w:rPr>
              <w:t>
Кожабаева Ашіркүл - 0,4 га</w:t>
            </w:r>
          </w:p>
          <w:p>
            <w:pPr>
              <w:spacing w:after="20"/>
              <w:ind w:left="20"/>
              <w:jc w:val="both"/>
            </w:pPr>
            <w:r>
              <w:rPr>
                <w:rFonts w:ascii="Times New Roman"/>
                <w:b w:val="false"/>
                <w:i w:val="false"/>
                <w:color w:val="000000"/>
                <w:sz w:val="20"/>
              </w:rPr>
              <w:t>
Абдырахов Ауесхан – 34 га</w:t>
            </w:r>
          </w:p>
          <w:p>
            <w:pPr>
              <w:spacing w:after="20"/>
              <w:ind w:left="20"/>
              <w:jc w:val="both"/>
            </w:pPr>
            <w:r>
              <w:rPr>
                <w:rFonts w:ascii="Times New Roman"/>
                <w:b w:val="false"/>
                <w:i w:val="false"/>
                <w:color w:val="000000"/>
                <w:sz w:val="20"/>
              </w:rPr>
              <w:t>
Ортаев Нуридин - 0,6 га</w:t>
            </w:r>
          </w:p>
          <w:p>
            <w:pPr>
              <w:spacing w:after="20"/>
              <w:ind w:left="20"/>
              <w:jc w:val="both"/>
            </w:pPr>
            <w:r>
              <w:rPr>
                <w:rFonts w:ascii="Times New Roman"/>
                <w:b w:val="false"/>
                <w:i w:val="false"/>
                <w:color w:val="000000"/>
                <w:sz w:val="20"/>
              </w:rPr>
              <w:t>
Куралбаев Канал – 98 га</w:t>
            </w:r>
          </w:p>
          <w:p>
            <w:pPr>
              <w:spacing w:after="20"/>
              <w:ind w:left="20"/>
              <w:jc w:val="both"/>
            </w:pPr>
            <w:r>
              <w:rPr>
                <w:rFonts w:ascii="Times New Roman"/>
                <w:b w:val="false"/>
                <w:i w:val="false"/>
                <w:color w:val="000000"/>
                <w:sz w:val="20"/>
              </w:rPr>
              <w:t>
Жакыпбеков Дәділ -59,22 га</w:t>
            </w:r>
          </w:p>
          <w:p>
            <w:pPr>
              <w:spacing w:after="20"/>
              <w:ind w:left="20"/>
              <w:jc w:val="both"/>
            </w:pPr>
            <w:r>
              <w:rPr>
                <w:rFonts w:ascii="Times New Roman"/>
                <w:b w:val="false"/>
                <w:i w:val="false"/>
                <w:color w:val="000000"/>
                <w:sz w:val="20"/>
              </w:rPr>
              <w:t>
Төрткүлбаев Айрбек - 0,2 га</w:t>
            </w:r>
          </w:p>
          <w:p>
            <w:pPr>
              <w:spacing w:after="20"/>
              <w:ind w:left="20"/>
              <w:jc w:val="both"/>
            </w:pPr>
            <w:r>
              <w:rPr>
                <w:rFonts w:ascii="Times New Roman"/>
                <w:b w:val="false"/>
                <w:i w:val="false"/>
                <w:color w:val="000000"/>
                <w:sz w:val="20"/>
              </w:rPr>
              <w:t>
Абдуалиев Асхат - 2,4 га</w:t>
            </w:r>
          </w:p>
          <w:p>
            <w:pPr>
              <w:spacing w:after="20"/>
              <w:ind w:left="20"/>
              <w:jc w:val="both"/>
            </w:pPr>
            <w:r>
              <w:rPr>
                <w:rFonts w:ascii="Times New Roman"/>
                <w:b w:val="false"/>
                <w:i w:val="false"/>
                <w:color w:val="000000"/>
                <w:sz w:val="20"/>
              </w:rPr>
              <w:t>
Утеуов Ахан - 0,9 га</w:t>
            </w:r>
          </w:p>
          <w:p>
            <w:pPr>
              <w:spacing w:after="20"/>
              <w:ind w:left="20"/>
              <w:jc w:val="both"/>
            </w:pPr>
            <w:r>
              <w:rPr>
                <w:rFonts w:ascii="Times New Roman"/>
                <w:b w:val="false"/>
                <w:i w:val="false"/>
                <w:color w:val="000000"/>
                <w:sz w:val="20"/>
              </w:rPr>
              <w:t>
Абишев Дулатбек – 20 га</w:t>
            </w:r>
          </w:p>
          <w:p>
            <w:pPr>
              <w:spacing w:after="20"/>
              <w:ind w:left="20"/>
              <w:jc w:val="both"/>
            </w:pPr>
            <w:r>
              <w:rPr>
                <w:rFonts w:ascii="Times New Roman"/>
                <w:b w:val="false"/>
                <w:i w:val="false"/>
                <w:color w:val="000000"/>
                <w:sz w:val="20"/>
              </w:rPr>
              <w:t>
Тұрлыбаев Қабылбек - 0,1 га</w:t>
            </w:r>
          </w:p>
          <w:p>
            <w:pPr>
              <w:spacing w:after="20"/>
              <w:ind w:left="20"/>
              <w:jc w:val="both"/>
            </w:pPr>
            <w:r>
              <w:rPr>
                <w:rFonts w:ascii="Times New Roman"/>
                <w:b w:val="false"/>
                <w:i w:val="false"/>
                <w:color w:val="000000"/>
                <w:sz w:val="20"/>
              </w:rPr>
              <w:t>
Жакыпбеков Альби Алиұлы – 98 га</w:t>
            </w:r>
          </w:p>
          <w:p>
            <w:pPr>
              <w:spacing w:after="20"/>
              <w:ind w:left="20"/>
              <w:jc w:val="both"/>
            </w:pPr>
            <w:r>
              <w:rPr>
                <w:rFonts w:ascii="Times New Roman"/>
                <w:b w:val="false"/>
                <w:i w:val="false"/>
                <w:color w:val="000000"/>
                <w:sz w:val="20"/>
              </w:rPr>
              <w:t>
Жакыпбеков Аділ Алиұлы – 40 га</w:t>
            </w:r>
          </w:p>
          <w:p>
            <w:pPr>
              <w:spacing w:after="20"/>
              <w:ind w:left="20"/>
              <w:jc w:val="both"/>
            </w:pPr>
            <w:r>
              <w:rPr>
                <w:rFonts w:ascii="Times New Roman"/>
                <w:b w:val="false"/>
                <w:i w:val="false"/>
                <w:color w:val="000000"/>
                <w:sz w:val="20"/>
              </w:rPr>
              <w:t>
Темірбекова Ұлбан - 0,5 га</w:t>
            </w:r>
          </w:p>
          <w:p>
            <w:pPr>
              <w:spacing w:after="20"/>
              <w:ind w:left="20"/>
              <w:jc w:val="both"/>
            </w:pPr>
            <w:r>
              <w:rPr>
                <w:rFonts w:ascii="Times New Roman"/>
                <w:b w:val="false"/>
                <w:i w:val="false"/>
                <w:color w:val="000000"/>
                <w:sz w:val="20"/>
              </w:rPr>
              <w:t>
Токтагулова Марзия – 5 га</w:t>
            </w:r>
          </w:p>
          <w:p>
            <w:pPr>
              <w:spacing w:after="20"/>
              <w:ind w:left="20"/>
              <w:jc w:val="both"/>
            </w:pPr>
            <w:r>
              <w:rPr>
                <w:rFonts w:ascii="Times New Roman"/>
                <w:b w:val="false"/>
                <w:i w:val="false"/>
                <w:color w:val="000000"/>
                <w:sz w:val="20"/>
              </w:rPr>
              <w:t>
Темербекова Жанылкүл – 19 га</w:t>
            </w:r>
          </w:p>
          <w:p>
            <w:pPr>
              <w:spacing w:after="20"/>
              <w:ind w:left="20"/>
              <w:jc w:val="both"/>
            </w:pPr>
            <w:r>
              <w:rPr>
                <w:rFonts w:ascii="Times New Roman"/>
                <w:b w:val="false"/>
                <w:i w:val="false"/>
                <w:color w:val="000000"/>
                <w:sz w:val="20"/>
              </w:rPr>
              <w:t>
Темірбеков Нұрболат -76 га</w:t>
            </w:r>
          </w:p>
          <w:p>
            <w:pPr>
              <w:spacing w:after="20"/>
              <w:ind w:left="20"/>
              <w:jc w:val="both"/>
            </w:pPr>
            <w:r>
              <w:rPr>
                <w:rFonts w:ascii="Times New Roman"/>
                <w:b w:val="false"/>
                <w:i w:val="false"/>
                <w:color w:val="000000"/>
                <w:sz w:val="20"/>
              </w:rPr>
              <w:t>
Абдрахов Естуре -200 га</w:t>
            </w:r>
          </w:p>
          <w:p>
            <w:pPr>
              <w:spacing w:after="20"/>
              <w:ind w:left="20"/>
              <w:jc w:val="both"/>
            </w:pPr>
            <w:r>
              <w:rPr>
                <w:rFonts w:ascii="Times New Roman"/>
                <w:b w:val="false"/>
                <w:i w:val="false"/>
                <w:color w:val="000000"/>
                <w:sz w:val="20"/>
              </w:rPr>
              <w:t>
Тұрматов Нұрлыбек - 6,7 га</w:t>
            </w:r>
          </w:p>
          <w:p>
            <w:pPr>
              <w:spacing w:after="20"/>
              <w:ind w:left="20"/>
              <w:jc w:val="both"/>
            </w:pPr>
            <w:r>
              <w:rPr>
                <w:rFonts w:ascii="Times New Roman"/>
                <w:b w:val="false"/>
                <w:i w:val="false"/>
                <w:color w:val="000000"/>
                <w:sz w:val="20"/>
              </w:rPr>
              <w:t>
Сағындыков Салімжан – 7га</w:t>
            </w:r>
          </w:p>
          <w:p>
            <w:pPr>
              <w:spacing w:after="20"/>
              <w:ind w:left="20"/>
              <w:jc w:val="both"/>
            </w:pPr>
            <w:r>
              <w:rPr>
                <w:rFonts w:ascii="Times New Roman"/>
                <w:b w:val="false"/>
                <w:i w:val="false"/>
                <w:color w:val="000000"/>
                <w:sz w:val="20"/>
              </w:rPr>
              <w:t>
Сұлтанбеков Жанабек – 9 га</w:t>
            </w:r>
          </w:p>
          <w:p>
            <w:pPr>
              <w:spacing w:after="20"/>
              <w:ind w:left="20"/>
              <w:jc w:val="both"/>
            </w:pPr>
            <w:r>
              <w:rPr>
                <w:rFonts w:ascii="Times New Roman"/>
                <w:b w:val="false"/>
                <w:i w:val="false"/>
                <w:color w:val="000000"/>
                <w:sz w:val="20"/>
              </w:rPr>
              <w:t>
Үсібалиев Кенжебек – 48 га</w:t>
            </w:r>
          </w:p>
          <w:p>
            <w:pPr>
              <w:spacing w:after="20"/>
              <w:ind w:left="20"/>
              <w:jc w:val="both"/>
            </w:pPr>
            <w:r>
              <w:rPr>
                <w:rFonts w:ascii="Times New Roman"/>
                <w:b w:val="false"/>
                <w:i w:val="false"/>
                <w:color w:val="000000"/>
                <w:sz w:val="20"/>
              </w:rPr>
              <w:t>
Батырбаева Еркінбай – 6 га</w:t>
            </w:r>
          </w:p>
          <w:p>
            <w:pPr>
              <w:spacing w:after="20"/>
              <w:ind w:left="20"/>
              <w:jc w:val="both"/>
            </w:pPr>
            <w:r>
              <w:rPr>
                <w:rFonts w:ascii="Times New Roman"/>
                <w:b w:val="false"/>
                <w:i w:val="false"/>
                <w:color w:val="000000"/>
                <w:sz w:val="20"/>
              </w:rPr>
              <w:t>
Абитаев Марат Давлетұлы – 5 га</w:t>
            </w:r>
          </w:p>
          <w:p>
            <w:pPr>
              <w:spacing w:after="20"/>
              <w:ind w:left="20"/>
              <w:jc w:val="both"/>
            </w:pPr>
            <w:r>
              <w:rPr>
                <w:rFonts w:ascii="Times New Roman"/>
                <w:b w:val="false"/>
                <w:i w:val="false"/>
                <w:color w:val="000000"/>
                <w:sz w:val="20"/>
              </w:rPr>
              <w:t>
Жолдасова Уриякуль -15 га</w:t>
            </w:r>
          </w:p>
          <w:p>
            <w:pPr>
              <w:spacing w:after="20"/>
              <w:ind w:left="20"/>
              <w:jc w:val="both"/>
            </w:pPr>
            <w:r>
              <w:rPr>
                <w:rFonts w:ascii="Times New Roman"/>
                <w:b w:val="false"/>
                <w:i w:val="false"/>
                <w:color w:val="000000"/>
                <w:sz w:val="20"/>
              </w:rPr>
              <w:t>
Абильдаев Ғали – 210 га</w:t>
            </w:r>
          </w:p>
          <w:p>
            <w:pPr>
              <w:spacing w:after="20"/>
              <w:ind w:left="20"/>
              <w:jc w:val="both"/>
            </w:pPr>
            <w:r>
              <w:rPr>
                <w:rFonts w:ascii="Times New Roman"/>
                <w:b w:val="false"/>
                <w:i w:val="false"/>
                <w:color w:val="000000"/>
                <w:sz w:val="20"/>
              </w:rPr>
              <w:t>
Тілепова Нағима – 15 га</w:t>
            </w:r>
          </w:p>
          <w:p>
            <w:pPr>
              <w:spacing w:after="20"/>
              <w:ind w:left="20"/>
              <w:jc w:val="both"/>
            </w:pPr>
            <w:r>
              <w:rPr>
                <w:rFonts w:ascii="Times New Roman"/>
                <w:b w:val="false"/>
                <w:i w:val="false"/>
                <w:color w:val="000000"/>
                <w:sz w:val="20"/>
              </w:rPr>
              <w:t>
Қадырбаев Өтеш – 98 га</w:t>
            </w:r>
          </w:p>
          <w:p>
            <w:pPr>
              <w:spacing w:after="20"/>
              <w:ind w:left="20"/>
              <w:jc w:val="both"/>
            </w:pPr>
            <w:r>
              <w:rPr>
                <w:rFonts w:ascii="Times New Roman"/>
                <w:b w:val="false"/>
                <w:i w:val="false"/>
                <w:color w:val="000000"/>
                <w:sz w:val="20"/>
              </w:rPr>
              <w:t>
Маделимова Маржанкүль – 3 га</w:t>
            </w:r>
          </w:p>
          <w:p>
            <w:pPr>
              <w:spacing w:after="20"/>
              <w:ind w:left="20"/>
              <w:jc w:val="both"/>
            </w:pPr>
            <w:r>
              <w:rPr>
                <w:rFonts w:ascii="Times New Roman"/>
                <w:b w:val="false"/>
                <w:i w:val="false"/>
                <w:color w:val="000000"/>
                <w:sz w:val="20"/>
              </w:rPr>
              <w:t>
Қорытынды: 2160,28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Шынбұлақ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7 715, 2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Кәріқорған ауылы</w:t>
            </w:r>
          </w:p>
          <w:p>
            <w:pPr>
              <w:spacing w:after="20"/>
              <w:ind w:left="20"/>
              <w:jc w:val="both"/>
            </w:pPr>
            <w:r>
              <w:rPr>
                <w:rFonts w:ascii="Times New Roman"/>
                <w:b w:val="false"/>
                <w:i w:val="false"/>
                <w:color w:val="000000"/>
                <w:sz w:val="20"/>
              </w:rPr>
              <w:t>
Тасбастау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430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p>
            <w:pPr>
              <w:spacing w:after="20"/>
              <w:ind w:left="20"/>
              <w:jc w:val="both"/>
            </w:pPr>
            <w:r>
              <w:rPr>
                <w:rFonts w:ascii="Times New Roman"/>
                <w:b w:val="false"/>
                <w:i w:val="false"/>
                <w:color w:val="000000"/>
                <w:sz w:val="20"/>
              </w:rPr>
              <w:t>
1700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p>
            <w:pPr>
              <w:spacing w:after="20"/>
              <w:ind w:left="20"/>
              <w:jc w:val="both"/>
            </w:pPr>
            <w:r>
              <w:rPr>
                <w:rFonts w:ascii="Times New Roman"/>
                <w:b w:val="false"/>
                <w:i w:val="false"/>
                <w:color w:val="000000"/>
                <w:sz w:val="20"/>
              </w:rPr>
              <w:t>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p>
            <w:pPr>
              <w:spacing w:after="20"/>
              <w:ind w:left="20"/>
              <w:jc w:val="both"/>
            </w:pPr>
            <w:r>
              <w:rPr>
                <w:rFonts w:ascii="Times New Roman"/>
                <w:b w:val="false"/>
                <w:i w:val="false"/>
                <w:color w:val="000000"/>
                <w:sz w:val="20"/>
              </w:rPr>
              <w:t>
1376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p>
            <w:pPr>
              <w:spacing w:after="20"/>
              <w:ind w:left="20"/>
              <w:jc w:val="both"/>
            </w:pPr>
            <w:r>
              <w:rPr>
                <w:rFonts w:ascii="Times New Roman"/>
                <w:b w:val="false"/>
                <w:i w:val="false"/>
                <w:color w:val="000000"/>
                <w:sz w:val="20"/>
              </w:rPr>
              <w:t>
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p>
            <w:pPr>
              <w:spacing w:after="20"/>
              <w:ind w:left="20"/>
              <w:jc w:val="both"/>
            </w:pPr>
            <w:r>
              <w:rPr>
                <w:rFonts w:ascii="Times New Roman"/>
                <w:b w:val="false"/>
                <w:i w:val="false"/>
                <w:color w:val="000000"/>
                <w:sz w:val="20"/>
              </w:rPr>
              <w:t>
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2465,2</w:t>
            </w:r>
          </w:p>
          <w:p>
            <w:pPr>
              <w:spacing w:after="20"/>
              <w:ind w:left="20"/>
              <w:jc w:val="both"/>
            </w:pPr>
            <w:r>
              <w:rPr>
                <w:rFonts w:ascii="Times New Roman"/>
                <w:b w:val="false"/>
                <w:i w:val="false"/>
                <w:color w:val="000000"/>
                <w:sz w:val="20"/>
              </w:rPr>
              <w:t>
2784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Курманбекова К. - 65,43 га</w:t>
            </w:r>
          </w:p>
          <w:p>
            <w:pPr>
              <w:spacing w:after="20"/>
              <w:ind w:left="20"/>
              <w:jc w:val="both"/>
            </w:pPr>
            <w:r>
              <w:rPr>
                <w:rFonts w:ascii="Times New Roman"/>
                <w:b w:val="false"/>
                <w:i w:val="false"/>
                <w:color w:val="000000"/>
                <w:sz w:val="20"/>
              </w:rPr>
              <w:t>
Исмаилов Алипбек - 274,3га</w:t>
            </w:r>
          </w:p>
          <w:p>
            <w:pPr>
              <w:spacing w:after="20"/>
              <w:ind w:left="20"/>
              <w:jc w:val="both"/>
            </w:pPr>
            <w:r>
              <w:rPr>
                <w:rFonts w:ascii="Times New Roman"/>
                <w:b w:val="false"/>
                <w:i w:val="false"/>
                <w:color w:val="000000"/>
                <w:sz w:val="20"/>
              </w:rPr>
              <w:t>
Жарылкасынов Куатбек - 17,3 га</w:t>
            </w:r>
          </w:p>
          <w:p>
            <w:pPr>
              <w:spacing w:after="20"/>
              <w:ind w:left="20"/>
              <w:jc w:val="both"/>
            </w:pPr>
            <w:r>
              <w:rPr>
                <w:rFonts w:ascii="Times New Roman"/>
                <w:b w:val="false"/>
                <w:i w:val="false"/>
                <w:color w:val="000000"/>
                <w:sz w:val="20"/>
              </w:rPr>
              <w:t>
Акімов Танат – 9 га</w:t>
            </w:r>
          </w:p>
          <w:p>
            <w:pPr>
              <w:spacing w:after="20"/>
              <w:ind w:left="20"/>
              <w:jc w:val="both"/>
            </w:pPr>
            <w:r>
              <w:rPr>
                <w:rFonts w:ascii="Times New Roman"/>
                <w:b w:val="false"/>
                <w:i w:val="false"/>
                <w:color w:val="000000"/>
                <w:sz w:val="20"/>
              </w:rPr>
              <w:t>
Исаков Мұхтар – 9 га</w:t>
            </w:r>
          </w:p>
          <w:p>
            <w:pPr>
              <w:spacing w:after="20"/>
              <w:ind w:left="20"/>
              <w:jc w:val="both"/>
            </w:pPr>
            <w:r>
              <w:rPr>
                <w:rFonts w:ascii="Times New Roman"/>
                <w:b w:val="false"/>
                <w:i w:val="false"/>
                <w:color w:val="000000"/>
                <w:sz w:val="20"/>
              </w:rPr>
              <w:t>
Қожаназаров Шарханбек – 9 га</w:t>
            </w:r>
          </w:p>
          <w:p>
            <w:pPr>
              <w:spacing w:after="20"/>
              <w:ind w:left="20"/>
              <w:jc w:val="both"/>
            </w:pPr>
            <w:r>
              <w:rPr>
                <w:rFonts w:ascii="Times New Roman"/>
                <w:b w:val="false"/>
                <w:i w:val="false"/>
                <w:color w:val="000000"/>
                <w:sz w:val="20"/>
              </w:rPr>
              <w:t>
Қожаназарова Кұрбанкүл – 7 га</w:t>
            </w:r>
          </w:p>
          <w:p>
            <w:pPr>
              <w:spacing w:after="20"/>
              <w:ind w:left="20"/>
              <w:jc w:val="both"/>
            </w:pPr>
            <w:r>
              <w:rPr>
                <w:rFonts w:ascii="Times New Roman"/>
                <w:b w:val="false"/>
                <w:i w:val="false"/>
                <w:color w:val="000000"/>
                <w:sz w:val="20"/>
              </w:rPr>
              <w:t>
Абдыкасымова Канығыз – 4 га</w:t>
            </w:r>
          </w:p>
          <w:p>
            <w:pPr>
              <w:spacing w:after="20"/>
              <w:ind w:left="20"/>
              <w:jc w:val="both"/>
            </w:pPr>
            <w:r>
              <w:rPr>
                <w:rFonts w:ascii="Times New Roman"/>
                <w:b w:val="false"/>
                <w:i w:val="false"/>
                <w:color w:val="000000"/>
                <w:sz w:val="20"/>
              </w:rPr>
              <w:t>
Абдалимов Шайназар Сеитұлы – 5га</w:t>
            </w:r>
          </w:p>
          <w:p>
            <w:pPr>
              <w:spacing w:after="20"/>
              <w:ind w:left="20"/>
              <w:jc w:val="both"/>
            </w:pPr>
            <w:r>
              <w:rPr>
                <w:rFonts w:ascii="Times New Roman"/>
                <w:b w:val="false"/>
                <w:i w:val="false"/>
                <w:color w:val="000000"/>
                <w:sz w:val="20"/>
              </w:rPr>
              <w:t>
Айтбай Сапарғали – 8 га</w:t>
            </w:r>
          </w:p>
          <w:p>
            <w:pPr>
              <w:spacing w:after="20"/>
              <w:ind w:left="20"/>
              <w:jc w:val="both"/>
            </w:pPr>
            <w:r>
              <w:rPr>
                <w:rFonts w:ascii="Times New Roman"/>
                <w:b w:val="false"/>
                <w:i w:val="false"/>
                <w:color w:val="000000"/>
                <w:sz w:val="20"/>
              </w:rPr>
              <w:t>
Бекмұхамбетова Онласын – 53 га</w:t>
            </w:r>
          </w:p>
          <w:p>
            <w:pPr>
              <w:spacing w:after="20"/>
              <w:ind w:left="20"/>
              <w:jc w:val="both"/>
            </w:pPr>
            <w:r>
              <w:rPr>
                <w:rFonts w:ascii="Times New Roman"/>
                <w:b w:val="false"/>
                <w:i w:val="false"/>
                <w:color w:val="000000"/>
                <w:sz w:val="20"/>
              </w:rPr>
              <w:t>
Кылышбаев Алім -25 га</w:t>
            </w:r>
          </w:p>
          <w:p>
            <w:pPr>
              <w:spacing w:after="20"/>
              <w:ind w:left="20"/>
              <w:jc w:val="both"/>
            </w:pPr>
            <w:r>
              <w:rPr>
                <w:rFonts w:ascii="Times New Roman"/>
                <w:b w:val="false"/>
                <w:i w:val="false"/>
                <w:color w:val="000000"/>
                <w:sz w:val="20"/>
              </w:rPr>
              <w:t>
Қасымбеков Жаксыбек – 5 га</w:t>
            </w:r>
          </w:p>
          <w:p>
            <w:pPr>
              <w:spacing w:after="20"/>
              <w:ind w:left="20"/>
              <w:jc w:val="both"/>
            </w:pPr>
            <w:r>
              <w:rPr>
                <w:rFonts w:ascii="Times New Roman"/>
                <w:b w:val="false"/>
                <w:i w:val="false"/>
                <w:color w:val="000000"/>
                <w:sz w:val="20"/>
              </w:rPr>
              <w:t>
Оңғарбаев Дулатбай – 10 га</w:t>
            </w:r>
          </w:p>
          <w:p>
            <w:pPr>
              <w:spacing w:after="20"/>
              <w:ind w:left="20"/>
              <w:jc w:val="both"/>
            </w:pPr>
            <w:r>
              <w:rPr>
                <w:rFonts w:ascii="Times New Roman"/>
                <w:b w:val="false"/>
                <w:i w:val="false"/>
                <w:color w:val="000000"/>
                <w:sz w:val="20"/>
              </w:rPr>
              <w:t>
Кожаназаров Жандос - 2,6 га</w:t>
            </w:r>
          </w:p>
          <w:p>
            <w:pPr>
              <w:spacing w:after="20"/>
              <w:ind w:left="20"/>
              <w:jc w:val="both"/>
            </w:pPr>
            <w:r>
              <w:rPr>
                <w:rFonts w:ascii="Times New Roman"/>
                <w:b w:val="false"/>
                <w:i w:val="false"/>
                <w:color w:val="000000"/>
                <w:sz w:val="20"/>
              </w:rPr>
              <w:t>
Шарденов Шаймерден - 16,9 га</w:t>
            </w:r>
          </w:p>
          <w:p>
            <w:pPr>
              <w:spacing w:after="20"/>
              <w:ind w:left="20"/>
              <w:jc w:val="both"/>
            </w:pPr>
            <w:r>
              <w:rPr>
                <w:rFonts w:ascii="Times New Roman"/>
                <w:b w:val="false"/>
                <w:i w:val="false"/>
                <w:color w:val="000000"/>
                <w:sz w:val="20"/>
              </w:rPr>
              <w:t>
Кораласбаев Куанышбай - 16,5 га</w:t>
            </w:r>
          </w:p>
          <w:p>
            <w:pPr>
              <w:spacing w:after="20"/>
              <w:ind w:left="20"/>
              <w:jc w:val="both"/>
            </w:pPr>
            <w:r>
              <w:rPr>
                <w:rFonts w:ascii="Times New Roman"/>
                <w:b w:val="false"/>
                <w:i w:val="false"/>
                <w:color w:val="000000"/>
                <w:sz w:val="20"/>
              </w:rPr>
              <w:t>
Койбаков Сейтхан – 197 га</w:t>
            </w:r>
          </w:p>
          <w:p>
            <w:pPr>
              <w:spacing w:after="20"/>
              <w:ind w:left="20"/>
              <w:jc w:val="both"/>
            </w:pPr>
            <w:r>
              <w:rPr>
                <w:rFonts w:ascii="Times New Roman"/>
                <w:b w:val="false"/>
                <w:i w:val="false"/>
                <w:color w:val="000000"/>
                <w:sz w:val="20"/>
              </w:rPr>
              <w:t>
Тажібеков Марат - 3,5 га</w:t>
            </w:r>
          </w:p>
          <w:p>
            <w:pPr>
              <w:spacing w:after="20"/>
              <w:ind w:left="20"/>
              <w:jc w:val="both"/>
            </w:pPr>
            <w:r>
              <w:rPr>
                <w:rFonts w:ascii="Times New Roman"/>
                <w:b w:val="false"/>
                <w:i w:val="false"/>
                <w:color w:val="000000"/>
                <w:sz w:val="20"/>
              </w:rPr>
              <w:t>
Ілияс Данияр - 106 га</w:t>
            </w:r>
          </w:p>
          <w:p>
            <w:pPr>
              <w:spacing w:after="20"/>
              <w:ind w:left="20"/>
              <w:jc w:val="both"/>
            </w:pPr>
            <w:r>
              <w:rPr>
                <w:rFonts w:ascii="Times New Roman"/>
                <w:b w:val="false"/>
                <w:i w:val="false"/>
                <w:color w:val="000000"/>
                <w:sz w:val="20"/>
              </w:rPr>
              <w:t>
Үсіпбаев Алмас - 5,9 га</w:t>
            </w:r>
          </w:p>
          <w:p>
            <w:pPr>
              <w:spacing w:after="20"/>
              <w:ind w:left="20"/>
              <w:jc w:val="both"/>
            </w:pPr>
            <w:r>
              <w:rPr>
                <w:rFonts w:ascii="Times New Roman"/>
                <w:b w:val="false"/>
                <w:i w:val="false"/>
                <w:color w:val="000000"/>
                <w:sz w:val="20"/>
              </w:rPr>
              <w:t>
Абдалимова Айман – 16 га</w:t>
            </w:r>
          </w:p>
          <w:p>
            <w:pPr>
              <w:spacing w:after="20"/>
              <w:ind w:left="20"/>
              <w:jc w:val="both"/>
            </w:pPr>
            <w:r>
              <w:rPr>
                <w:rFonts w:ascii="Times New Roman"/>
                <w:b w:val="false"/>
                <w:i w:val="false"/>
                <w:color w:val="000000"/>
                <w:sz w:val="20"/>
              </w:rPr>
              <w:t>
Ердалимов Досымжан - 12,2 га</w:t>
            </w:r>
          </w:p>
          <w:p>
            <w:pPr>
              <w:spacing w:after="20"/>
              <w:ind w:left="20"/>
              <w:jc w:val="both"/>
            </w:pPr>
            <w:r>
              <w:rPr>
                <w:rFonts w:ascii="Times New Roman"/>
                <w:b w:val="false"/>
                <w:i w:val="false"/>
                <w:color w:val="000000"/>
                <w:sz w:val="20"/>
              </w:rPr>
              <w:t>
Турашева Гүльназид – 10 га</w:t>
            </w:r>
          </w:p>
          <w:p>
            <w:pPr>
              <w:spacing w:after="20"/>
              <w:ind w:left="20"/>
              <w:jc w:val="both"/>
            </w:pPr>
            <w:r>
              <w:rPr>
                <w:rFonts w:ascii="Times New Roman"/>
                <w:b w:val="false"/>
                <w:i w:val="false"/>
                <w:color w:val="000000"/>
                <w:sz w:val="20"/>
              </w:rPr>
              <w:t>
Турашева Мариякуль - 8,28 га</w:t>
            </w:r>
          </w:p>
          <w:p>
            <w:pPr>
              <w:spacing w:after="20"/>
              <w:ind w:left="20"/>
              <w:jc w:val="both"/>
            </w:pPr>
            <w:r>
              <w:rPr>
                <w:rFonts w:ascii="Times New Roman"/>
                <w:b w:val="false"/>
                <w:i w:val="false"/>
                <w:color w:val="000000"/>
                <w:sz w:val="20"/>
              </w:rPr>
              <w:t>
Қаржаулова Натима - 7,5 га</w:t>
            </w:r>
          </w:p>
          <w:p>
            <w:pPr>
              <w:spacing w:after="20"/>
              <w:ind w:left="20"/>
              <w:jc w:val="both"/>
            </w:pPr>
            <w:r>
              <w:rPr>
                <w:rFonts w:ascii="Times New Roman"/>
                <w:b w:val="false"/>
                <w:i w:val="false"/>
                <w:color w:val="000000"/>
                <w:sz w:val="20"/>
              </w:rPr>
              <w:t>
Жаксылыков Мағзымбек - 160 га</w:t>
            </w:r>
          </w:p>
          <w:p>
            <w:pPr>
              <w:spacing w:after="20"/>
              <w:ind w:left="20"/>
              <w:jc w:val="both"/>
            </w:pPr>
            <w:r>
              <w:rPr>
                <w:rFonts w:ascii="Times New Roman"/>
                <w:b w:val="false"/>
                <w:i w:val="false"/>
                <w:color w:val="000000"/>
                <w:sz w:val="20"/>
              </w:rPr>
              <w:t>
Жаксылыков Рахымбек – 100 га</w:t>
            </w:r>
          </w:p>
          <w:p>
            <w:pPr>
              <w:spacing w:after="20"/>
              <w:ind w:left="20"/>
              <w:jc w:val="both"/>
            </w:pPr>
            <w:r>
              <w:rPr>
                <w:rFonts w:ascii="Times New Roman"/>
                <w:b w:val="false"/>
                <w:i w:val="false"/>
                <w:color w:val="000000"/>
                <w:sz w:val="20"/>
              </w:rPr>
              <w:t>
Қорытынды: 1163,41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Қосмұрат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Мади - 100 га</w:t>
            </w:r>
          </w:p>
          <w:p>
            <w:pPr>
              <w:spacing w:after="20"/>
              <w:ind w:left="20"/>
              <w:jc w:val="both"/>
            </w:pPr>
            <w:r>
              <w:rPr>
                <w:rFonts w:ascii="Times New Roman"/>
                <w:b w:val="false"/>
                <w:i w:val="false"/>
                <w:color w:val="000000"/>
                <w:sz w:val="20"/>
              </w:rPr>
              <w:t>
Қорытынды:100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8 039, 6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20 340, 4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Жетітөбе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Жетітөбе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2 – қосымша</w:t>
            </w:r>
          </w:p>
        </w:tc>
      </w:tr>
    </w:tbl>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24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9243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Жетітөбе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жайылымдық сыртқы және ішкі шекаралары мен алаңдары, жайылымдық инфрақұрылым нысандары белгіленген карта</w:t>
      </w:r>
    </w:p>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73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4737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Жетітөбе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721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3721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Жетітөбе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жөніндегi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5 –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499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5499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Жетітөбе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2022-2023 жылдарға арналған </w:t>
            </w:r>
            <w:r>
              <w:br/>
            </w:r>
            <w:r>
              <w:rPr>
                <w:rFonts w:ascii="Times New Roman"/>
                <w:b w:val="false"/>
                <w:i w:val="false"/>
                <w:color w:val="000000"/>
                <w:sz w:val="20"/>
              </w:rPr>
              <w:t>жоспарға 6 – 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Жетітөбе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2022-2023 жылдарға арналған</w:t>
            </w:r>
            <w:r>
              <w:br/>
            </w:r>
            <w:r>
              <w:rPr>
                <w:rFonts w:ascii="Times New Roman"/>
                <w:b w:val="false"/>
                <w:i w:val="false"/>
                <w:color w:val="000000"/>
                <w:sz w:val="20"/>
              </w:rPr>
              <w:t xml:space="preserve">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Шынбұлақ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Кәріқорған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Тасбастау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Қосмұрат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Жетітөбе ауылдық округінде жайылымдарды басқару және оларды пайдалану жөніндегі 2022-2023 жылдарға арналған жоспарға 7-1-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100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8100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Жуалы аудандық мәслихатының</w:t>
            </w:r>
            <w:r>
              <w:br/>
            </w:r>
            <w:r>
              <w:rPr>
                <w:rFonts w:ascii="Times New Roman"/>
                <w:b w:val="false"/>
                <w:i w:val="false"/>
                <w:color w:val="000000"/>
                <w:sz w:val="20"/>
              </w:rPr>
              <w:t>2022 жылғы 08 қыркүйектегі</w:t>
            </w:r>
            <w:r>
              <w:br/>
            </w:r>
            <w:r>
              <w:rPr>
                <w:rFonts w:ascii="Times New Roman"/>
                <w:b w:val="false"/>
                <w:i w:val="false"/>
                <w:color w:val="000000"/>
                <w:sz w:val="20"/>
              </w:rPr>
              <w:t xml:space="preserve"> №30-2 шешіміне 7-қосымша</w:t>
            </w:r>
          </w:p>
        </w:tc>
      </w:tr>
    </w:tbl>
    <w:p>
      <w:pPr>
        <w:spacing w:after="0"/>
        <w:ind w:left="0"/>
        <w:jc w:val="left"/>
      </w:pPr>
      <w:r>
        <w:rPr>
          <w:rFonts w:ascii="Times New Roman"/>
          <w:b/>
          <w:i w:val="false"/>
          <w:color w:val="000000"/>
        </w:rPr>
        <w:t xml:space="preserve"> Қарасаз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Қарасаз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(бұдан әрі - Жайылымдар туралы Заң),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10)құқық белгілейтін құжаттар негізінде жер санаттары, жер учаскелерінің меншік иелері және жер пайдаланушылар бөлінісінде Қарасаз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xml:space="preserve">
      Табиғи жағдайлар бойынша Қарасаз ауылдық округінің аумағы күрт континенттік, қысы қатал, жиі қарлы боран соғады, көктемгі су тасқыны, жазы орташа ыстық, жылдық жауын-шашын мөлшері аз. Топырақ негізінен сары-қара түсті, сазды. </w:t>
      </w:r>
    </w:p>
    <w:p>
      <w:pPr>
        <w:spacing w:after="0"/>
        <w:ind w:left="0"/>
        <w:jc w:val="both"/>
      </w:pPr>
      <w:r>
        <w:rPr>
          <w:rFonts w:ascii="Times New Roman"/>
          <w:b w:val="false"/>
          <w:i w:val="false"/>
          <w:color w:val="000000"/>
          <w:sz w:val="28"/>
        </w:rPr>
        <w:t>
      Қарасаз ауылдық округінде 1 мал дәрігерлік пункті, 4 сібір ошағы орны, 2 мал қамалатын қоршау (раскол) бар.</w:t>
      </w:r>
    </w:p>
    <w:p>
      <w:pPr>
        <w:spacing w:after="0"/>
        <w:ind w:left="0"/>
        <w:jc w:val="both"/>
      </w:pPr>
      <w:r>
        <w:rPr>
          <w:rFonts w:ascii="Times New Roman"/>
          <w:b w:val="false"/>
          <w:i w:val="false"/>
          <w:color w:val="000000"/>
          <w:sz w:val="28"/>
        </w:rPr>
        <w:t>
      Әкімшілік-аумақтық бөлініс бойынша Қарасаз ауылдық округінде 5 ауылдық елді мекен бар.</w:t>
      </w:r>
    </w:p>
    <w:p>
      <w:pPr>
        <w:spacing w:after="0"/>
        <w:ind w:left="0"/>
        <w:jc w:val="both"/>
      </w:pPr>
      <w:r>
        <w:rPr>
          <w:rFonts w:ascii="Times New Roman"/>
          <w:b w:val="false"/>
          <w:i w:val="false"/>
          <w:color w:val="000000"/>
          <w:sz w:val="28"/>
        </w:rPr>
        <w:t>
      Қарасаз ауылдық округі аумағының жалпы ауданы 27872 гектар, оның ішінде егістік – 12178 гектар, жайылым жерлері – 7625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19878 га;</w:t>
      </w:r>
    </w:p>
    <w:p>
      <w:pPr>
        <w:spacing w:after="0"/>
        <w:ind w:left="0"/>
        <w:jc w:val="both"/>
      </w:pPr>
      <w:r>
        <w:rPr>
          <w:rFonts w:ascii="Times New Roman"/>
          <w:b w:val="false"/>
          <w:i w:val="false"/>
          <w:color w:val="000000"/>
          <w:sz w:val="28"/>
        </w:rPr>
        <w:t>
      Елді мекендер жері – 2234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112 га;</w:t>
      </w:r>
    </w:p>
    <w:p>
      <w:pPr>
        <w:spacing w:after="0"/>
        <w:ind w:left="0"/>
        <w:jc w:val="both"/>
      </w:pPr>
      <w:r>
        <w:rPr>
          <w:rFonts w:ascii="Times New Roman"/>
          <w:b w:val="false"/>
          <w:i w:val="false"/>
          <w:color w:val="000000"/>
          <w:sz w:val="28"/>
        </w:rPr>
        <w:t>
      Барлық басқа да жерлер – 693 га;</w:t>
      </w:r>
    </w:p>
    <w:p>
      <w:pPr>
        <w:spacing w:after="0"/>
        <w:ind w:left="0"/>
        <w:jc w:val="both"/>
      </w:pPr>
      <w:r>
        <w:rPr>
          <w:rFonts w:ascii="Times New Roman"/>
          <w:b w:val="false"/>
          <w:i w:val="false"/>
          <w:color w:val="000000"/>
          <w:sz w:val="28"/>
        </w:rPr>
        <w:t>
      Қордағы жерлер – 484 га.</w:t>
      </w:r>
    </w:p>
    <w:p>
      <w:pPr>
        <w:spacing w:after="0"/>
        <w:ind w:left="0"/>
        <w:jc w:val="both"/>
      </w:pPr>
      <w:r>
        <w:rPr>
          <w:rFonts w:ascii="Times New Roman"/>
          <w:b w:val="false"/>
          <w:i w:val="false"/>
          <w:color w:val="000000"/>
          <w:sz w:val="28"/>
        </w:rPr>
        <w:t>
      Мал басы саны:</w:t>
      </w:r>
    </w:p>
    <w:p>
      <w:pPr>
        <w:spacing w:after="0"/>
        <w:ind w:left="0"/>
        <w:jc w:val="both"/>
      </w:pPr>
      <w:r>
        <w:rPr>
          <w:rFonts w:ascii="Times New Roman"/>
          <w:b w:val="false"/>
          <w:i w:val="false"/>
          <w:color w:val="000000"/>
          <w:sz w:val="28"/>
        </w:rPr>
        <w:t xml:space="preserve">
      2022 жылдың 1 қаңтарына Қарасаз ауылдық округінде (халықтың жеке ауласы және ЖШС, ШҚ) ірі қара мал 4500 бас, оның ішінде 1595 бас аналық мал, қой мен ешкі 8033 бас, 659 бас жылқы бар.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Қарасаз ауылында ірі қара мал 2173 бас, оның ішінде 642 бас аналық мал, қой мен ешкі 3624 бас, жылқы 218 бас. Жайылым алаңы 202,83 гектар;</w:t>
      </w:r>
    </w:p>
    <w:p>
      <w:pPr>
        <w:spacing w:after="0"/>
        <w:ind w:left="0"/>
        <w:jc w:val="both"/>
      </w:pPr>
      <w:r>
        <w:rPr>
          <w:rFonts w:ascii="Times New Roman"/>
          <w:b w:val="false"/>
          <w:i w:val="false"/>
          <w:color w:val="000000"/>
          <w:sz w:val="28"/>
        </w:rPr>
        <w:t>
      Ақбастау ауылында ірі қара мал 742 бас, оның ішінде 232 бас аналық мал, қой мен ешкі 1357 бас, жылқы 127 бас. Жайылым алаңы 327,1 гектар;</w:t>
      </w:r>
    </w:p>
    <w:p>
      <w:pPr>
        <w:spacing w:after="0"/>
        <w:ind w:left="0"/>
        <w:jc w:val="both"/>
      </w:pPr>
      <w:r>
        <w:rPr>
          <w:rFonts w:ascii="Times New Roman"/>
          <w:b w:val="false"/>
          <w:i w:val="false"/>
          <w:color w:val="000000"/>
          <w:sz w:val="28"/>
        </w:rPr>
        <w:t>
      Жүрімбай ауылында ірі қара мал 324 бас, оның ішінде 117 бас аналық мал, қой мен ешкі 323 бас, жылқы 35 бас. Жайылым алаңы 491,2 гектар;</w:t>
      </w:r>
    </w:p>
    <w:p>
      <w:pPr>
        <w:spacing w:after="0"/>
        <w:ind w:left="0"/>
        <w:jc w:val="both"/>
      </w:pPr>
      <w:r>
        <w:rPr>
          <w:rFonts w:ascii="Times New Roman"/>
          <w:b w:val="false"/>
          <w:i w:val="false"/>
          <w:color w:val="000000"/>
          <w:sz w:val="28"/>
        </w:rPr>
        <w:t>
      Қарасу ауылында ірі қара мал 259 бас, оның ішінде 67 бас аналық мал, қой мен ешкі 442 бас, жылқы 36 бас. Жайылым алаңы 52,02 гектар;</w:t>
      </w:r>
    </w:p>
    <w:p>
      <w:pPr>
        <w:spacing w:after="0"/>
        <w:ind w:left="0"/>
        <w:jc w:val="both"/>
      </w:pPr>
      <w:r>
        <w:rPr>
          <w:rFonts w:ascii="Times New Roman"/>
          <w:b w:val="false"/>
          <w:i w:val="false"/>
          <w:color w:val="000000"/>
          <w:sz w:val="28"/>
        </w:rPr>
        <w:t>
      Көктас ауылында ірі қара мал 266 бас, оның ішінде 83 бас аналық мал, қой мен ешкі 556 бас, жылқы 16 бас. Жайылым алаңы 411,2 гектар;</w:t>
      </w:r>
    </w:p>
    <w:p>
      <w:pPr>
        <w:spacing w:after="0"/>
        <w:ind w:left="0"/>
        <w:jc w:val="both"/>
      </w:pPr>
      <w:r>
        <w:rPr>
          <w:rFonts w:ascii="Times New Roman"/>
          <w:b w:val="false"/>
          <w:i w:val="false"/>
          <w:color w:val="000000"/>
          <w:sz w:val="28"/>
        </w:rPr>
        <w:t>
      Ауылдық округінің шаруа және фермерлік қожалықтарындағы мал басы: ірі қара мал 736 бас, аналығы 454 бас, қой мен ешкі 1731 бас, жылқы 227 бас. ӨК, шаруа және фермер қожалықтарының жайылым алаңы 5743 гектар.</w:t>
      </w:r>
    </w:p>
    <w:p>
      <w:pPr>
        <w:spacing w:after="0"/>
        <w:ind w:left="0"/>
        <w:jc w:val="both"/>
      </w:pPr>
      <w:r>
        <w:rPr>
          <w:rFonts w:ascii="Times New Roman"/>
          <w:b w:val="false"/>
          <w:i w:val="false"/>
          <w:color w:val="000000"/>
          <w:sz w:val="28"/>
        </w:rPr>
        <w:t>
      Ауылдық округінде "Ақсанат" ЖШС қой мен ешкі 800 бас және жайылым алаңы 398 гектар.</w:t>
      </w:r>
    </w:p>
    <w:p>
      <w:pPr>
        <w:spacing w:after="0"/>
        <w:ind w:left="0"/>
        <w:jc w:val="both"/>
      </w:pPr>
      <w:r>
        <w:rPr>
          <w:rFonts w:ascii="Times New Roman"/>
          <w:b w:val="false"/>
          <w:i w:val="false"/>
          <w:color w:val="000000"/>
          <w:sz w:val="28"/>
        </w:rPr>
        <w:t>
      Ауылдық округ бойынша ауыл шаруашылығы малдарын жайылымдық алқаптармен қамтамасыз ету үшін барлығы 7625 гектар, елді мекен аумағы шегінде 1484 гектар жайылым бар.</w:t>
      </w:r>
    </w:p>
    <w:p>
      <w:pPr>
        <w:spacing w:after="0"/>
        <w:ind w:left="0"/>
        <w:jc w:val="both"/>
      </w:pPr>
      <w:r>
        <w:rPr>
          <w:rFonts w:ascii="Times New Roman"/>
          <w:b w:val="false"/>
          <w:i w:val="false"/>
          <w:color w:val="000000"/>
          <w:sz w:val="28"/>
        </w:rPr>
        <w:t>
      Қарасаз ауылдық округінде ІҚМ - 7 табын, жылқы – 4 табын, қой мен ешкі - 5 отар бар.</w:t>
      </w:r>
    </w:p>
    <w:p>
      <w:pPr>
        <w:spacing w:after="0"/>
        <w:ind w:left="0"/>
        <w:jc w:val="both"/>
      </w:pPr>
      <w:r>
        <w:rPr>
          <w:rFonts w:ascii="Times New Roman"/>
          <w:b w:val="false"/>
          <w:i w:val="false"/>
          <w:color w:val="000000"/>
          <w:sz w:val="28"/>
        </w:rPr>
        <w:t>
      Ауылдық округте екпе және аридті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Заңның 15-бабына сәйкес жергілікті халықтың мұқтаждығы үшін (Қарасаз, Ақбастау, Жүрімбай, Қарасу, Көктас ауылдары) ауыл шаруашылығы жануарларының аналық (сауын) мал басын ұстау бойынша елді мекендердің жайылымдық алқаптарында 1484 га көлемінде, жүктеме нормасы 0.8*4 га*1141 бас болғанда қажеттілік 3651 га құрайды. </w:t>
      </w:r>
    </w:p>
    <w:p>
      <w:pPr>
        <w:spacing w:after="0"/>
        <w:ind w:left="0"/>
        <w:jc w:val="both"/>
      </w:pPr>
      <w:r>
        <w:rPr>
          <w:rFonts w:ascii="Times New Roman"/>
          <w:b w:val="false"/>
          <w:i w:val="false"/>
          <w:color w:val="000000"/>
          <w:sz w:val="28"/>
        </w:rPr>
        <w:t>
      Жергілікті халықтың басқа да ауыл шаруашылығы малдарын жаю бойынша жайылымдық жер қажеттілігі 12642 га. Жайылымдардың жалпы алаңдарына түсетін жүктеменің шекті рұқсат етілетін нормасы ІҚМ - 0,8*4 га *бас, қой мен ешкі – 0,1*4 га *бас, жылқы – 1*4 га*бас.</w:t>
      </w:r>
    </w:p>
    <w:p>
      <w:pPr>
        <w:spacing w:after="0"/>
        <w:ind w:left="0"/>
        <w:jc w:val="both"/>
      </w:pPr>
      <w:r>
        <w:rPr>
          <w:rFonts w:ascii="Times New Roman"/>
          <w:b w:val="false"/>
          <w:i w:val="false"/>
          <w:color w:val="000000"/>
          <w:sz w:val="28"/>
        </w:rPr>
        <w:t>
      Жайылымдарға қажеттілік:</w:t>
      </w:r>
    </w:p>
    <w:p>
      <w:pPr>
        <w:spacing w:after="0"/>
        <w:ind w:left="0"/>
        <w:jc w:val="both"/>
      </w:pPr>
      <w:r>
        <w:rPr>
          <w:rFonts w:ascii="Times New Roman"/>
          <w:b w:val="false"/>
          <w:i w:val="false"/>
          <w:color w:val="000000"/>
          <w:sz w:val="28"/>
        </w:rPr>
        <w:t>
      ІҚМ үшін – 2623 бас*0,8*4 га=8393,6 га;</w:t>
      </w:r>
    </w:p>
    <w:p>
      <w:pPr>
        <w:spacing w:after="0"/>
        <w:ind w:left="0"/>
        <w:jc w:val="both"/>
      </w:pPr>
      <w:r>
        <w:rPr>
          <w:rFonts w:ascii="Times New Roman"/>
          <w:b w:val="false"/>
          <w:i w:val="false"/>
          <w:color w:val="000000"/>
          <w:sz w:val="28"/>
        </w:rPr>
        <w:t>
      Қой мен ешкі үшін – 6302 бас*0,1*4 га= 2520,4 га;</w:t>
      </w:r>
    </w:p>
    <w:p>
      <w:pPr>
        <w:spacing w:after="0"/>
        <w:ind w:left="0"/>
        <w:jc w:val="both"/>
      </w:pPr>
      <w:r>
        <w:rPr>
          <w:rFonts w:ascii="Times New Roman"/>
          <w:b w:val="false"/>
          <w:i w:val="false"/>
          <w:color w:val="000000"/>
          <w:sz w:val="28"/>
        </w:rPr>
        <w:t>
      Жылқы үшін – 432 бас*1*4 га= 1728 га.</w:t>
      </w:r>
    </w:p>
    <w:p>
      <w:pPr>
        <w:spacing w:after="0"/>
        <w:ind w:left="0"/>
        <w:jc w:val="both"/>
      </w:pPr>
      <w:r>
        <w:rPr>
          <w:rFonts w:ascii="Times New Roman"/>
          <w:b w:val="false"/>
          <w:i w:val="false"/>
          <w:color w:val="000000"/>
          <w:sz w:val="28"/>
        </w:rPr>
        <w:t>
      Барлығы: 12642 га.</w:t>
      </w:r>
    </w:p>
    <w:p>
      <w:pPr>
        <w:spacing w:after="0"/>
        <w:ind w:left="0"/>
        <w:jc w:val="both"/>
      </w:pPr>
      <w:r>
        <w:rPr>
          <w:rFonts w:ascii="Times New Roman"/>
          <w:b w:val="false"/>
          <w:i w:val="false"/>
          <w:color w:val="000000"/>
          <w:sz w:val="28"/>
        </w:rPr>
        <w:t>
      Жайылым алқаптарының қалыптасқан 3798 га көлеміндегі қажеттілігін елді мекеннің ауыл шаруашылық малдарын 78,29 га - Оспанов Ерик Сериковичке, 100 га - Раимбердиев Ельдос Пералиевичке, 100 га Жаминов Насыр Рахманбековичке, 101 га - Жартыбай Әли Сәлкенұлына, 21,1 га - Борашев Кенжегали Кулбосыновичке, 1,5 га - Джуматаев Жанузак Бекбосыновичке, 0,86 га - Оразымбетова Марякул, 17 га - Кудиярова Гульзира Сейтнашиновнаға, 18,24 га - Горгопина Татьяна Ивановна, 5,2 га - Джуматаев Байузак Бекбосынович, 203,38 га - Ертаев Лесбек, 194 га - Естемесов Анарбек Батырбековичке, 93,6 га Алимбаев Ержан Турсынбаевичке, 7,8 га - Абдиманова Сейсекулге, 12,3 га - Оракова Лайлакуль, 8,88 га - Ертаева Бейбиткуль, 198,8 га - Жаикбаев Сейткали Жарылкасыновичке, 5 га - Темирбекова Жанылкулға, 1,0 га - Койшыгулова Нурузаға, 45 га - Темірбекова Ұлбан Оңғарбекқызына, 132 га - Сейтбекова Айман Жарасбековнаға, 161 га - Аманбаева Гульмира Алтынбековнаға, 4 га - Елеуов Файзолла Болатовичке, 22 га - Дүрәліұлы Аманжолға, 54,49 га - Бурашов Нургали Колбосыновичке, 6 га - Сейталиева Манатқа, 13 га - Кобесов Алиайдар Сапарбековичке, 1 га - Имантаев Жанабек Ауезовичке, 173,46 га - Саурыков Еркебулан Сансызбаевичке, 3 га - Туребекова Джумагуль Кенжибековнаға, 80 га - Булекбаев Галимжан Абдыевичке, 10,9 га - Абильдаев Гали Бекболовичке, 397,6 га - Салиев Рахимге тиесілі жайылым жерлерде және "Бірлік" ӨК-де 1526 га - шаруа қожалықтарына тиесілі жайылым жерлерде жаю есебінен өтеуге болады.</w:t>
      </w:r>
    </w:p>
    <w:p>
      <w:pPr>
        <w:spacing w:after="0"/>
        <w:ind w:left="0"/>
        <w:jc w:val="both"/>
      </w:pPr>
      <w:r>
        <w:rPr>
          <w:rFonts w:ascii="Times New Roman"/>
          <w:b w:val="false"/>
          <w:i w:val="false"/>
          <w:color w:val="000000"/>
          <w:sz w:val="28"/>
        </w:rPr>
        <w:t>
      Осы Жоспардың 5-қосымшасына сәйкес, Қарасаз ауылдық округінің жергілікті халқының ауыл шаруашылығы жануарларына қажетті жетіспейтін жайылымды шешу жолы:</w:t>
      </w:r>
    </w:p>
    <w:p>
      <w:pPr>
        <w:spacing w:after="0"/>
        <w:ind w:left="0"/>
        <w:jc w:val="both"/>
      </w:pPr>
      <w:r>
        <w:rPr>
          <w:rFonts w:ascii="Times New Roman"/>
          <w:b w:val="false"/>
          <w:i w:val="false"/>
          <w:color w:val="000000"/>
          <w:sz w:val="28"/>
        </w:rPr>
        <w:t>
      1)соттың шешімімен елді мекенге қайтарылған 12,0 га жайылымдық жерге сауынды сиырлар жайылатын болады.</w:t>
      </w:r>
    </w:p>
    <w:p>
      <w:pPr>
        <w:spacing w:after="0"/>
        <w:ind w:left="0"/>
        <w:jc w:val="both"/>
      </w:pPr>
      <w:r>
        <w:rPr>
          <w:rFonts w:ascii="Times New Roman"/>
          <w:b w:val="false"/>
          <w:i w:val="false"/>
          <w:color w:val="000000"/>
          <w:sz w:val="28"/>
        </w:rPr>
        <w:t>
      2) Жуалы ауданы әкімдігінің "Ауылдық округтерге маусымдық жайылым жерлерді бекіту туралы" 2021 жылғы 06 желтоқсанындағы №457 қаулысына сәйкес таулы аймақтағы "Бірлік" ӨК қоры жерінен берілген 484 га жайылымдық жерге ауыл шаруашылығы малдарын топтап отыру бойынша 20 бас жылқы, 545 бас қой мен ешкі, 58 бас ІҚМ жаюға орындар дайындалды.</w:t>
      </w:r>
    </w:p>
    <w:p>
      <w:pPr>
        <w:spacing w:after="0"/>
        <w:ind w:left="0"/>
        <w:jc w:val="both"/>
      </w:pPr>
      <w:r>
        <w:rPr>
          <w:rFonts w:ascii="Times New Roman"/>
          <w:b w:val="false"/>
          <w:i w:val="false"/>
          <w:color w:val="000000"/>
          <w:sz w:val="28"/>
        </w:rPr>
        <w:t>
      Жылқы – 20*1*4 га= 80 га.</w:t>
      </w:r>
    </w:p>
    <w:p>
      <w:pPr>
        <w:spacing w:after="0"/>
        <w:ind w:left="0"/>
        <w:jc w:val="both"/>
      </w:pPr>
      <w:r>
        <w:rPr>
          <w:rFonts w:ascii="Times New Roman"/>
          <w:b w:val="false"/>
          <w:i w:val="false"/>
          <w:color w:val="000000"/>
          <w:sz w:val="28"/>
        </w:rPr>
        <w:t xml:space="preserve">
      Қой мен ешкі – 545*0,1*4 га= 218 га. </w:t>
      </w:r>
    </w:p>
    <w:p>
      <w:pPr>
        <w:spacing w:after="0"/>
        <w:ind w:left="0"/>
        <w:jc w:val="both"/>
      </w:pPr>
      <w:r>
        <w:rPr>
          <w:rFonts w:ascii="Times New Roman"/>
          <w:b w:val="false"/>
          <w:i w:val="false"/>
          <w:color w:val="000000"/>
          <w:sz w:val="28"/>
        </w:rPr>
        <w:t xml:space="preserve">
      ІҚМ – 58*0,8*4 га= 186 га. </w:t>
      </w:r>
    </w:p>
    <w:p>
      <w:pPr>
        <w:spacing w:after="0"/>
        <w:ind w:left="0"/>
        <w:jc w:val="both"/>
      </w:pPr>
      <w:r>
        <w:rPr>
          <w:rFonts w:ascii="Times New Roman"/>
          <w:b w:val="false"/>
          <w:i w:val="false"/>
          <w:color w:val="000000"/>
          <w:sz w:val="28"/>
        </w:rPr>
        <w:t>
      Барлығы: 484 га.</w:t>
      </w:r>
    </w:p>
    <w:p>
      <w:pPr>
        <w:spacing w:after="0"/>
        <w:ind w:left="0"/>
        <w:jc w:val="both"/>
      </w:pPr>
      <w:r>
        <w:rPr>
          <w:rFonts w:ascii="Times New Roman"/>
          <w:b w:val="false"/>
          <w:i w:val="false"/>
          <w:color w:val="000000"/>
          <w:sz w:val="28"/>
        </w:rPr>
        <w:t>
      3)"Бірлік" ӨК-дан 12 шаруа қожалыққа берілген 5-7 шақырым радиуста орналасқан 547 га жайылым жерлерді қайтару жұмыстарын жүргізу арқылы.</w:t>
      </w:r>
    </w:p>
    <w:p>
      <w:pPr>
        <w:spacing w:after="0"/>
        <w:ind w:left="0"/>
        <w:jc w:val="both"/>
      </w:pPr>
      <w:r>
        <w:rPr>
          <w:rFonts w:ascii="Times New Roman"/>
          <w:b w:val="false"/>
          <w:i w:val="false"/>
          <w:color w:val="000000"/>
          <w:sz w:val="28"/>
        </w:rPr>
        <w:t>
      4)Таулы аймақта және шалғайда жайылымдары бар шаруаларға тиесілі 3578 га жерлерге топтап орналастыру бойынша меморандумдар жасалды (697 бас ІҚМ, 1090 бас қой мен ешкі, 228 бас жылқы).</w:t>
      </w:r>
    </w:p>
    <w:p>
      <w:pPr>
        <w:spacing w:after="0"/>
        <w:ind w:left="0"/>
        <w:jc w:val="both"/>
      </w:pPr>
      <w:r>
        <w:rPr>
          <w:rFonts w:ascii="Times New Roman"/>
          <w:b w:val="false"/>
          <w:i w:val="false"/>
          <w:color w:val="000000"/>
          <w:sz w:val="28"/>
        </w:rPr>
        <w:t>
      ІҚМ – 697*0,8*4 га =2230 га.</w:t>
      </w:r>
    </w:p>
    <w:p>
      <w:pPr>
        <w:spacing w:after="0"/>
        <w:ind w:left="0"/>
        <w:jc w:val="both"/>
      </w:pPr>
      <w:r>
        <w:rPr>
          <w:rFonts w:ascii="Times New Roman"/>
          <w:b w:val="false"/>
          <w:i w:val="false"/>
          <w:color w:val="000000"/>
          <w:sz w:val="28"/>
        </w:rPr>
        <w:t>
      Қой мен ешкі – 1090*0,1*4 га =436 га.</w:t>
      </w:r>
    </w:p>
    <w:p>
      <w:pPr>
        <w:spacing w:after="0"/>
        <w:ind w:left="0"/>
        <w:jc w:val="both"/>
      </w:pPr>
      <w:r>
        <w:rPr>
          <w:rFonts w:ascii="Times New Roman"/>
          <w:b w:val="false"/>
          <w:i w:val="false"/>
          <w:color w:val="000000"/>
          <w:sz w:val="28"/>
        </w:rPr>
        <w:t>
      Жылқы – 228*1*4 га=912 га.</w:t>
      </w:r>
    </w:p>
    <w:p>
      <w:pPr>
        <w:spacing w:after="0"/>
        <w:ind w:left="0"/>
        <w:jc w:val="both"/>
      </w:pPr>
      <w:r>
        <w:rPr>
          <w:rFonts w:ascii="Times New Roman"/>
          <w:b w:val="false"/>
          <w:i w:val="false"/>
          <w:color w:val="000000"/>
          <w:sz w:val="28"/>
        </w:rPr>
        <w:t>
      Барлығы: 3578 га.</w:t>
      </w:r>
    </w:p>
    <w:p>
      <w:pPr>
        <w:spacing w:after="0"/>
        <w:ind w:left="0"/>
        <w:jc w:val="both"/>
      </w:pPr>
      <w:r>
        <w:rPr>
          <w:rFonts w:ascii="Times New Roman"/>
          <w:b w:val="false"/>
          <w:i w:val="false"/>
          <w:color w:val="000000"/>
          <w:sz w:val="28"/>
        </w:rPr>
        <w:t>
      5)бордақыда тұрған мал басы саны есебінен 724 га жер үнемделеді.</w:t>
      </w:r>
    </w:p>
    <w:p>
      <w:pPr>
        <w:spacing w:after="0"/>
        <w:ind w:left="0"/>
        <w:jc w:val="both"/>
      </w:pPr>
      <w:r>
        <w:rPr>
          <w:rFonts w:ascii="Times New Roman"/>
          <w:b w:val="false"/>
          <w:i w:val="false"/>
          <w:color w:val="000000"/>
          <w:sz w:val="28"/>
        </w:rPr>
        <w:t>
      ІҚМ – 127*0,8*4 га=406 га.</w:t>
      </w:r>
    </w:p>
    <w:p>
      <w:pPr>
        <w:spacing w:after="0"/>
        <w:ind w:left="0"/>
        <w:jc w:val="both"/>
      </w:pPr>
      <w:r>
        <w:rPr>
          <w:rFonts w:ascii="Times New Roman"/>
          <w:b w:val="false"/>
          <w:i w:val="false"/>
          <w:color w:val="000000"/>
          <w:sz w:val="28"/>
        </w:rPr>
        <w:t>
      Қой мен ешкі – 315*0,1*1 га=126 га.</w:t>
      </w:r>
    </w:p>
    <w:p>
      <w:pPr>
        <w:spacing w:after="0"/>
        <w:ind w:left="0"/>
        <w:jc w:val="both"/>
      </w:pPr>
      <w:r>
        <w:rPr>
          <w:rFonts w:ascii="Times New Roman"/>
          <w:b w:val="false"/>
          <w:i w:val="false"/>
          <w:color w:val="000000"/>
          <w:sz w:val="28"/>
        </w:rPr>
        <w:t>
      Жылқы – 48*1*4 га=192 га.</w:t>
      </w:r>
    </w:p>
    <w:p>
      <w:pPr>
        <w:spacing w:after="0"/>
        <w:ind w:left="0"/>
        <w:jc w:val="both"/>
      </w:pPr>
      <w:r>
        <w:rPr>
          <w:rFonts w:ascii="Times New Roman"/>
          <w:b w:val="false"/>
          <w:i w:val="false"/>
          <w:color w:val="000000"/>
          <w:sz w:val="28"/>
        </w:rPr>
        <w:t>
      Барлығы: 724 га.</w:t>
      </w:r>
    </w:p>
    <w:p>
      <w:pPr>
        <w:spacing w:after="0"/>
        <w:ind w:left="0"/>
        <w:jc w:val="both"/>
      </w:pPr>
      <w:r>
        <w:rPr>
          <w:rFonts w:ascii="Times New Roman"/>
          <w:b w:val="false"/>
          <w:i w:val="false"/>
          <w:color w:val="000000"/>
          <w:sz w:val="28"/>
        </w:rPr>
        <w:t>
      6)5 шақырым радиуста орналасқан шаруа қожалық жетекшілерімен дәнді дақылдарын жинағаннан кейін 3335 га жерлеріне 977 бас ІҚМ және 520 бас қой мен ешкі жаюға меморандум жасалды.</w:t>
      </w:r>
    </w:p>
    <w:p>
      <w:pPr>
        <w:spacing w:after="0"/>
        <w:ind w:left="0"/>
        <w:jc w:val="both"/>
      </w:pPr>
      <w:r>
        <w:rPr>
          <w:rFonts w:ascii="Times New Roman"/>
          <w:b w:val="false"/>
          <w:i w:val="false"/>
          <w:color w:val="000000"/>
          <w:sz w:val="28"/>
        </w:rPr>
        <w:t>
      ІҚМ– 977*0,8*4 га=3127 га.</w:t>
      </w:r>
    </w:p>
    <w:p>
      <w:pPr>
        <w:spacing w:after="0"/>
        <w:ind w:left="0"/>
        <w:jc w:val="both"/>
      </w:pPr>
      <w:r>
        <w:rPr>
          <w:rFonts w:ascii="Times New Roman"/>
          <w:b w:val="false"/>
          <w:i w:val="false"/>
          <w:color w:val="000000"/>
          <w:sz w:val="28"/>
        </w:rPr>
        <w:t>
      Қой мен ешкі – 520*0,1*4 га=208 га.</w:t>
      </w:r>
    </w:p>
    <w:p>
      <w:pPr>
        <w:spacing w:after="0"/>
        <w:ind w:left="0"/>
        <w:jc w:val="both"/>
      </w:pPr>
      <w:r>
        <w:rPr>
          <w:rFonts w:ascii="Times New Roman"/>
          <w:b w:val="false"/>
          <w:i w:val="false"/>
          <w:color w:val="000000"/>
          <w:sz w:val="28"/>
        </w:rPr>
        <w:t>
      Барлығы: 3335 га.</w:t>
      </w:r>
    </w:p>
    <w:p>
      <w:pPr>
        <w:spacing w:after="0"/>
        <w:ind w:left="0"/>
        <w:jc w:val="both"/>
      </w:pPr>
      <w:r>
        <w:rPr>
          <w:rFonts w:ascii="Times New Roman"/>
          <w:b w:val="false"/>
          <w:i w:val="false"/>
          <w:color w:val="000000"/>
          <w:sz w:val="28"/>
        </w:rPr>
        <w:t>
      Барлық қажетті 8680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Қарасаз ауылдық округінде жайылымдарды басқару және оларды пайдалану жөніндегі 2022-2023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Қарасаз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Қарасаз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w:t>
            </w:r>
          </w:p>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 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 қ 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 4</w:t>
            </w:r>
          </w:p>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 4</w:t>
            </w:r>
          </w:p>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Раимбердиев Е. 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Жаминов Н.Р.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Жартыбай Ә.С.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Махатаев 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Борашев К.К.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Бипозов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Рахманбеков К.Ж.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Джуматаев Ж.Б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Оразымбетова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Нартаева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Сыдыкбаев С.Т.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Кебекбаев С.С.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Кудиярова Г.С.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Капалбаева Т.О.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Горгопина Т.И.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Умирбекова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Сенгирбаев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Джуматаев Б.Б.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Ж.А.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Естемесов А.Б.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Жулдызбекова Б.Ж.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Асрымбетов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Абдиманова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Сабанчиев Ж.А.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Оракова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Абдраманов Б.К.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Жаикбаев С.Ж.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Каржаубаев Б.Н.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-485, 07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Ж.А.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Абдалиев 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Турмаханбетов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Темербекова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Койшыгулова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Темірбекова Ұ.О.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Сейтбекова А.Ж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Ф.Б.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Дүрәліұлы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Бурашов Н.К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Сейталиева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Кобесов 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Имантаев Ж.А.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Саурыков 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Туребекова Ж.К.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Сарсебек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Абильдаев Г.Б.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Салиев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r>
    </w:tbl>
    <w:p>
      <w:pPr>
        <w:spacing w:after="0"/>
        <w:ind w:left="0"/>
        <w:jc w:val="left"/>
      </w:pPr>
      <w:r>
        <w:rPr>
          <w:rFonts w:ascii="Times New Roman"/>
          <w:b/>
          <w:i w:val="false"/>
          <w:color w:val="000000"/>
        </w:rPr>
        <w:t xml:space="preserve"> Қарасаз ауылдық округі бойынша елді мекендер бөлінісінде ІҚМ аналық (сауын)мал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Жүрімбай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Қарасаз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w:t>
            </w:r>
          </w:p>
          <w:p>
            <w:pPr>
              <w:spacing w:after="20"/>
              <w:ind w:left="20"/>
              <w:jc w:val="both"/>
            </w:pPr>
            <w:r>
              <w:rPr>
                <w:rFonts w:ascii="Times New Roman"/>
                <w:b w:val="false"/>
                <w:i w:val="false"/>
                <w:color w:val="000000"/>
                <w:sz w:val="20"/>
              </w:rPr>
              <w:t>
қамтамасыз</w:t>
            </w:r>
          </w:p>
          <w:p>
            <w:pPr>
              <w:spacing w:after="20"/>
              <w:ind w:left="20"/>
              <w:jc w:val="both"/>
            </w:pPr>
            <w:r>
              <w:rPr>
                <w:rFonts w:ascii="Times New Roman"/>
                <w:b w:val="false"/>
                <w:i w:val="false"/>
                <w:color w:val="000000"/>
                <w:sz w:val="20"/>
              </w:rPr>
              <w:t>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Карасаз</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7221</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Е.С. – 78,29 га</w:t>
            </w:r>
          </w:p>
          <w:p>
            <w:pPr>
              <w:spacing w:after="20"/>
              <w:ind w:left="20"/>
              <w:jc w:val="both"/>
            </w:pPr>
            <w:r>
              <w:rPr>
                <w:rFonts w:ascii="Times New Roman"/>
                <w:b w:val="false"/>
                <w:i w:val="false"/>
                <w:color w:val="000000"/>
                <w:sz w:val="20"/>
              </w:rPr>
              <w:t>
Раимбердиев Е.П. – 100,0 га</w:t>
            </w:r>
          </w:p>
          <w:p>
            <w:pPr>
              <w:spacing w:after="20"/>
              <w:ind w:left="20"/>
              <w:jc w:val="both"/>
            </w:pPr>
            <w:r>
              <w:rPr>
                <w:rFonts w:ascii="Times New Roman"/>
                <w:b w:val="false"/>
                <w:i w:val="false"/>
                <w:color w:val="000000"/>
                <w:sz w:val="20"/>
              </w:rPr>
              <w:t>
Жаминов Н.Р – 100,0 га</w:t>
            </w:r>
          </w:p>
          <w:p>
            <w:pPr>
              <w:spacing w:after="20"/>
              <w:ind w:left="20"/>
              <w:jc w:val="both"/>
            </w:pPr>
            <w:r>
              <w:rPr>
                <w:rFonts w:ascii="Times New Roman"/>
                <w:b w:val="false"/>
                <w:i w:val="false"/>
                <w:color w:val="000000"/>
                <w:sz w:val="20"/>
              </w:rPr>
              <w:t>
Жартыбай Ә.С – 101,0 га</w:t>
            </w:r>
          </w:p>
          <w:p>
            <w:pPr>
              <w:spacing w:after="20"/>
              <w:ind w:left="20"/>
              <w:jc w:val="both"/>
            </w:pPr>
            <w:r>
              <w:rPr>
                <w:rFonts w:ascii="Times New Roman"/>
                <w:b w:val="false"/>
                <w:i w:val="false"/>
                <w:color w:val="000000"/>
                <w:sz w:val="20"/>
              </w:rPr>
              <w:t>
Борашев К.К - 21,1 га</w:t>
            </w:r>
          </w:p>
          <w:p>
            <w:pPr>
              <w:spacing w:after="20"/>
              <w:ind w:left="20"/>
              <w:jc w:val="both"/>
            </w:pPr>
            <w:r>
              <w:rPr>
                <w:rFonts w:ascii="Times New Roman"/>
                <w:b w:val="false"/>
                <w:i w:val="false"/>
                <w:color w:val="000000"/>
                <w:sz w:val="20"/>
              </w:rPr>
              <w:t>
Джуматаев Ж. Б – 1,5 га</w:t>
            </w:r>
          </w:p>
          <w:p>
            <w:pPr>
              <w:spacing w:after="20"/>
              <w:ind w:left="20"/>
              <w:jc w:val="both"/>
            </w:pPr>
            <w:r>
              <w:rPr>
                <w:rFonts w:ascii="Times New Roman"/>
                <w:b w:val="false"/>
                <w:i w:val="false"/>
                <w:color w:val="000000"/>
                <w:sz w:val="20"/>
              </w:rPr>
              <w:t>
Оразымбетова М – 0,86 га</w:t>
            </w:r>
          </w:p>
          <w:p>
            <w:pPr>
              <w:spacing w:after="20"/>
              <w:ind w:left="20"/>
              <w:jc w:val="both"/>
            </w:pPr>
            <w:r>
              <w:rPr>
                <w:rFonts w:ascii="Times New Roman"/>
                <w:b w:val="false"/>
                <w:i w:val="false"/>
                <w:color w:val="000000"/>
                <w:sz w:val="20"/>
              </w:rPr>
              <w:t>
Горгопина Т.И – 18,24 га</w:t>
            </w:r>
          </w:p>
          <w:p>
            <w:pPr>
              <w:spacing w:after="20"/>
              <w:ind w:left="20"/>
              <w:jc w:val="both"/>
            </w:pPr>
            <w:r>
              <w:rPr>
                <w:rFonts w:ascii="Times New Roman"/>
                <w:b w:val="false"/>
                <w:i w:val="false"/>
                <w:color w:val="000000"/>
                <w:sz w:val="20"/>
              </w:rPr>
              <w:t>
Джуматаев Б.Б. – 5,2 га</w:t>
            </w:r>
          </w:p>
          <w:p>
            <w:pPr>
              <w:spacing w:after="20"/>
              <w:ind w:left="20"/>
              <w:jc w:val="both"/>
            </w:pPr>
            <w:r>
              <w:rPr>
                <w:rFonts w:ascii="Times New Roman"/>
                <w:b w:val="false"/>
                <w:i w:val="false"/>
                <w:color w:val="000000"/>
                <w:sz w:val="20"/>
              </w:rPr>
              <w:t>
Естемесов А.Б – 194 га</w:t>
            </w:r>
          </w:p>
          <w:p>
            <w:pPr>
              <w:spacing w:after="20"/>
              <w:ind w:left="20"/>
              <w:jc w:val="both"/>
            </w:pPr>
            <w:r>
              <w:rPr>
                <w:rFonts w:ascii="Times New Roman"/>
                <w:b w:val="false"/>
                <w:i w:val="false"/>
                <w:color w:val="000000"/>
                <w:sz w:val="20"/>
              </w:rPr>
              <w:t>
Койшыгулова Н. – 1,0 га</w:t>
            </w:r>
          </w:p>
          <w:p>
            <w:pPr>
              <w:spacing w:after="20"/>
              <w:ind w:left="20"/>
              <w:jc w:val="both"/>
            </w:pPr>
            <w:r>
              <w:rPr>
                <w:rFonts w:ascii="Times New Roman"/>
                <w:b w:val="false"/>
                <w:i w:val="false"/>
                <w:color w:val="000000"/>
                <w:sz w:val="20"/>
              </w:rPr>
              <w:t>
Сейтбекова А.Ж. – 132,0 га</w:t>
            </w:r>
          </w:p>
          <w:p>
            <w:pPr>
              <w:spacing w:after="20"/>
              <w:ind w:left="20"/>
              <w:jc w:val="both"/>
            </w:pPr>
            <w:r>
              <w:rPr>
                <w:rFonts w:ascii="Times New Roman"/>
                <w:b w:val="false"/>
                <w:i w:val="false"/>
                <w:color w:val="000000"/>
                <w:sz w:val="20"/>
              </w:rPr>
              <w:t>
Аманбаева Г.А. – 161 га</w:t>
            </w:r>
          </w:p>
          <w:p>
            <w:pPr>
              <w:spacing w:after="20"/>
              <w:ind w:left="20"/>
              <w:jc w:val="both"/>
            </w:pPr>
            <w:r>
              <w:rPr>
                <w:rFonts w:ascii="Times New Roman"/>
                <w:b w:val="false"/>
                <w:i w:val="false"/>
                <w:color w:val="000000"/>
                <w:sz w:val="20"/>
              </w:rPr>
              <w:t>
Елеуов Ф.Б – 4,0 га</w:t>
            </w:r>
          </w:p>
          <w:p>
            <w:pPr>
              <w:spacing w:after="20"/>
              <w:ind w:left="20"/>
              <w:jc w:val="both"/>
            </w:pPr>
            <w:r>
              <w:rPr>
                <w:rFonts w:ascii="Times New Roman"/>
                <w:b w:val="false"/>
                <w:i w:val="false"/>
                <w:color w:val="000000"/>
                <w:sz w:val="20"/>
              </w:rPr>
              <w:t>
Бурашов Н.К – 54,49 га</w:t>
            </w:r>
          </w:p>
          <w:p>
            <w:pPr>
              <w:spacing w:after="20"/>
              <w:ind w:left="20"/>
              <w:jc w:val="both"/>
            </w:pPr>
            <w:r>
              <w:rPr>
                <w:rFonts w:ascii="Times New Roman"/>
                <w:b w:val="false"/>
                <w:i w:val="false"/>
                <w:color w:val="000000"/>
                <w:sz w:val="20"/>
              </w:rPr>
              <w:t>
Туребекова Ж.К – 3,0 га</w:t>
            </w:r>
          </w:p>
          <w:p>
            <w:pPr>
              <w:spacing w:after="20"/>
              <w:ind w:left="20"/>
              <w:jc w:val="both"/>
            </w:pPr>
            <w:r>
              <w:rPr>
                <w:rFonts w:ascii="Times New Roman"/>
                <w:b w:val="false"/>
                <w:i w:val="false"/>
                <w:color w:val="000000"/>
                <w:sz w:val="20"/>
              </w:rPr>
              <w:t>
Қорытынды: 97 6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Жүрімбай</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Ақбастау</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2683</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Кудиярова Г.С. – 17,0 га</w:t>
            </w:r>
          </w:p>
          <w:p>
            <w:pPr>
              <w:spacing w:after="20"/>
              <w:ind w:left="20"/>
              <w:jc w:val="both"/>
            </w:pPr>
            <w:r>
              <w:rPr>
                <w:rFonts w:ascii="Times New Roman"/>
                <w:b w:val="false"/>
                <w:i w:val="false"/>
                <w:color w:val="000000"/>
                <w:sz w:val="20"/>
              </w:rPr>
              <w:t>
Ертаев Л – 203,38 га</w:t>
            </w:r>
          </w:p>
          <w:p>
            <w:pPr>
              <w:spacing w:after="20"/>
              <w:ind w:left="20"/>
              <w:jc w:val="both"/>
            </w:pPr>
            <w:r>
              <w:rPr>
                <w:rFonts w:ascii="Times New Roman"/>
                <w:b w:val="false"/>
                <w:i w:val="false"/>
                <w:color w:val="000000"/>
                <w:sz w:val="20"/>
              </w:rPr>
              <w:t>
Естемесов А. – 194 га</w:t>
            </w:r>
          </w:p>
          <w:p>
            <w:pPr>
              <w:spacing w:after="20"/>
              <w:ind w:left="20"/>
              <w:jc w:val="both"/>
            </w:pPr>
            <w:r>
              <w:rPr>
                <w:rFonts w:ascii="Times New Roman"/>
                <w:b w:val="false"/>
                <w:i w:val="false"/>
                <w:color w:val="000000"/>
                <w:sz w:val="20"/>
              </w:rPr>
              <w:t>
Алимбаев Е.Т – 93,6 га</w:t>
            </w:r>
          </w:p>
          <w:p>
            <w:pPr>
              <w:spacing w:after="20"/>
              <w:ind w:left="20"/>
              <w:jc w:val="both"/>
            </w:pPr>
            <w:r>
              <w:rPr>
                <w:rFonts w:ascii="Times New Roman"/>
                <w:b w:val="false"/>
                <w:i w:val="false"/>
                <w:color w:val="000000"/>
                <w:sz w:val="20"/>
              </w:rPr>
              <w:t>
Абдиманова С. – 7,8 га</w:t>
            </w:r>
          </w:p>
          <w:p>
            <w:pPr>
              <w:spacing w:after="20"/>
              <w:ind w:left="20"/>
              <w:jc w:val="both"/>
            </w:pPr>
            <w:r>
              <w:rPr>
                <w:rFonts w:ascii="Times New Roman"/>
                <w:b w:val="false"/>
                <w:i w:val="false"/>
                <w:color w:val="000000"/>
                <w:sz w:val="20"/>
              </w:rPr>
              <w:t>
Оракова Л. – 12,3 га</w:t>
            </w:r>
          </w:p>
          <w:p>
            <w:pPr>
              <w:spacing w:after="20"/>
              <w:ind w:left="20"/>
              <w:jc w:val="both"/>
            </w:pPr>
            <w:r>
              <w:rPr>
                <w:rFonts w:ascii="Times New Roman"/>
                <w:b w:val="false"/>
                <w:i w:val="false"/>
                <w:color w:val="000000"/>
                <w:sz w:val="20"/>
              </w:rPr>
              <w:t>
Ертаева Б. – 8,88 га</w:t>
            </w:r>
          </w:p>
          <w:p>
            <w:pPr>
              <w:spacing w:after="20"/>
              <w:ind w:left="20"/>
              <w:jc w:val="both"/>
            </w:pPr>
            <w:r>
              <w:rPr>
                <w:rFonts w:ascii="Times New Roman"/>
                <w:b w:val="false"/>
                <w:i w:val="false"/>
                <w:color w:val="000000"/>
                <w:sz w:val="20"/>
              </w:rPr>
              <w:t>
Жаикбаев С.Ж – 198,8 га</w:t>
            </w:r>
          </w:p>
          <w:p>
            <w:pPr>
              <w:spacing w:after="20"/>
              <w:ind w:left="20"/>
              <w:jc w:val="both"/>
            </w:pPr>
            <w:r>
              <w:rPr>
                <w:rFonts w:ascii="Times New Roman"/>
                <w:b w:val="false"/>
                <w:i w:val="false"/>
                <w:color w:val="000000"/>
                <w:sz w:val="20"/>
              </w:rPr>
              <w:t>
Темербекова Ж –5,0 га</w:t>
            </w:r>
          </w:p>
          <w:p>
            <w:pPr>
              <w:spacing w:after="20"/>
              <w:ind w:left="20"/>
              <w:jc w:val="both"/>
            </w:pPr>
            <w:r>
              <w:rPr>
                <w:rFonts w:ascii="Times New Roman"/>
                <w:b w:val="false"/>
                <w:i w:val="false"/>
                <w:color w:val="000000"/>
                <w:sz w:val="20"/>
              </w:rPr>
              <w:t>
Темірбекова Ұ.О – 45,0 га Дүрәліұлы А. – 22,0 га</w:t>
            </w:r>
          </w:p>
          <w:p>
            <w:pPr>
              <w:spacing w:after="20"/>
              <w:ind w:left="20"/>
              <w:jc w:val="both"/>
            </w:pPr>
            <w:r>
              <w:rPr>
                <w:rFonts w:ascii="Times New Roman"/>
                <w:b w:val="false"/>
                <w:i w:val="false"/>
                <w:color w:val="000000"/>
                <w:sz w:val="20"/>
              </w:rPr>
              <w:t>
Сейталиева М – 6,0 га</w:t>
            </w:r>
          </w:p>
          <w:p>
            <w:pPr>
              <w:spacing w:after="20"/>
              <w:ind w:left="20"/>
              <w:jc w:val="both"/>
            </w:pPr>
            <w:r>
              <w:rPr>
                <w:rFonts w:ascii="Times New Roman"/>
                <w:b w:val="false"/>
                <w:i w:val="false"/>
                <w:color w:val="000000"/>
                <w:sz w:val="20"/>
              </w:rPr>
              <w:t>
Кобесов А.С – 13,0 га</w:t>
            </w:r>
          </w:p>
          <w:p>
            <w:pPr>
              <w:spacing w:after="20"/>
              <w:ind w:left="20"/>
              <w:jc w:val="both"/>
            </w:pPr>
            <w:r>
              <w:rPr>
                <w:rFonts w:ascii="Times New Roman"/>
                <w:b w:val="false"/>
                <w:i w:val="false"/>
                <w:color w:val="000000"/>
                <w:sz w:val="20"/>
              </w:rPr>
              <w:t>
Имантаев Ж.А – 1,0 га</w:t>
            </w:r>
          </w:p>
          <w:p>
            <w:pPr>
              <w:spacing w:after="20"/>
              <w:ind w:left="20"/>
              <w:jc w:val="both"/>
            </w:pPr>
            <w:r>
              <w:rPr>
                <w:rFonts w:ascii="Times New Roman"/>
                <w:b w:val="false"/>
                <w:i w:val="false"/>
                <w:color w:val="000000"/>
                <w:sz w:val="20"/>
              </w:rPr>
              <w:t>
Саурыков Е.С – 173,46 га</w:t>
            </w:r>
          </w:p>
          <w:p>
            <w:pPr>
              <w:spacing w:after="20"/>
              <w:ind w:left="20"/>
              <w:jc w:val="both"/>
            </w:pPr>
            <w:r>
              <w:rPr>
                <w:rFonts w:ascii="Times New Roman"/>
                <w:b w:val="false"/>
                <w:i w:val="false"/>
                <w:color w:val="000000"/>
                <w:sz w:val="20"/>
              </w:rPr>
              <w:t>
Булекбаев Г.А – 80,0 га</w:t>
            </w:r>
          </w:p>
          <w:p>
            <w:pPr>
              <w:spacing w:after="20"/>
              <w:ind w:left="20"/>
              <w:jc w:val="both"/>
            </w:pPr>
            <w:r>
              <w:rPr>
                <w:rFonts w:ascii="Times New Roman"/>
                <w:b w:val="false"/>
                <w:i w:val="false"/>
                <w:color w:val="000000"/>
                <w:sz w:val="20"/>
              </w:rPr>
              <w:t>
Абильдаев Г.Б. – 10,9 га</w:t>
            </w:r>
          </w:p>
          <w:p>
            <w:pPr>
              <w:spacing w:after="20"/>
              <w:ind w:left="20"/>
              <w:jc w:val="both"/>
            </w:pPr>
            <w:r>
              <w:rPr>
                <w:rFonts w:ascii="Times New Roman"/>
                <w:b w:val="false"/>
                <w:i w:val="false"/>
                <w:color w:val="000000"/>
                <w:sz w:val="20"/>
              </w:rPr>
              <w:t>
Салиев Р – 397,6 га</w:t>
            </w:r>
          </w:p>
          <w:p>
            <w:pPr>
              <w:spacing w:after="20"/>
              <w:ind w:left="20"/>
              <w:jc w:val="both"/>
            </w:pPr>
            <w:r>
              <w:rPr>
                <w:rFonts w:ascii="Times New Roman"/>
                <w:b w:val="false"/>
                <w:i w:val="false"/>
                <w:color w:val="000000"/>
                <w:sz w:val="20"/>
              </w:rPr>
              <w:t>
"Бірлік" ӨК - 1526 га</w:t>
            </w:r>
          </w:p>
          <w:p>
            <w:pPr>
              <w:spacing w:after="20"/>
              <w:ind w:left="20"/>
              <w:jc w:val="both"/>
            </w:pPr>
            <w:r>
              <w:rPr>
                <w:rFonts w:ascii="Times New Roman"/>
                <w:b w:val="false"/>
                <w:i w:val="false"/>
                <w:color w:val="000000"/>
                <w:sz w:val="20"/>
              </w:rPr>
              <w:t>
Қорытынды: 2822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Қарасаз ауылдық округі бойынша жайылымдарды басқару және оларды пайдалану жөніндегі 2022-2023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both"/>
      </w:pPr>
      <w:r>
        <w:rPr>
          <w:rFonts w:ascii="Times New Roman"/>
          <w:b w:val="false"/>
          <w:i w:val="false"/>
          <w:color w:val="000000"/>
          <w:sz w:val="28"/>
        </w:rPr>
        <w:t>
      Ескертпе: 1, 2, 3, 4 – жылына өрісті пайдалану кезегі.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Қарасаз ауылдық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Қарасаз ауылдық округі бойынша жайылымдарды басқару және оларды пайдалану жөніндегі 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133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8133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Қарасаз ауылдық округі бойынша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Қарасаз ауылдық округі бойынша жайылымдарды басқару және оларды пайдалану жөніндегі 2022-2023 жылдарға арналған жоспарға 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Қарасаз ауылдық округі бойынша жайылымдарды басқару және оларды пайдалану жөніндегі 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өрістерсаны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өрістер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ӨК – өндірістік кооператив</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Қарасаз ауылдық округі бойынша жайылымдарды басқару және оларды пайдалану жөніндегі 2022-2023 жылдарға арналған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шекералары және алаңдары белгіленген карта</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2230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8-қосымша</w:t>
            </w:r>
          </w:p>
        </w:tc>
      </w:tr>
    </w:tbl>
    <w:p>
      <w:pPr>
        <w:spacing w:after="0"/>
        <w:ind w:left="0"/>
        <w:jc w:val="left"/>
      </w:pPr>
      <w:r>
        <w:rPr>
          <w:rFonts w:ascii="Times New Roman"/>
          <w:b/>
          <w:i w:val="false"/>
          <w:color w:val="000000"/>
        </w:rPr>
        <w:t xml:space="preserve"> Қошқарата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Қошқарата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(бұдан әрі - Жайылымдар туралы Заң),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11)құқық белгілейтін құжаттар негізінде жер санаттары, жер учаскелерінің меншік иелері және жер пайдаланушылар бөлінісінде Қошқарата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Әкімшілік-аумақтық бөлініс бойынша Қошқарата ауылдық округінде 3 ауылдық елді мекен бар.</w:t>
      </w:r>
    </w:p>
    <w:p>
      <w:pPr>
        <w:spacing w:after="0"/>
        <w:ind w:left="0"/>
        <w:jc w:val="both"/>
      </w:pPr>
      <w:r>
        <w:rPr>
          <w:rFonts w:ascii="Times New Roman"/>
          <w:b w:val="false"/>
          <w:i w:val="false"/>
          <w:color w:val="000000"/>
          <w:sz w:val="28"/>
        </w:rPr>
        <w:t>
      Ауылдық округі аумағының жалпы ауданы 21743 га, ауыл шаруашылығы мақсатындағы жерлер – 16515 га, оның ішінде егістік – 8769 гектар, жайылым – 7656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16515 га;</w:t>
      </w:r>
    </w:p>
    <w:p>
      <w:pPr>
        <w:spacing w:after="0"/>
        <w:ind w:left="0"/>
        <w:jc w:val="both"/>
      </w:pPr>
      <w:r>
        <w:rPr>
          <w:rFonts w:ascii="Times New Roman"/>
          <w:b w:val="false"/>
          <w:i w:val="false"/>
          <w:color w:val="000000"/>
          <w:sz w:val="28"/>
        </w:rPr>
        <w:t>
      елді мекендер жері – 2394,00 га;</w:t>
      </w:r>
    </w:p>
    <w:p>
      <w:pPr>
        <w:spacing w:after="0"/>
        <w:ind w:left="0"/>
        <w:jc w:val="both"/>
      </w:pPr>
      <w:r>
        <w:rPr>
          <w:rFonts w:ascii="Times New Roman"/>
          <w:b w:val="false"/>
          <w:i w:val="false"/>
          <w:color w:val="000000"/>
          <w:sz w:val="28"/>
        </w:rPr>
        <w:t>
      басқа да жерлер – 49 га;</w:t>
      </w:r>
    </w:p>
    <w:p>
      <w:pPr>
        <w:spacing w:after="0"/>
        <w:ind w:left="0"/>
        <w:jc w:val="both"/>
      </w:pPr>
      <w:r>
        <w:rPr>
          <w:rFonts w:ascii="Times New Roman"/>
          <w:b w:val="false"/>
          <w:i w:val="false"/>
          <w:color w:val="000000"/>
          <w:sz w:val="28"/>
        </w:rPr>
        <w:t>
      қордағы жерлер – 1368 га;</w:t>
      </w:r>
    </w:p>
    <w:p>
      <w:pPr>
        <w:spacing w:after="0"/>
        <w:ind w:left="0"/>
        <w:jc w:val="both"/>
      </w:pPr>
      <w:r>
        <w:rPr>
          <w:rFonts w:ascii="Times New Roman"/>
          <w:b w:val="false"/>
          <w:i w:val="false"/>
          <w:color w:val="000000"/>
          <w:sz w:val="28"/>
        </w:rPr>
        <w:t>
      Табиғи жағдайлар бойынша Қошқарата ауылдық округі таулы аймақ шегінде орналасқан, күрт континенттік, қысы қатал, жиі қарлы боран соғады, жазы орташа ыстық, жылдық жауын-шашынның аз мөлшерімен сипатталады.</w:t>
      </w:r>
    </w:p>
    <w:p>
      <w:pPr>
        <w:spacing w:after="0"/>
        <w:ind w:left="0"/>
        <w:jc w:val="both"/>
      </w:pPr>
      <w:r>
        <w:rPr>
          <w:rFonts w:ascii="Times New Roman"/>
          <w:b w:val="false"/>
          <w:i w:val="false"/>
          <w:color w:val="000000"/>
          <w:sz w:val="28"/>
        </w:rPr>
        <w:t>
      Топырақ негізінен қара түсті.</w:t>
      </w:r>
    </w:p>
    <w:p>
      <w:pPr>
        <w:spacing w:after="0"/>
        <w:ind w:left="0"/>
        <w:jc w:val="both"/>
      </w:pPr>
      <w:r>
        <w:rPr>
          <w:rFonts w:ascii="Times New Roman"/>
          <w:b w:val="false"/>
          <w:i w:val="false"/>
          <w:color w:val="000000"/>
          <w:sz w:val="28"/>
        </w:rPr>
        <w:t>
      Қошқарата ауылдық округінде 1 биотермиялық шұңқыр (Беккер шұңқыры) бар.</w:t>
      </w:r>
    </w:p>
    <w:p>
      <w:pPr>
        <w:spacing w:after="0"/>
        <w:ind w:left="0"/>
        <w:jc w:val="both"/>
      </w:pPr>
      <w:r>
        <w:rPr>
          <w:rFonts w:ascii="Times New Roman"/>
          <w:b w:val="false"/>
          <w:i w:val="false"/>
          <w:color w:val="000000"/>
          <w:sz w:val="28"/>
        </w:rPr>
        <w:t>
      2022 жылдың 1 қаңтарына Қошқарата ауылдық округінде (халықтың жеке ауласы және ЖК, ШҚ) ірі қара мал 2580 бас, оның ішінде 1885 бас аналық мал, қой мен ешкі 16833 бас, 852 бас жылқы бар. Оның ішінде:</w:t>
      </w:r>
    </w:p>
    <w:p>
      <w:pPr>
        <w:spacing w:after="0"/>
        <w:ind w:left="0"/>
        <w:jc w:val="both"/>
      </w:pPr>
      <w:r>
        <w:rPr>
          <w:rFonts w:ascii="Times New Roman"/>
          <w:b w:val="false"/>
          <w:i w:val="false"/>
          <w:color w:val="000000"/>
          <w:sz w:val="28"/>
        </w:rPr>
        <w:t>
      Қошқарата ауылында ірі қара мал 1474 бас, оның ішінде 1125 бас аналық мал, қой мен ешкі 7593 бас, жылқы 218 бас. Жайылым алаңы - 1778,9 гектар.</w:t>
      </w:r>
    </w:p>
    <w:p>
      <w:pPr>
        <w:spacing w:after="0"/>
        <w:ind w:left="0"/>
        <w:jc w:val="both"/>
      </w:pPr>
      <w:r>
        <w:rPr>
          <w:rFonts w:ascii="Times New Roman"/>
          <w:b w:val="false"/>
          <w:i w:val="false"/>
          <w:color w:val="000000"/>
          <w:sz w:val="28"/>
        </w:rPr>
        <w:t>
      Қызтоған ауылында ірі қара мал 334 бас, оның ішінде 293 бас аналық мал, қой мен ешкі 2566 бас, жылқы 190 бас. Жайылым алаңы - 787,5 гектар.</w:t>
      </w:r>
    </w:p>
    <w:p>
      <w:pPr>
        <w:spacing w:after="0"/>
        <w:ind w:left="0"/>
        <w:jc w:val="both"/>
      </w:pPr>
      <w:r>
        <w:rPr>
          <w:rFonts w:ascii="Times New Roman"/>
          <w:b w:val="false"/>
          <w:i w:val="false"/>
          <w:color w:val="000000"/>
          <w:sz w:val="28"/>
        </w:rPr>
        <w:t>
      Ақтасты ауылында ірі қара мал 452 бас, оның ішінде 357 бас аналық мал, қой мен ешкі 2271 бас, жылқы 243 бас. Жайылым алаңы - 856 гектар.</w:t>
      </w:r>
    </w:p>
    <w:p>
      <w:pPr>
        <w:spacing w:after="0"/>
        <w:ind w:left="0"/>
        <w:jc w:val="both"/>
      </w:pPr>
      <w:r>
        <w:rPr>
          <w:rFonts w:ascii="Times New Roman"/>
          <w:b w:val="false"/>
          <w:i w:val="false"/>
          <w:color w:val="000000"/>
          <w:sz w:val="28"/>
        </w:rPr>
        <w:t>
      Аылдық округ бойынша ЖК, шаруа және фермерлік қожалықтардағы мал басы: ірі қара мал 320 бас, оның ішінде 120 бас аналық мал, қой мен ешкі 4241 бас, жылқы 201 бас. Шаруа және фермер қожалықтарының жайылымдар алаңы - 4329 гектар.</w:t>
      </w:r>
    </w:p>
    <w:p>
      <w:pPr>
        <w:spacing w:after="0"/>
        <w:ind w:left="0"/>
        <w:jc w:val="both"/>
      </w:pPr>
      <w:r>
        <w:rPr>
          <w:rFonts w:ascii="Times New Roman"/>
          <w:b w:val="false"/>
          <w:i w:val="false"/>
          <w:color w:val="000000"/>
          <w:sz w:val="28"/>
        </w:rPr>
        <w:t>
      Ауылдық округ бойынша ауыл шаруашылығы малдарын жайылымдық алқаптармен қамтамасыз ету үшін барлығы 7656,4 гектар, елді мекен аумағы шегінде 3422,4 гектар жайылым бар.</w:t>
      </w:r>
    </w:p>
    <w:p>
      <w:pPr>
        <w:spacing w:after="0"/>
        <w:ind w:left="0"/>
        <w:jc w:val="both"/>
      </w:pPr>
      <w:r>
        <w:rPr>
          <w:rFonts w:ascii="Times New Roman"/>
          <w:b w:val="false"/>
          <w:i w:val="false"/>
          <w:color w:val="000000"/>
          <w:sz w:val="28"/>
        </w:rPr>
        <w:t>
      ІҚМ - 7 табын, жылқы – 2 үйір, қой мен ешкі - 12 кезек және 6 отар бар.</w:t>
      </w:r>
    </w:p>
    <w:p>
      <w:pPr>
        <w:spacing w:after="0"/>
        <w:ind w:left="0"/>
        <w:jc w:val="both"/>
      </w:pPr>
      <w:r>
        <w:rPr>
          <w:rFonts w:ascii="Times New Roman"/>
          <w:b w:val="false"/>
          <w:i w:val="false"/>
          <w:color w:val="000000"/>
          <w:sz w:val="28"/>
        </w:rPr>
        <w:t>
      Ауылдық округте екпе және аридті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(Қошқарата, Ақтасты, Қызтоған ауылдары) ауыл шаруашылығы жануарларының аналық (сауын) мал басын ұстау бойынша жайылымық алқаптарында 3422,4 га көлемінде, жүктеме нормасы 0,8*4 га*1775 бас болғанда қажеттілік 5680 га құрайды.</w:t>
      </w:r>
    </w:p>
    <w:p>
      <w:pPr>
        <w:spacing w:after="0"/>
        <w:ind w:left="0"/>
        <w:jc w:val="both"/>
      </w:pPr>
      <w:r>
        <w:rPr>
          <w:rFonts w:ascii="Times New Roman"/>
          <w:b w:val="false"/>
          <w:i w:val="false"/>
          <w:color w:val="000000"/>
          <w:sz w:val="28"/>
        </w:rPr>
        <w:t>
      Жергілікті халықтың басқа да ауыл шаруашылығы малдарын жаю бойынша жайылымдық жер қажеттілігі 12333 га. Жайылымдардың жалпы алаңдарына түсетін жүктеменің шекті рұқсат етілетін нормасы бойынша ІҚМ - 0,8* 4 га*бас, қой мен ешкі – 0,1*4 га*бас, жылқы –1*4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- 685 бас*0,8*4 га = 2192 га;</w:t>
      </w:r>
    </w:p>
    <w:p>
      <w:pPr>
        <w:spacing w:after="0"/>
        <w:ind w:left="0"/>
        <w:jc w:val="both"/>
      </w:pPr>
      <w:r>
        <w:rPr>
          <w:rFonts w:ascii="Times New Roman"/>
          <w:b w:val="false"/>
          <w:i w:val="false"/>
          <w:color w:val="000000"/>
          <w:sz w:val="28"/>
        </w:rPr>
        <w:t>
      қой мен ешкі үшін - 16833 бас*0,1*4 га = 6733 га;</w:t>
      </w:r>
    </w:p>
    <w:p>
      <w:pPr>
        <w:spacing w:after="0"/>
        <w:ind w:left="0"/>
        <w:jc w:val="both"/>
      </w:pPr>
      <w:r>
        <w:rPr>
          <w:rFonts w:ascii="Times New Roman"/>
          <w:b w:val="false"/>
          <w:i w:val="false"/>
          <w:color w:val="000000"/>
          <w:sz w:val="28"/>
        </w:rPr>
        <w:t xml:space="preserve">
      жылқы үшін - 852 бас*1*4 га = 3408 га; </w:t>
      </w:r>
    </w:p>
    <w:p>
      <w:pPr>
        <w:spacing w:after="0"/>
        <w:ind w:left="0"/>
        <w:jc w:val="both"/>
      </w:pPr>
      <w:r>
        <w:rPr>
          <w:rFonts w:ascii="Times New Roman"/>
          <w:b w:val="false"/>
          <w:i w:val="false"/>
          <w:color w:val="000000"/>
          <w:sz w:val="28"/>
        </w:rPr>
        <w:t>
      Барлығы: 12333 га.</w:t>
      </w:r>
    </w:p>
    <w:p>
      <w:pPr>
        <w:spacing w:after="0"/>
        <w:ind w:left="0"/>
        <w:jc w:val="both"/>
      </w:pPr>
      <w:r>
        <w:rPr>
          <w:rFonts w:ascii="Times New Roman"/>
          <w:b w:val="false"/>
          <w:i w:val="false"/>
          <w:color w:val="000000"/>
          <w:sz w:val="28"/>
        </w:rPr>
        <w:t>
      Жайылым алқаптарының қалыптасқан 891 гектар көлеміндегі қажеттілігін елді мекеннің ауылшаруашылық малдарын 844 га - Е.Тулеушовке, 7,4 га - Э.Дазиевке, 20 га - С.Абдикеровке, 156,8 га - Н.Исаковқа, 200 га - Г.Сыздыковаға (шаруа қожалықтарына) тиесілі жайылымдық жерлеріне жаю есебінен өтеуге болады.</w:t>
      </w:r>
    </w:p>
    <w:p>
      <w:pPr>
        <w:spacing w:after="0"/>
        <w:ind w:left="0"/>
        <w:jc w:val="both"/>
      </w:pPr>
      <w:r>
        <w:rPr>
          <w:rFonts w:ascii="Times New Roman"/>
          <w:b w:val="false"/>
          <w:i w:val="false"/>
          <w:color w:val="000000"/>
          <w:sz w:val="28"/>
        </w:rPr>
        <w:t>
      Осы Жоспардың 5-қосымшасына сәйкес, Қошқарата ауылдық округінің жергілікті халқының ауыл шаруашылығы жануарларының мал басына қажетті жетіспейтін жайылымды шешу жолы:</w:t>
      </w:r>
    </w:p>
    <w:p>
      <w:pPr>
        <w:spacing w:after="0"/>
        <w:ind w:left="0"/>
        <w:jc w:val="both"/>
      </w:pPr>
      <w:r>
        <w:rPr>
          <w:rFonts w:ascii="Times New Roman"/>
          <w:b w:val="false"/>
          <w:i w:val="false"/>
          <w:color w:val="000000"/>
          <w:sz w:val="28"/>
        </w:rPr>
        <w:t xml:space="preserve">
      1) "Жуалы ауданы әкімдігінің ауылдық округтерге маусымдық жайылым жерлерді бекіту туралы" 2021 жылғы 06 желтоқсандағы №457 қаулысына сәйкес Қошқарата ауылдық округінің аумағынан бекітіліп берілген 1368,5 га жайылымдық жер учаскесіне сауынды сиырларды жаю. </w:t>
      </w:r>
    </w:p>
    <w:p>
      <w:pPr>
        <w:spacing w:after="0"/>
        <w:ind w:left="0"/>
        <w:jc w:val="both"/>
      </w:pPr>
      <w:r>
        <w:rPr>
          <w:rFonts w:ascii="Times New Roman"/>
          <w:b w:val="false"/>
          <w:i w:val="false"/>
          <w:color w:val="000000"/>
          <w:sz w:val="28"/>
        </w:rPr>
        <w:t xml:space="preserve">
      2)округтің шалғайдағы жайылымдарына ауыстыру жолымен 745 бас МІҚ, 55 бас жылқы 2603,5 га жайылымға орналастырылады. </w:t>
      </w:r>
    </w:p>
    <w:p>
      <w:pPr>
        <w:spacing w:after="0"/>
        <w:ind w:left="0"/>
        <w:jc w:val="both"/>
      </w:pPr>
      <w:r>
        <w:rPr>
          <w:rFonts w:ascii="Times New Roman"/>
          <w:b w:val="false"/>
          <w:i w:val="false"/>
          <w:color w:val="000000"/>
          <w:sz w:val="28"/>
        </w:rPr>
        <w:t>
      3)орман қоры есебінен округ тұрғындарына уақытша маусымдық мал жаю үшін пайдалануға берілген 335 га жайылымға 25 бас жылқы, 587 бас қой мен ешкілерді жаю.</w:t>
      </w:r>
    </w:p>
    <w:p>
      <w:pPr>
        <w:spacing w:after="0"/>
        <w:ind w:left="0"/>
        <w:jc w:val="both"/>
      </w:pPr>
      <w:r>
        <w:rPr>
          <w:rFonts w:ascii="Times New Roman"/>
          <w:b w:val="false"/>
          <w:i w:val="false"/>
          <w:color w:val="000000"/>
          <w:sz w:val="28"/>
        </w:rPr>
        <w:t>
      4)6 шаруа қожалыққа берілген 5-7 шақырым радиуста орналасқан 370 га жайылымдық жерді қайтару жұмыстары жүргізілуде.</w:t>
      </w:r>
    </w:p>
    <w:p>
      <w:pPr>
        <w:spacing w:after="0"/>
        <w:ind w:left="0"/>
        <w:jc w:val="both"/>
      </w:pPr>
      <w:r>
        <w:rPr>
          <w:rFonts w:ascii="Times New Roman"/>
          <w:b w:val="false"/>
          <w:i w:val="false"/>
          <w:color w:val="000000"/>
          <w:sz w:val="28"/>
        </w:rPr>
        <w:t>
      Барлық қажетті 4677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Қошқарата ауылдық округі бойынша жайылымдарды басқару және оларды пайдалану жөніндегі 2022-2023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Қошқарата ауылдық округінің аумағында жайылымдардың орналасу схемасы (картасы) </w:t>
      </w:r>
    </w:p>
    <w:p>
      <w:pPr>
        <w:spacing w:after="0"/>
        <w:ind w:left="0"/>
        <w:jc w:val="left"/>
      </w:pPr>
      <w:r>
        <w:br/>
      </w:r>
    </w:p>
    <w:p>
      <w:pPr>
        <w:spacing w:after="0"/>
        <w:ind w:left="0"/>
        <w:jc w:val="both"/>
      </w:pPr>
      <w:r>
        <w:drawing>
          <wp:inline distT="0" distB="0" distL="0" distR="0">
            <wp:extent cx="77724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7724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10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8100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Қошқарата ауылдық округі аумағындағы жер учаскелерінің меншік иелерінің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шартты мал басына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Тулеушов Ерболат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Қошатаев 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Талипбеков Досымбек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Пернебек Жанболат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Шыршықбаев Жаңабек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Абдікадиров Мейрамбек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Мади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Бердалиева Роза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Муцалх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Элик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Ислам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Ардақ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Қыдырбав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Досмахан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Абдікадиров Баймен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Даулет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Дауренова Мейіркул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Нағашбек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Талипбеков Есенжан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Киргизбаев Сакен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Сауленбаев Ауесхан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Манас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Тастенбек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Абдікеров Сағынғали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Исақов Нұрлан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Мұхтарұлы Мейіржан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Гүлнар.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8 832, 4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-4 503, 4</w:t>
            </w:r>
          </w:p>
        </w:tc>
      </w:tr>
    </w:tbl>
    <w:p>
      <w:pPr>
        <w:spacing w:after="0"/>
        <w:ind w:left="0"/>
        <w:jc w:val="left"/>
      </w:pPr>
      <w:r>
        <w:rPr>
          <w:rFonts w:ascii="Times New Roman"/>
          <w:b/>
          <w:i w:val="false"/>
          <w:color w:val="000000"/>
        </w:rPr>
        <w:t xml:space="preserve"> Қошқарата ауылдық округі бойынша елді мекендер бөлінісінде ІҚМ аналық (сауын)мал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шартты мал басына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Қызтоған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Қошқарата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шартты мал басына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w:t>
            </w:r>
          </w:p>
          <w:p>
            <w:pPr>
              <w:spacing w:after="20"/>
              <w:ind w:left="20"/>
              <w:jc w:val="both"/>
            </w:pPr>
            <w:r>
              <w:rPr>
                <w:rFonts w:ascii="Times New Roman"/>
                <w:b w:val="false"/>
                <w:i w:val="false"/>
                <w:color w:val="000000"/>
                <w:sz w:val="20"/>
              </w:rPr>
              <w:t>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Тулеушов Е. -1500 га</w:t>
            </w:r>
          </w:p>
          <w:p>
            <w:pPr>
              <w:spacing w:after="20"/>
              <w:ind w:left="20"/>
              <w:jc w:val="both"/>
            </w:pPr>
            <w:r>
              <w:rPr>
                <w:rFonts w:ascii="Times New Roman"/>
                <w:b w:val="false"/>
                <w:i w:val="false"/>
                <w:color w:val="000000"/>
                <w:sz w:val="20"/>
              </w:rPr>
              <w:t>
Кошатаев А.-150 га</w:t>
            </w:r>
          </w:p>
          <w:p>
            <w:pPr>
              <w:spacing w:after="20"/>
              <w:ind w:left="20"/>
              <w:jc w:val="both"/>
            </w:pPr>
            <w:r>
              <w:rPr>
                <w:rFonts w:ascii="Times New Roman"/>
                <w:b w:val="false"/>
                <w:i w:val="false"/>
                <w:color w:val="000000"/>
                <w:sz w:val="20"/>
              </w:rPr>
              <w:t>
Талипбеков Д. -130 га</w:t>
            </w:r>
          </w:p>
          <w:p>
            <w:pPr>
              <w:spacing w:after="20"/>
              <w:ind w:left="20"/>
              <w:jc w:val="both"/>
            </w:pPr>
            <w:r>
              <w:rPr>
                <w:rFonts w:ascii="Times New Roman"/>
                <w:b w:val="false"/>
                <w:i w:val="false"/>
                <w:color w:val="000000"/>
                <w:sz w:val="20"/>
              </w:rPr>
              <w:t>
Пернебеков Ж. -100 га</w:t>
            </w:r>
          </w:p>
          <w:p>
            <w:pPr>
              <w:spacing w:after="20"/>
              <w:ind w:left="20"/>
              <w:jc w:val="both"/>
            </w:pPr>
            <w:r>
              <w:rPr>
                <w:rFonts w:ascii="Times New Roman"/>
                <w:b w:val="false"/>
                <w:i w:val="false"/>
                <w:color w:val="000000"/>
                <w:sz w:val="20"/>
              </w:rPr>
              <w:t>
Шыршықбаев Ж. – 62 га</w:t>
            </w:r>
          </w:p>
          <w:p>
            <w:pPr>
              <w:spacing w:after="20"/>
              <w:ind w:left="20"/>
              <w:jc w:val="both"/>
            </w:pPr>
            <w:r>
              <w:rPr>
                <w:rFonts w:ascii="Times New Roman"/>
                <w:b w:val="false"/>
                <w:i w:val="false"/>
                <w:color w:val="000000"/>
                <w:sz w:val="20"/>
              </w:rPr>
              <w:t>
Тажибаев Д. -50 га</w:t>
            </w:r>
          </w:p>
          <w:p>
            <w:pPr>
              <w:spacing w:after="20"/>
              <w:ind w:left="20"/>
              <w:jc w:val="both"/>
            </w:pPr>
            <w:r>
              <w:rPr>
                <w:rFonts w:ascii="Times New Roman"/>
                <w:b w:val="false"/>
                <w:i w:val="false"/>
                <w:color w:val="000000"/>
                <w:sz w:val="20"/>
              </w:rPr>
              <w:t>
Талипбеков Е.-130 га</w:t>
            </w:r>
          </w:p>
          <w:p>
            <w:pPr>
              <w:spacing w:after="20"/>
              <w:ind w:left="20"/>
              <w:jc w:val="both"/>
            </w:pPr>
            <w:r>
              <w:rPr>
                <w:rFonts w:ascii="Times New Roman"/>
                <w:b w:val="false"/>
                <w:i w:val="false"/>
                <w:color w:val="000000"/>
                <w:sz w:val="20"/>
              </w:rPr>
              <w:t>
Киргизбаев С. -78 га</w:t>
            </w:r>
          </w:p>
          <w:p>
            <w:pPr>
              <w:spacing w:after="20"/>
              <w:ind w:left="20"/>
              <w:jc w:val="both"/>
            </w:pPr>
            <w:r>
              <w:rPr>
                <w:rFonts w:ascii="Times New Roman"/>
                <w:b w:val="false"/>
                <w:i w:val="false"/>
                <w:color w:val="000000"/>
                <w:sz w:val="20"/>
              </w:rPr>
              <w:t>
Абдикеров С.– 98 га</w:t>
            </w:r>
          </w:p>
          <w:p>
            <w:pPr>
              <w:spacing w:after="20"/>
              <w:ind w:left="20"/>
              <w:jc w:val="both"/>
            </w:pPr>
            <w:r>
              <w:rPr>
                <w:rFonts w:ascii="Times New Roman"/>
                <w:b w:val="false"/>
                <w:i w:val="false"/>
                <w:color w:val="000000"/>
                <w:sz w:val="20"/>
              </w:rPr>
              <w:t>
Исаков Н.– 200 га</w:t>
            </w:r>
          </w:p>
          <w:p>
            <w:pPr>
              <w:spacing w:after="20"/>
              <w:ind w:left="20"/>
              <w:jc w:val="both"/>
            </w:pPr>
            <w:r>
              <w:rPr>
                <w:rFonts w:ascii="Times New Roman"/>
                <w:b w:val="false"/>
                <w:i w:val="false"/>
                <w:color w:val="000000"/>
                <w:sz w:val="20"/>
              </w:rPr>
              <w:t>
Бегимбетов М. -17 га</w:t>
            </w:r>
          </w:p>
          <w:p>
            <w:pPr>
              <w:spacing w:after="20"/>
              <w:ind w:left="20"/>
              <w:jc w:val="both"/>
            </w:pPr>
            <w:r>
              <w:rPr>
                <w:rFonts w:ascii="Times New Roman"/>
                <w:b w:val="false"/>
                <w:i w:val="false"/>
                <w:color w:val="000000"/>
                <w:sz w:val="20"/>
              </w:rPr>
              <w:t>
Сыздыкова А. – 98 га</w:t>
            </w:r>
          </w:p>
          <w:p>
            <w:pPr>
              <w:spacing w:after="20"/>
              <w:ind w:left="20"/>
              <w:jc w:val="both"/>
            </w:pPr>
            <w:r>
              <w:rPr>
                <w:rFonts w:ascii="Times New Roman"/>
                <w:b w:val="false"/>
                <w:i w:val="false"/>
                <w:color w:val="000000"/>
                <w:sz w:val="20"/>
              </w:rPr>
              <w:t>
Сыздықова Г. – 200 га</w:t>
            </w:r>
          </w:p>
          <w:p>
            <w:pPr>
              <w:spacing w:after="20"/>
              <w:ind w:left="20"/>
              <w:jc w:val="both"/>
            </w:pPr>
            <w:r>
              <w:rPr>
                <w:rFonts w:ascii="Times New Roman"/>
                <w:b w:val="false"/>
                <w:i w:val="false"/>
                <w:color w:val="000000"/>
                <w:sz w:val="20"/>
              </w:rPr>
              <w:t>
Барлығы: 2813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Қызтоған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Абдикадиров М. -106 га</w:t>
            </w:r>
          </w:p>
          <w:p>
            <w:pPr>
              <w:spacing w:after="20"/>
              <w:ind w:left="20"/>
              <w:jc w:val="both"/>
            </w:pPr>
            <w:r>
              <w:rPr>
                <w:rFonts w:ascii="Times New Roman"/>
                <w:b w:val="false"/>
                <w:i w:val="false"/>
                <w:color w:val="000000"/>
                <w:sz w:val="20"/>
              </w:rPr>
              <w:t>
Тасболатов М. -145 га</w:t>
            </w:r>
          </w:p>
          <w:p>
            <w:pPr>
              <w:spacing w:after="20"/>
              <w:ind w:left="20"/>
              <w:jc w:val="both"/>
            </w:pPr>
            <w:r>
              <w:rPr>
                <w:rFonts w:ascii="Times New Roman"/>
                <w:b w:val="false"/>
                <w:i w:val="false"/>
                <w:color w:val="000000"/>
                <w:sz w:val="20"/>
              </w:rPr>
              <w:t>
Бердалиева Р.-100 га</w:t>
            </w:r>
          </w:p>
          <w:p>
            <w:pPr>
              <w:spacing w:after="20"/>
              <w:ind w:left="20"/>
              <w:jc w:val="both"/>
            </w:pPr>
            <w:r>
              <w:rPr>
                <w:rFonts w:ascii="Times New Roman"/>
                <w:b w:val="false"/>
                <w:i w:val="false"/>
                <w:color w:val="000000"/>
                <w:sz w:val="20"/>
              </w:rPr>
              <w:t>
Абдикадиров Б.-106,6 га</w:t>
            </w:r>
          </w:p>
          <w:p>
            <w:pPr>
              <w:spacing w:after="20"/>
              <w:ind w:left="20"/>
              <w:jc w:val="both"/>
            </w:pPr>
            <w:r>
              <w:rPr>
                <w:rFonts w:ascii="Times New Roman"/>
                <w:b w:val="false"/>
                <w:i w:val="false"/>
                <w:color w:val="000000"/>
                <w:sz w:val="20"/>
              </w:rPr>
              <w:t>
Қалдыбаев Н. -135 га</w:t>
            </w:r>
          </w:p>
          <w:p>
            <w:pPr>
              <w:spacing w:after="20"/>
              <w:ind w:left="20"/>
              <w:jc w:val="both"/>
            </w:pPr>
            <w:r>
              <w:rPr>
                <w:rFonts w:ascii="Times New Roman"/>
                <w:b w:val="false"/>
                <w:i w:val="false"/>
                <w:color w:val="000000"/>
                <w:sz w:val="20"/>
              </w:rPr>
              <w:t>
Кенжебеков Д. -70 га</w:t>
            </w:r>
          </w:p>
          <w:p>
            <w:pPr>
              <w:spacing w:after="20"/>
              <w:ind w:left="20"/>
              <w:jc w:val="both"/>
            </w:pPr>
            <w:r>
              <w:rPr>
                <w:rFonts w:ascii="Times New Roman"/>
                <w:b w:val="false"/>
                <w:i w:val="false"/>
                <w:color w:val="000000"/>
                <w:sz w:val="20"/>
              </w:rPr>
              <w:t>
Барлығы: 662,6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М. -131 га</w:t>
            </w:r>
          </w:p>
          <w:p>
            <w:pPr>
              <w:spacing w:after="20"/>
              <w:ind w:left="20"/>
              <w:jc w:val="both"/>
            </w:pPr>
            <w:r>
              <w:rPr>
                <w:rFonts w:ascii="Times New Roman"/>
                <w:b w:val="false"/>
                <w:i w:val="false"/>
                <w:color w:val="000000"/>
                <w:sz w:val="20"/>
              </w:rPr>
              <w:t>
Дазиев Э. - 75,4 га</w:t>
            </w:r>
          </w:p>
          <w:p>
            <w:pPr>
              <w:spacing w:after="20"/>
              <w:ind w:left="20"/>
              <w:jc w:val="both"/>
            </w:pPr>
            <w:r>
              <w:rPr>
                <w:rFonts w:ascii="Times New Roman"/>
                <w:b w:val="false"/>
                <w:i w:val="false"/>
                <w:color w:val="000000"/>
                <w:sz w:val="20"/>
              </w:rPr>
              <w:t>
Нүрпейсов Қ. – 98 га</w:t>
            </w:r>
          </w:p>
          <w:p>
            <w:pPr>
              <w:spacing w:after="20"/>
              <w:ind w:left="20"/>
              <w:jc w:val="both"/>
            </w:pPr>
            <w:r>
              <w:rPr>
                <w:rFonts w:ascii="Times New Roman"/>
                <w:b w:val="false"/>
                <w:i w:val="false"/>
                <w:color w:val="000000"/>
                <w:sz w:val="20"/>
              </w:rPr>
              <w:t>
Саулимбаев А. -150 га</w:t>
            </w:r>
          </w:p>
          <w:p>
            <w:pPr>
              <w:spacing w:after="20"/>
              <w:ind w:left="20"/>
              <w:jc w:val="both"/>
            </w:pPr>
            <w:r>
              <w:rPr>
                <w:rFonts w:ascii="Times New Roman"/>
                <w:b w:val="false"/>
                <w:i w:val="false"/>
                <w:color w:val="000000"/>
                <w:sz w:val="20"/>
              </w:rPr>
              <w:t>
Махамбетов М. – 100 га</w:t>
            </w:r>
          </w:p>
          <w:p>
            <w:pPr>
              <w:spacing w:after="20"/>
              <w:ind w:left="20"/>
              <w:jc w:val="both"/>
            </w:pPr>
            <w:r>
              <w:rPr>
                <w:rFonts w:ascii="Times New Roman"/>
                <w:b w:val="false"/>
                <w:i w:val="false"/>
                <w:color w:val="000000"/>
                <w:sz w:val="20"/>
              </w:rPr>
              <w:t>
Алтынбеков Т.- 204 га</w:t>
            </w:r>
          </w:p>
          <w:p>
            <w:pPr>
              <w:spacing w:after="20"/>
              <w:ind w:left="20"/>
              <w:jc w:val="both"/>
            </w:pPr>
            <w:r>
              <w:rPr>
                <w:rFonts w:ascii="Times New Roman"/>
                <w:b w:val="false"/>
                <w:i w:val="false"/>
                <w:color w:val="000000"/>
                <w:sz w:val="20"/>
              </w:rPr>
              <w:t>
Барлығы -758,4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Қошқарата ауылдық округі бойынша жайылымдарды басқару және оларды пайдалану жөніндегі 2022-2023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both"/>
      </w:pPr>
      <w:r>
        <w:rPr>
          <w:rFonts w:ascii="Times New Roman"/>
          <w:b w:val="false"/>
          <w:i w:val="false"/>
          <w:color w:val="000000"/>
          <w:sz w:val="28"/>
        </w:rPr>
        <w:t>
      Ескертпе: 1, 2 ,3, 4 - жылына өрісті пайдалану кезегі.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5024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084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7084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Қошқарата ауылдық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54102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4102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6073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Қошқарата ауылдық округі бойынша жайылымдарды басқару және оларды пайдалану жөніндегі 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шахталық құдықтарына) қол жеткізу схемасы</w:t>
      </w:r>
    </w:p>
    <w:p>
      <w:pPr>
        <w:spacing w:after="0"/>
        <w:ind w:left="0"/>
        <w:jc w:val="left"/>
      </w:pPr>
      <w:r>
        <w:br/>
      </w:r>
    </w:p>
    <w:p>
      <w:pPr>
        <w:spacing w:after="0"/>
        <w:ind w:left="0"/>
        <w:jc w:val="both"/>
      </w:pPr>
      <w:r>
        <w:drawing>
          <wp:inline distT="0" distB="0" distL="0" distR="0">
            <wp:extent cx="54483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54483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54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8547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Қошқарата ауылдық округінде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4930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4930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2263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Қошқарата ауылдық округі бойынша жайылымдарды басқару және оларды пайдалану жөніндегі 2022-2023 жылдарға арналған жоспарға 6-қосымша</w:t>
            </w:r>
          </w:p>
        </w:tc>
      </w:tr>
    </w:tbl>
    <w:p>
      <w:pPr>
        <w:spacing w:after="0"/>
        <w:ind w:left="0"/>
        <w:jc w:val="left"/>
      </w:pPr>
      <w:r>
        <w:rPr>
          <w:rFonts w:ascii="Times New Roman"/>
          <w:b/>
          <w:i w:val="false"/>
          <w:color w:val="000000"/>
        </w:rPr>
        <w:t xml:space="preserve"> Ауылдық округ маңында орналасқан жануарлармен қамтамасыз етілмеген жеке және заңды тұлғалардың ауылшаруашылығы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159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Қошқарата ауылдық округі бойынша жайылымдарды басқару және оларды пайдалану жөніндегі 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өрістер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өрістер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Қошқарата ауылдық округінде жайылымдарды басқару және оларды пайдалану жөніндегі 2022-2023 жылдарға арналған 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0640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9-қосымша</w:t>
            </w:r>
          </w:p>
        </w:tc>
      </w:tr>
    </w:tbl>
    <w:p>
      <w:pPr>
        <w:spacing w:after="0"/>
        <w:ind w:left="0"/>
        <w:jc w:val="left"/>
      </w:pPr>
      <w:r>
        <w:rPr>
          <w:rFonts w:ascii="Times New Roman"/>
          <w:b/>
          <w:i w:val="false"/>
          <w:color w:val="000000"/>
        </w:rPr>
        <w:t xml:space="preserve"> Көкбастау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Көкбастау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(бұдан әрі - Жайылымдар туралы Заң),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12)құқық белгілейтін құжаттар негізінде жер санаттары, жер учаскелерінің меншік иелері және жер пайдаланушылар бөлінісінде Көкбастау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Әкімшілік-аумақтық бөлініс бойынша Көкбастау ауылдық округінде 4 ауылдық елді мекен бар.</w:t>
      </w:r>
    </w:p>
    <w:p>
      <w:pPr>
        <w:spacing w:after="0"/>
        <w:ind w:left="0"/>
        <w:jc w:val="both"/>
      </w:pPr>
      <w:r>
        <w:rPr>
          <w:rFonts w:ascii="Times New Roman"/>
          <w:b w:val="false"/>
          <w:i w:val="false"/>
          <w:color w:val="000000"/>
          <w:sz w:val="28"/>
        </w:rPr>
        <w:t xml:space="preserve">
      Көкбастау ауылдық округі аумағының жалпы ауданы 39091 га. </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21555 га, оның ішінде егістік – 9149 га, жайылым жерлері – 12406 га.</w:t>
      </w:r>
    </w:p>
    <w:p>
      <w:pPr>
        <w:spacing w:after="0"/>
        <w:ind w:left="0"/>
        <w:jc w:val="both"/>
      </w:pPr>
      <w:r>
        <w:rPr>
          <w:rFonts w:ascii="Times New Roman"/>
          <w:b w:val="false"/>
          <w:i w:val="false"/>
          <w:color w:val="000000"/>
          <w:sz w:val="28"/>
        </w:rPr>
        <w:t>
      елді мекендер жері - 2096 га.</w:t>
      </w:r>
    </w:p>
    <w:p>
      <w:pPr>
        <w:spacing w:after="0"/>
        <w:ind w:left="0"/>
        <w:jc w:val="both"/>
      </w:pPr>
      <w:r>
        <w:rPr>
          <w:rFonts w:ascii="Times New Roman"/>
          <w:b w:val="false"/>
          <w:i w:val="false"/>
          <w:color w:val="000000"/>
          <w:sz w:val="28"/>
        </w:rPr>
        <w:t>
      Табиғи жағдайлары бойынша Көкбастау ауылдық округінің аумағы таулы аймақ шегінде және агроклиматтық көрсеткіштер бойынша солтүстік бөлігі жылы, Теріс өзенінің жағалауы суықтау, қалған бөлігі континенттіліктің барлық ерекшеліктерімен, сондай-ақ жылдық жауын-шашынның орташа мөлшерімен сипатталады.</w:t>
      </w:r>
    </w:p>
    <w:p>
      <w:pPr>
        <w:spacing w:after="0"/>
        <w:ind w:left="0"/>
        <w:jc w:val="both"/>
      </w:pPr>
      <w:r>
        <w:rPr>
          <w:rFonts w:ascii="Times New Roman"/>
          <w:b w:val="false"/>
          <w:i w:val="false"/>
          <w:color w:val="000000"/>
          <w:sz w:val="28"/>
        </w:rPr>
        <w:t>
      Топырағы сазды, орташа қабатты карбонатты, негізінен сары, кей жерлерде қара қоңыр топырақпен ерекшеленеді.</w:t>
      </w:r>
    </w:p>
    <w:p>
      <w:pPr>
        <w:spacing w:after="0"/>
        <w:ind w:left="0"/>
        <w:jc w:val="both"/>
      </w:pPr>
      <w:r>
        <w:rPr>
          <w:rFonts w:ascii="Times New Roman"/>
          <w:b w:val="false"/>
          <w:i w:val="false"/>
          <w:color w:val="000000"/>
          <w:sz w:val="28"/>
        </w:rPr>
        <w:t>
      Көкбастау ауылдық округінде 1 Биотермиялық шұңқыр (Беккер шұңқыры) және 2 мал дәрілейтін орын бар.</w:t>
      </w:r>
    </w:p>
    <w:p>
      <w:pPr>
        <w:spacing w:after="0"/>
        <w:ind w:left="0"/>
        <w:jc w:val="both"/>
      </w:pPr>
      <w:r>
        <w:rPr>
          <w:rFonts w:ascii="Times New Roman"/>
          <w:b w:val="false"/>
          <w:i w:val="false"/>
          <w:color w:val="000000"/>
          <w:sz w:val="28"/>
        </w:rPr>
        <w:t>
      2022 жылдың 1 қаңтарына Көкбастау ауылдық округінде (халықтың жеке ауласы және ЖШС, ШҚ) ірі қара мал 2900 бас, оның ішінде 1348 бас аналық мал,12000 бас, қой мен ешкі, 750 бас жылқы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Теріс ауылында ірі қара мал 371 бас, оның ішінде аналық мал 186 бас, қой мен ешкі 488 бас, жылқы 240 бас. Жайылым алаңы - 435 га;</w:t>
      </w:r>
    </w:p>
    <w:p>
      <w:pPr>
        <w:spacing w:after="0"/>
        <w:ind w:left="0"/>
        <w:jc w:val="both"/>
      </w:pPr>
      <w:r>
        <w:rPr>
          <w:rFonts w:ascii="Times New Roman"/>
          <w:b w:val="false"/>
          <w:i w:val="false"/>
          <w:color w:val="000000"/>
          <w:sz w:val="28"/>
        </w:rPr>
        <w:t>
      Бақалы ауылында ірі қара мал 390 бас, оның ішінде аналық мал 211 бас, қой мен ешкі 840 бас, жылқы 121 бас. Жайылым алаңы – 310 га;</w:t>
      </w:r>
    </w:p>
    <w:p>
      <w:pPr>
        <w:spacing w:after="0"/>
        <w:ind w:left="0"/>
        <w:jc w:val="both"/>
      </w:pPr>
      <w:r>
        <w:rPr>
          <w:rFonts w:ascii="Times New Roman"/>
          <w:b w:val="false"/>
          <w:i w:val="false"/>
          <w:color w:val="000000"/>
          <w:sz w:val="28"/>
        </w:rPr>
        <w:t>
      Көктөбе ауылында ірі қара мал-406 бас, оның ішінде аналық мал-251 бас, қой мен ешкі-704 бас, жылқы-89 бас. Жайылым алаңы - 114 га;</w:t>
      </w:r>
    </w:p>
    <w:p>
      <w:pPr>
        <w:spacing w:after="0"/>
        <w:ind w:left="0"/>
        <w:jc w:val="both"/>
      </w:pPr>
      <w:r>
        <w:rPr>
          <w:rFonts w:ascii="Times New Roman"/>
          <w:b w:val="false"/>
          <w:i w:val="false"/>
          <w:color w:val="000000"/>
          <w:sz w:val="28"/>
        </w:rPr>
        <w:t>
      Қосбөлтек ауылында ірі қара малы-550 бас, оның ішінде аналық мал-382 бас, қой мен ешкі-660 бас, жылқы-52 бас. Жайылым алаңы – 184 га.</w:t>
      </w:r>
    </w:p>
    <w:p>
      <w:pPr>
        <w:spacing w:after="0"/>
        <w:ind w:left="0"/>
        <w:jc w:val="both"/>
      </w:pPr>
      <w:r>
        <w:rPr>
          <w:rFonts w:ascii="Times New Roman"/>
          <w:b w:val="false"/>
          <w:i w:val="false"/>
          <w:color w:val="000000"/>
          <w:sz w:val="28"/>
        </w:rPr>
        <w:t>
      Шаруа және фермерлік қожалықтарындағы мал басы: ірі қара мал 1183 бас, аналығы 318 бас, қой мен ешкі 9308 бас, жылқы 248 бас. Шаруа және фермер қожалықтарының жайылым алаңы - 8451 га құрайды.</w:t>
      </w:r>
    </w:p>
    <w:p>
      <w:pPr>
        <w:spacing w:after="0"/>
        <w:ind w:left="0"/>
        <w:jc w:val="both"/>
      </w:pPr>
      <w:r>
        <w:rPr>
          <w:rFonts w:ascii="Times New Roman"/>
          <w:b w:val="false"/>
          <w:i w:val="false"/>
          <w:color w:val="000000"/>
          <w:sz w:val="28"/>
        </w:rPr>
        <w:t>
      Ауылдық округі бойынша ауыл шаруашылығы малдарын жайылымдық алқаптармен қамтамасыз ету үшін барлығы 12406 гектар, елді мекен шегінде 1043 гектар жайылым бар.</w:t>
      </w:r>
    </w:p>
    <w:p>
      <w:pPr>
        <w:spacing w:after="0"/>
        <w:ind w:left="0"/>
        <w:jc w:val="both"/>
      </w:pPr>
      <w:r>
        <w:rPr>
          <w:rFonts w:ascii="Times New Roman"/>
          <w:b w:val="false"/>
          <w:i w:val="false"/>
          <w:color w:val="000000"/>
          <w:sz w:val="28"/>
        </w:rPr>
        <w:t>
      Көкбастау ауылдық округінде ІҚМ - 8 табын, жылқы - 3 табын және қой мен ешкі - 6 кезек бар.</w:t>
      </w:r>
    </w:p>
    <w:p>
      <w:pPr>
        <w:spacing w:after="0"/>
        <w:ind w:left="0"/>
        <w:jc w:val="both"/>
      </w:pPr>
      <w:r>
        <w:rPr>
          <w:rFonts w:ascii="Times New Roman"/>
          <w:b w:val="false"/>
          <w:i w:val="false"/>
          <w:color w:val="000000"/>
          <w:sz w:val="28"/>
        </w:rPr>
        <w:t>
      Ауылдық округте екпе және аридтік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яғни (Көктөбе, Қосбөлтек, Теріс, Бақалы ауылдары) ауыл шаруашылығы жануарларының аналық (сауын) мал басын ұстау бойынша елді мекендердің жайылымдық алқаптарында 1043 га көлемінде, жүктеме нормасы 0,8*4 га/1030 бас болғанда, жайылым жердің қажеттілігі 2253 га құрайды.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 қажеттілігі 5123 га. Жайылымдардың жалпы ауданына түсетін жүктеменің рұқсат етілетін нормасы ІҚМ - 0,8*4 га*бас, қой мен ешкі – 0,1*4 га*бас, жылқы –1*4 га*бас.</w:t>
      </w:r>
    </w:p>
    <w:p>
      <w:pPr>
        <w:spacing w:after="0"/>
        <w:ind w:left="0"/>
        <w:jc w:val="both"/>
      </w:pPr>
      <w:r>
        <w:rPr>
          <w:rFonts w:ascii="Times New Roman"/>
          <w:b w:val="false"/>
          <w:i w:val="false"/>
          <w:color w:val="000000"/>
          <w:sz w:val="28"/>
        </w:rPr>
        <w:t>
      Шалғайдағы қыстақтарды қоспағанда қажеттілік:</w:t>
      </w:r>
    </w:p>
    <w:p>
      <w:pPr>
        <w:spacing w:after="0"/>
        <w:ind w:left="0"/>
        <w:jc w:val="both"/>
      </w:pPr>
      <w:r>
        <w:rPr>
          <w:rFonts w:ascii="Times New Roman"/>
          <w:b w:val="false"/>
          <w:i w:val="false"/>
          <w:color w:val="000000"/>
          <w:sz w:val="28"/>
        </w:rPr>
        <w:t>
      ІҚМ үшін - 687 бас*0,8*4 га=2198 га;</w:t>
      </w:r>
    </w:p>
    <w:p>
      <w:pPr>
        <w:spacing w:after="0"/>
        <w:ind w:left="0"/>
        <w:jc w:val="both"/>
      </w:pPr>
      <w:r>
        <w:rPr>
          <w:rFonts w:ascii="Times New Roman"/>
          <w:b w:val="false"/>
          <w:i w:val="false"/>
          <w:color w:val="000000"/>
          <w:sz w:val="28"/>
        </w:rPr>
        <w:t>
      Қой ешкі үшін - 2294 бас * 0,1*4 га= 917 га;</w:t>
      </w:r>
    </w:p>
    <w:p>
      <w:pPr>
        <w:spacing w:after="0"/>
        <w:ind w:left="0"/>
        <w:jc w:val="both"/>
      </w:pPr>
      <w:r>
        <w:rPr>
          <w:rFonts w:ascii="Times New Roman"/>
          <w:b w:val="false"/>
          <w:i w:val="false"/>
          <w:color w:val="000000"/>
          <w:sz w:val="28"/>
        </w:rPr>
        <w:t>
      Жылқы үшін - 502 бас 1* 4 га = 2008 га.</w:t>
      </w:r>
    </w:p>
    <w:p>
      <w:pPr>
        <w:spacing w:after="0"/>
        <w:ind w:left="0"/>
        <w:jc w:val="both"/>
      </w:pPr>
      <w:r>
        <w:rPr>
          <w:rFonts w:ascii="Times New Roman"/>
          <w:b w:val="false"/>
          <w:i w:val="false"/>
          <w:color w:val="000000"/>
          <w:sz w:val="28"/>
        </w:rPr>
        <w:t>
      Барлығы: 5123 га.</w:t>
      </w:r>
    </w:p>
    <w:p>
      <w:pPr>
        <w:spacing w:after="0"/>
        <w:ind w:left="0"/>
        <w:jc w:val="both"/>
      </w:pPr>
      <w:r>
        <w:rPr>
          <w:rFonts w:ascii="Times New Roman"/>
          <w:b w:val="false"/>
          <w:i w:val="false"/>
          <w:color w:val="000000"/>
          <w:sz w:val="28"/>
        </w:rPr>
        <w:t>
      Жайылым алқаптарының қалыптасқан 1720 га көлеміндегі қажеттілігін елді мекеннің ауыл шаруашылық малдарын: Оштанов А. – 38 га, Бекболатов Б. – 79 га, Воронов В. – 111,6 га, Абдықұлов Е. – 56,4 га, Қабылбеков Ғ. – 87,8 га, Қатымханов А. – 275,8 га, Жұмағұлова Г. – 44,4 га, Раздықов К. – 160 га, Асқаров Д.- 126 га, Серкебаев Б. – 281 га, Серкебаева Г. – 147,6 га, Ниязов Қ. – 45 га, Разаева Г. – 111,6 га Абралиев А. – 79,4 га, Мықтыбеков М. – 102 га шаруа қожалықтарына тиесілі жайылым жерлерде жаю есебінен өтеуге болады.</w:t>
      </w:r>
    </w:p>
    <w:p>
      <w:pPr>
        <w:spacing w:after="0"/>
        <w:ind w:left="0"/>
        <w:jc w:val="both"/>
      </w:pPr>
      <w:r>
        <w:rPr>
          <w:rFonts w:ascii="Times New Roman"/>
          <w:b w:val="false"/>
          <w:i w:val="false"/>
          <w:color w:val="000000"/>
          <w:sz w:val="28"/>
        </w:rPr>
        <w:t>
      Осы Жоспардың 5-қосымшасына сәйкес, Көкбастау ауылдық округінің жергілікті халқының ауылшаруашылығы жануарларының мал басына қажетті жетіспейтін жайылымды шешу жолы:</w:t>
      </w:r>
    </w:p>
    <w:p>
      <w:pPr>
        <w:spacing w:after="0"/>
        <w:ind w:left="0"/>
        <w:jc w:val="both"/>
      </w:pPr>
      <w:r>
        <w:rPr>
          <w:rFonts w:ascii="Times New Roman"/>
          <w:b w:val="false"/>
          <w:i w:val="false"/>
          <w:color w:val="000000"/>
          <w:sz w:val="28"/>
        </w:rPr>
        <w:t>
      1)Көкбастау ауылдық округі әкімі аппараты мен шаруа қожалық иелері арасындағы меморандум бойынша шаруа қожалықтарға тиесілі 4482 га егістік жерлерге жиын-теріннен соң ІҚМ 625 бас, қой мен ешкі 1320 бас және 488 бас жылқы жаю есебінен;</w:t>
      </w:r>
    </w:p>
    <w:p>
      <w:pPr>
        <w:spacing w:after="0"/>
        <w:ind w:left="0"/>
        <w:jc w:val="both"/>
      </w:pPr>
      <w:r>
        <w:rPr>
          <w:rFonts w:ascii="Times New Roman"/>
          <w:b w:val="false"/>
          <w:i w:val="false"/>
          <w:color w:val="000000"/>
          <w:sz w:val="28"/>
        </w:rPr>
        <w:t xml:space="preserve">
      МІҚ – 625*0,8*4 га= 2000 га. </w:t>
      </w:r>
    </w:p>
    <w:p>
      <w:pPr>
        <w:spacing w:after="0"/>
        <w:ind w:left="0"/>
        <w:jc w:val="both"/>
      </w:pPr>
      <w:r>
        <w:rPr>
          <w:rFonts w:ascii="Times New Roman"/>
          <w:b w:val="false"/>
          <w:i w:val="false"/>
          <w:color w:val="000000"/>
          <w:sz w:val="28"/>
        </w:rPr>
        <w:t>
      Жылқы – 488*1*4 га = 1954 га</w:t>
      </w:r>
    </w:p>
    <w:p>
      <w:pPr>
        <w:spacing w:after="0"/>
        <w:ind w:left="0"/>
        <w:jc w:val="both"/>
      </w:pPr>
      <w:r>
        <w:rPr>
          <w:rFonts w:ascii="Times New Roman"/>
          <w:b w:val="false"/>
          <w:i w:val="false"/>
          <w:color w:val="000000"/>
          <w:sz w:val="28"/>
        </w:rPr>
        <w:t>
      Қой ешкі – 1320*0,1*4 га= 528 га.</w:t>
      </w:r>
    </w:p>
    <w:p>
      <w:pPr>
        <w:spacing w:after="0"/>
        <w:ind w:left="0"/>
        <w:jc w:val="both"/>
      </w:pPr>
      <w:r>
        <w:rPr>
          <w:rFonts w:ascii="Times New Roman"/>
          <w:b w:val="false"/>
          <w:i w:val="false"/>
          <w:color w:val="000000"/>
          <w:sz w:val="28"/>
        </w:rPr>
        <w:t>
      Барлығы: 4482 га.</w:t>
      </w:r>
    </w:p>
    <w:p>
      <w:pPr>
        <w:spacing w:after="0"/>
        <w:ind w:left="0"/>
        <w:jc w:val="both"/>
      </w:pPr>
      <w:r>
        <w:rPr>
          <w:rFonts w:ascii="Times New Roman"/>
          <w:b w:val="false"/>
          <w:i w:val="false"/>
          <w:color w:val="000000"/>
          <w:sz w:val="28"/>
        </w:rPr>
        <w:t>
      2) Медет" шаруа қожалығының өз еркімен әкімшілік есебіне қайтарған 5 шақырым радиуста орналасқан 12 га жайылымдық жері есебінен;</w:t>
      </w:r>
    </w:p>
    <w:p>
      <w:pPr>
        <w:spacing w:after="0"/>
        <w:ind w:left="0"/>
        <w:jc w:val="both"/>
      </w:pPr>
      <w:r>
        <w:rPr>
          <w:rFonts w:ascii="Times New Roman"/>
          <w:b w:val="false"/>
          <w:i w:val="false"/>
          <w:color w:val="000000"/>
          <w:sz w:val="28"/>
        </w:rPr>
        <w:t>
      3) Көкбастау ауылдық округі әкімі аппараты мен шаруа қожалық жетекшілері арасындағы меморандумдар бойынша 1722 га шаруаларға тиесілі таулы аймақтағы және шалғайдағы жайылымдық жерлерге топтап отыру бойынша ІҚМ 312 бас, қой мен ешкі 375 бас, 143 бас жылқы жаю есебінен.</w:t>
      </w:r>
    </w:p>
    <w:p>
      <w:pPr>
        <w:spacing w:after="0"/>
        <w:ind w:left="0"/>
        <w:jc w:val="both"/>
      </w:pPr>
      <w:r>
        <w:rPr>
          <w:rFonts w:ascii="Times New Roman"/>
          <w:b w:val="false"/>
          <w:i w:val="false"/>
          <w:color w:val="000000"/>
          <w:sz w:val="28"/>
        </w:rPr>
        <w:t xml:space="preserve">
      ІҚМ – 312*0,8*4 га= 998 га. </w:t>
      </w:r>
    </w:p>
    <w:p>
      <w:pPr>
        <w:spacing w:after="0"/>
        <w:ind w:left="0"/>
        <w:jc w:val="both"/>
      </w:pPr>
      <w:r>
        <w:rPr>
          <w:rFonts w:ascii="Times New Roman"/>
          <w:b w:val="false"/>
          <w:i w:val="false"/>
          <w:color w:val="000000"/>
          <w:sz w:val="28"/>
        </w:rPr>
        <w:t>
      Жылқы – 143*1*4 га = 574 га.</w:t>
      </w:r>
    </w:p>
    <w:p>
      <w:pPr>
        <w:spacing w:after="0"/>
        <w:ind w:left="0"/>
        <w:jc w:val="both"/>
      </w:pPr>
      <w:r>
        <w:rPr>
          <w:rFonts w:ascii="Times New Roman"/>
          <w:b w:val="false"/>
          <w:i w:val="false"/>
          <w:color w:val="000000"/>
          <w:sz w:val="28"/>
        </w:rPr>
        <w:t>
      Қой ешкі – 375*0,1*4 га= 150 га.</w:t>
      </w:r>
    </w:p>
    <w:p>
      <w:pPr>
        <w:spacing w:after="0"/>
        <w:ind w:left="0"/>
        <w:jc w:val="both"/>
      </w:pPr>
      <w:r>
        <w:rPr>
          <w:rFonts w:ascii="Times New Roman"/>
          <w:b w:val="false"/>
          <w:i w:val="false"/>
          <w:color w:val="000000"/>
          <w:sz w:val="28"/>
        </w:rPr>
        <w:t>
      Барлығы: 1722 га.</w:t>
      </w:r>
    </w:p>
    <w:p>
      <w:pPr>
        <w:spacing w:after="0"/>
        <w:ind w:left="0"/>
        <w:jc w:val="both"/>
      </w:pPr>
      <w:r>
        <w:rPr>
          <w:rFonts w:ascii="Times New Roman"/>
          <w:b w:val="false"/>
          <w:i w:val="false"/>
          <w:color w:val="000000"/>
          <w:sz w:val="28"/>
        </w:rPr>
        <w:t>
      4) ауылдық округте бордақыда тұрған мал басы саны есебінен 1160 га үнемделеді.</w:t>
      </w:r>
    </w:p>
    <w:p>
      <w:pPr>
        <w:spacing w:after="0"/>
        <w:ind w:left="0"/>
        <w:jc w:val="both"/>
      </w:pPr>
      <w:r>
        <w:rPr>
          <w:rFonts w:ascii="Times New Roman"/>
          <w:b w:val="false"/>
          <w:i w:val="false"/>
          <w:color w:val="000000"/>
          <w:sz w:val="28"/>
        </w:rPr>
        <w:t xml:space="preserve">
      ІҚМ – 200*0,8*4= 640 га. </w:t>
      </w:r>
    </w:p>
    <w:p>
      <w:pPr>
        <w:spacing w:after="0"/>
        <w:ind w:left="0"/>
        <w:jc w:val="both"/>
      </w:pPr>
      <w:r>
        <w:rPr>
          <w:rFonts w:ascii="Times New Roman"/>
          <w:b w:val="false"/>
          <w:i w:val="false"/>
          <w:color w:val="000000"/>
          <w:sz w:val="28"/>
        </w:rPr>
        <w:t>
      Жылқы – 130*1*4 = 520 га.</w:t>
      </w:r>
    </w:p>
    <w:p>
      <w:pPr>
        <w:spacing w:after="0"/>
        <w:ind w:left="0"/>
        <w:jc w:val="both"/>
      </w:pPr>
      <w:r>
        <w:rPr>
          <w:rFonts w:ascii="Times New Roman"/>
          <w:b w:val="false"/>
          <w:i w:val="false"/>
          <w:color w:val="000000"/>
          <w:sz w:val="28"/>
        </w:rPr>
        <w:t>
      Барлығы: 1160 га.</w:t>
      </w:r>
    </w:p>
    <w:p>
      <w:pPr>
        <w:spacing w:after="0"/>
        <w:ind w:left="0"/>
        <w:jc w:val="both"/>
      </w:pPr>
      <w:r>
        <w:rPr>
          <w:rFonts w:ascii="Times New Roman"/>
          <w:b w:val="false"/>
          <w:i w:val="false"/>
          <w:color w:val="000000"/>
          <w:sz w:val="28"/>
        </w:rPr>
        <w:t>
      Барлық қажетті 7376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Көкбастау округі бойынша жайылымдарды басқару және оларды пайдалану жөніндегі 2022-2023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Көкбастау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9977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9977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386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0386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Көкбастау ауылдық округі аумағындағы жер учаскелерін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w:t>
            </w:r>
          </w:p>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Тоқтаев Сейдакпар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Оштанов Алтай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Мейрбек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Базарбай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Нурмаханбет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Туменов Ерлан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Воронов Виктор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Абдыкулов Есенгелды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Кошаев Заманбек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Кабылбеков Галым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 Оралбек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Сагынбекова Эльмира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Аскар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Кунанбай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Наурызкулов Нарқозы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Асхар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Фазилов Бахром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Бегалиева Назымкүл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Нуралиева Шахида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Есенали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Қатымханов Аманалы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Ауез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Джумагулова Гульнур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Қоянбаев Калмаш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Улугбек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Кенжехан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Айнабекова Берикуль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Еркимбеков Алимжан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Данияр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Турашева Мариякуль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Ташбулат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Серкибаев Байузак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Серкебаева Гулназ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 Казбек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Калдыбек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Абдраева Бурулсун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Разаева Гульнар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Абралиев Айдос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Мыктыбеков Мухит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Елеубаева Гульшат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Артай Әліп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-1 770, 8</w:t>
            </w:r>
          </w:p>
        </w:tc>
      </w:tr>
    </w:tbl>
    <w:p>
      <w:pPr>
        <w:spacing w:after="0"/>
        <w:ind w:left="0"/>
        <w:jc w:val="left"/>
      </w:pPr>
      <w:r>
        <w:rPr>
          <w:rFonts w:ascii="Times New Roman"/>
          <w:b/>
          <w:i w:val="false"/>
          <w:color w:val="000000"/>
        </w:rPr>
        <w:t xml:space="preserve"> Көкбастау ауылдық округі бойынша елді мекендер бөлінісінде ІҚМ аналық (сауын)мал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Бақалы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Қосбөлтек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31,6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Көкбастау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Малдық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w:t>
            </w:r>
          </w:p>
          <w:p>
            <w:pPr>
              <w:spacing w:after="20"/>
              <w:ind w:left="20"/>
              <w:jc w:val="both"/>
            </w:pPr>
            <w:r>
              <w:rPr>
                <w:rFonts w:ascii="Times New Roman"/>
                <w:b w:val="false"/>
                <w:i w:val="false"/>
                <w:color w:val="000000"/>
                <w:sz w:val="20"/>
              </w:rPr>
              <w:t>
қамтамасыз</w:t>
            </w:r>
          </w:p>
          <w:p>
            <w:pPr>
              <w:spacing w:after="20"/>
              <w:ind w:left="20"/>
              <w:jc w:val="both"/>
            </w:pPr>
            <w:r>
              <w:rPr>
                <w:rFonts w:ascii="Times New Roman"/>
                <w:b w:val="false"/>
                <w:i w:val="false"/>
                <w:color w:val="000000"/>
                <w:sz w:val="20"/>
              </w:rPr>
              <w:t>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мен </w:t>
            </w:r>
          </w:p>
          <w:p>
            <w:pPr>
              <w:spacing w:after="20"/>
              <w:ind w:left="20"/>
              <w:jc w:val="both"/>
            </w:pPr>
            <w:r>
              <w:rPr>
                <w:rFonts w:ascii="Times New Roman"/>
                <w:b w:val="false"/>
                <w:i w:val="false"/>
                <w:color w:val="000000"/>
                <w:sz w:val="20"/>
              </w:rPr>
              <w:t>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мен </w:t>
            </w:r>
          </w:p>
          <w:p>
            <w:pPr>
              <w:spacing w:after="20"/>
              <w:ind w:left="20"/>
              <w:jc w:val="both"/>
            </w:pPr>
            <w:r>
              <w:rPr>
                <w:rFonts w:ascii="Times New Roman"/>
                <w:b w:val="false"/>
                <w:i w:val="false"/>
                <w:color w:val="000000"/>
                <w:sz w:val="20"/>
              </w:rPr>
              <w:t>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 Оралбек - 60 га</w:t>
            </w:r>
          </w:p>
          <w:p>
            <w:pPr>
              <w:spacing w:after="20"/>
              <w:ind w:left="20"/>
              <w:jc w:val="both"/>
            </w:pPr>
            <w:r>
              <w:rPr>
                <w:rFonts w:ascii="Times New Roman"/>
                <w:b w:val="false"/>
                <w:i w:val="false"/>
                <w:color w:val="000000"/>
                <w:sz w:val="20"/>
              </w:rPr>
              <w:t>
Сагынбекова Эльмира -80 га</w:t>
            </w:r>
          </w:p>
          <w:p>
            <w:pPr>
              <w:spacing w:after="20"/>
              <w:ind w:left="20"/>
              <w:jc w:val="both"/>
            </w:pPr>
            <w:r>
              <w:rPr>
                <w:rFonts w:ascii="Times New Roman"/>
                <w:b w:val="false"/>
                <w:i w:val="false"/>
                <w:color w:val="000000"/>
                <w:sz w:val="20"/>
              </w:rPr>
              <w:t>
Мынбаев Аскар – 100 га</w:t>
            </w:r>
          </w:p>
          <w:p>
            <w:pPr>
              <w:spacing w:after="20"/>
              <w:ind w:left="20"/>
              <w:jc w:val="both"/>
            </w:pPr>
            <w:r>
              <w:rPr>
                <w:rFonts w:ascii="Times New Roman"/>
                <w:b w:val="false"/>
                <w:i w:val="false"/>
                <w:color w:val="000000"/>
                <w:sz w:val="20"/>
              </w:rPr>
              <w:t>
Тулепбергенов Кунанбай – 98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Бақалы ауылы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Наурызкулов Нарқозы – 98 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436</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Косбөлтек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Асхар – 120 га</w:t>
            </w:r>
          </w:p>
          <w:p>
            <w:pPr>
              <w:spacing w:after="20"/>
              <w:ind w:left="20"/>
              <w:jc w:val="both"/>
            </w:pPr>
            <w:r>
              <w:rPr>
                <w:rFonts w:ascii="Times New Roman"/>
                <w:b w:val="false"/>
                <w:i w:val="false"/>
                <w:color w:val="000000"/>
                <w:sz w:val="20"/>
              </w:rPr>
              <w:t>
Фазилов Бахром – 215 га</w:t>
            </w:r>
          </w:p>
          <w:p>
            <w:pPr>
              <w:spacing w:after="20"/>
              <w:ind w:left="20"/>
              <w:jc w:val="both"/>
            </w:pPr>
            <w:r>
              <w:rPr>
                <w:rFonts w:ascii="Times New Roman"/>
                <w:b w:val="false"/>
                <w:i w:val="false"/>
                <w:color w:val="000000"/>
                <w:sz w:val="20"/>
              </w:rPr>
              <w:t>
Бегалиева Назымкүл – 70 га</w:t>
            </w:r>
          </w:p>
          <w:p>
            <w:pPr>
              <w:spacing w:after="20"/>
              <w:ind w:left="20"/>
              <w:jc w:val="both"/>
            </w:pPr>
            <w:r>
              <w:rPr>
                <w:rFonts w:ascii="Times New Roman"/>
                <w:b w:val="false"/>
                <w:i w:val="false"/>
                <w:color w:val="000000"/>
                <w:sz w:val="20"/>
              </w:rPr>
              <w:t>
Нуралиева Шахида – 137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Есенали – 40 га</w:t>
            </w:r>
          </w:p>
          <w:p>
            <w:pPr>
              <w:spacing w:after="20"/>
              <w:ind w:left="20"/>
              <w:jc w:val="both"/>
            </w:pPr>
            <w:r>
              <w:rPr>
                <w:rFonts w:ascii="Times New Roman"/>
                <w:b w:val="false"/>
                <w:i w:val="false"/>
                <w:color w:val="000000"/>
                <w:sz w:val="20"/>
              </w:rPr>
              <w:t>
Ахметов Ауез – 250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832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Көкбастау округі бойынша жайылымдарды басқару және оларды пайдалану жөніндегі 2022-2023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both"/>
      </w:pPr>
      <w:r>
        <w:rPr>
          <w:rFonts w:ascii="Times New Roman"/>
          <w:b w:val="false"/>
          <w:i w:val="false"/>
          <w:color w:val="000000"/>
          <w:sz w:val="28"/>
        </w:rPr>
        <w:t>
      Ескертпе: 1, 2, 3, 4- Жылдық жайылым айналымдарын пайдалану реттілігі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258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2258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Көкбастау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жайылымдық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2136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2136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481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8481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667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593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5593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Көкбастау округі бойынша жайылымдарды басқару және оларды пайдалану жөніндегі 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6032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032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4262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Көкбастау округі бойынша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Көкбастау округі бойынша жайылымдарды басқару және оларды пайдалану жөніндегі 2022-2023 жылдарға арналған жоспарға 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Көкбастау ауылдық округінде жайылымдарды басқару және оларды пайдалану жөніндегі 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Қосбөлтек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Көкбастау округі бойынша жайылымдарды басқару және оларды пайдалану жөніндегі 2022-2023 жылдарға арналған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0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400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10-қосымша</w:t>
            </w:r>
          </w:p>
        </w:tc>
      </w:tr>
    </w:tbl>
    <w:p>
      <w:pPr>
        <w:spacing w:after="0"/>
        <w:ind w:left="0"/>
        <w:jc w:val="left"/>
      </w:pPr>
      <w:r>
        <w:rPr>
          <w:rFonts w:ascii="Times New Roman"/>
          <w:b/>
          <w:i w:val="false"/>
          <w:color w:val="000000"/>
        </w:rPr>
        <w:t xml:space="preserve"> Күреңбел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Күреңбел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(бұдан әрі - Жайылымдар туралы Заң),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жүзеге асырылады.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13)құқық белгілейтін құжаттар негізінде жер санаттары, жер учаскелерінің меншік иелері және жер пайдаланушылар бөлінісінде Күреңбел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Әкімшілік-аумақтық бөлініс бойынша Күреңбел ауылдық округінде 2 ауылдық елді мекен бар.</w:t>
      </w:r>
    </w:p>
    <w:p>
      <w:pPr>
        <w:spacing w:after="0"/>
        <w:ind w:left="0"/>
        <w:jc w:val="both"/>
      </w:pPr>
      <w:r>
        <w:rPr>
          <w:rFonts w:ascii="Times New Roman"/>
          <w:b w:val="false"/>
          <w:i w:val="false"/>
          <w:color w:val="000000"/>
          <w:sz w:val="28"/>
        </w:rPr>
        <w:t>
      Ауылдық округтің жалпы жер қоры 27385 га, оның ішінде егістік – 7229 га, жайылым жерлері – 6192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13456 га;</w:t>
      </w:r>
    </w:p>
    <w:p>
      <w:pPr>
        <w:spacing w:after="0"/>
        <w:ind w:left="0"/>
        <w:jc w:val="both"/>
      </w:pPr>
      <w:r>
        <w:rPr>
          <w:rFonts w:ascii="Times New Roman"/>
          <w:b w:val="false"/>
          <w:i w:val="false"/>
          <w:color w:val="000000"/>
          <w:sz w:val="28"/>
        </w:rPr>
        <w:t>
      елді мекендер жері - 4124 га;</w:t>
      </w:r>
    </w:p>
    <w:p>
      <w:pPr>
        <w:spacing w:after="0"/>
        <w:ind w:left="0"/>
        <w:jc w:val="both"/>
      </w:pPr>
      <w:r>
        <w:rPr>
          <w:rFonts w:ascii="Times New Roman"/>
          <w:b w:val="false"/>
          <w:i w:val="false"/>
          <w:color w:val="000000"/>
          <w:sz w:val="28"/>
        </w:rPr>
        <w:t>
      барлық басқа да жерлер – 426 га;</w:t>
      </w:r>
    </w:p>
    <w:p>
      <w:pPr>
        <w:spacing w:after="0"/>
        <w:ind w:left="0"/>
        <w:jc w:val="both"/>
      </w:pPr>
      <w:r>
        <w:rPr>
          <w:rFonts w:ascii="Times New Roman"/>
          <w:b w:val="false"/>
          <w:i w:val="false"/>
          <w:color w:val="000000"/>
          <w:sz w:val="28"/>
        </w:rPr>
        <w:t>
      Табиғи жағдайлар бойынша Күреңбел ауылдық округінің аумағы құрғақ және күрт континенттік, қысы қатал, жиі қарлы боран соғады, жазы орташа ыстық, жылдық жауын- шашын мөлшері аз. Топырағы ауыр саздақты, орташа қабатты карбонатты, ашық қара қоңыр.</w:t>
      </w:r>
    </w:p>
    <w:p>
      <w:pPr>
        <w:spacing w:after="0"/>
        <w:ind w:left="0"/>
        <w:jc w:val="both"/>
      </w:pPr>
      <w:r>
        <w:rPr>
          <w:rFonts w:ascii="Times New Roman"/>
          <w:b w:val="false"/>
          <w:i w:val="false"/>
          <w:color w:val="000000"/>
          <w:sz w:val="28"/>
        </w:rPr>
        <w:t>
      Күреңбел ауылдық округінде 9 сібір ошағы орыны, 1 биотермиялық шұңқыр, (Беккер шұңқыры) бар.</w:t>
      </w:r>
    </w:p>
    <w:p>
      <w:pPr>
        <w:spacing w:after="0"/>
        <w:ind w:left="0"/>
        <w:jc w:val="both"/>
      </w:pPr>
      <w:r>
        <w:rPr>
          <w:rFonts w:ascii="Times New Roman"/>
          <w:b w:val="false"/>
          <w:i w:val="false"/>
          <w:color w:val="000000"/>
          <w:sz w:val="28"/>
        </w:rPr>
        <w:t>
      2022 жылдың 1 қаңтарына Күреңбел ауылдық округінде (халықтың жеке ауласы және ЖШС, ШҚ) ірі қара мал 3570 бас, оның ішінде 1025 бас аналық мал, 18500 бас қой мен ешкі, 955 бас жылқы бар. Оның ішінде жұртшылық малы:</w:t>
      </w:r>
    </w:p>
    <w:p>
      <w:pPr>
        <w:spacing w:after="0"/>
        <w:ind w:left="0"/>
        <w:jc w:val="both"/>
      </w:pPr>
      <w:r>
        <w:rPr>
          <w:rFonts w:ascii="Times New Roman"/>
          <w:b w:val="false"/>
          <w:i w:val="false"/>
          <w:color w:val="000000"/>
          <w:sz w:val="28"/>
        </w:rPr>
        <w:t>
      Күреңбел ауылында ірі қара мал 2705 бас, оның ішінде аналық мал 750 бас, қой мен ешкі 8070 бас, жылқы 605 бас. Жайылым алаңы - 2392 га;</w:t>
      </w:r>
    </w:p>
    <w:p>
      <w:pPr>
        <w:spacing w:after="0"/>
        <w:ind w:left="0"/>
        <w:jc w:val="both"/>
      </w:pPr>
      <w:r>
        <w:rPr>
          <w:rFonts w:ascii="Times New Roman"/>
          <w:b w:val="false"/>
          <w:i w:val="false"/>
          <w:color w:val="000000"/>
          <w:sz w:val="28"/>
        </w:rPr>
        <w:t>
      Қаратас ауылында ірі қара мал 305 бас, оның ішінде аналық мал 150 бас, қой мен ешкі 1580 бас, жылқы 200 бас. Жайылым алаңы – 1226 га.</w:t>
      </w:r>
    </w:p>
    <w:p>
      <w:pPr>
        <w:spacing w:after="0"/>
        <w:ind w:left="0"/>
        <w:jc w:val="both"/>
      </w:pPr>
      <w:r>
        <w:rPr>
          <w:rFonts w:ascii="Times New Roman"/>
          <w:b w:val="false"/>
          <w:i w:val="false"/>
          <w:color w:val="000000"/>
          <w:sz w:val="28"/>
        </w:rPr>
        <w:t>
      Шаруа және фермерлік қожалықтарындағы мал басы: Ірі қара мал 560 бас, оның ішінде аналығы 125 бас, қой мен ешкі 8850 бас, 185 бас жылқы.</w:t>
      </w:r>
    </w:p>
    <w:p>
      <w:pPr>
        <w:spacing w:after="0"/>
        <w:ind w:left="0"/>
        <w:jc w:val="both"/>
      </w:pPr>
      <w:r>
        <w:rPr>
          <w:rFonts w:ascii="Times New Roman"/>
          <w:b w:val="false"/>
          <w:i w:val="false"/>
          <w:color w:val="000000"/>
          <w:sz w:val="28"/>
        </w:rPr>
        <w:t>
      Шаруа қожалықтарының жайылым алаңы - 6192 га құрайды.</w:t>
      </w:r>
    </w:p>
    <w:p>
      <w:pPr>
        <w:spacing w:after="0"/>
        <w:ind w:left="0"/>
        <w:jc w:val="both"/>
      </w:pPr>
      <w:r>
        <w:rPr>
          <w:rFonts w:ascii="Times New Roman"/>
          <w:b w:val="false"/>
          <w:i w:val="false"/>
          <w:color w:val="000000"/>
          <w:sz w:val="28"/>
        </w:rPr>
        <w:t>
      Күреңбел ауылдық округі бойынша ауыл шаруашылығы малдарын жайылымдық алқаптармен қамтамасыз ету үшін барлығы 9810 га. елді мекен шегінде 3618 га жайылымдар бар.</w:t>
      </w:r>
    </w:p>
    <w:p>
      <w:pPr>
        <w:spacing w:after="0"/>
        <w:ind w:left="0"/>
        <w:jc w:val="both"/>
      </w:pPr>
      <w:r>
        <w:rPr>
          <w:rFonts w:ascii="Times New Roman"/>
          <w:b w:val="false"/>
          <w:i w:val="false"/>
          <w:color w:val="000000"/>
          <w:sz w:val="28"/>
        </w:rPr>
        <w:t>
      Күреңбел ауылдық округінде ІҚМ – 7 табын, жылқы – 3 табын және қой мен ешкі 4- кезек бар.</w:t>
      </w:r>
    </w:p>
    <w:p>
      <w:pPr>
        <w:spacing w:after="0"/>
        <w:ind w:left="0"/>
        <w:jc w:val="both"/>
      </w:pPr>
      <w:r>
        <w:rPr>
          <w:rFonts w:ascii="Times New Roman"/>
          <w:b w:val="false"/>
          <w:i w:val="false"/>
          <w:color w:val="000000"/>
          <w:sz w:val="28"/>
        </w:rPr>
        <w:t>
      Ауылдық округте екпе және аридтік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(Күреңбел, Қаратас ауылдары) ауыл шаруашылығы жануарларының аналық (сауын) мал басын ұстау бойынша елді мекендер жайылымдық алқаптарында 3618 га көлемінде, жүктеме нормасы 0,8*4,0 га*900 бас болғанда жайылым жерлерінің қажеттілігі 2880 га құрайды, яғни 125,6 пайызға қамтамасыз етілген.</w:t>
      </w:r>
    </w:p>
    <w:p>
      <w:pPr>
        <w:spacing w:after="0"/>
        <w:ind w:left="0"/>
        <w:jc w:val="both"/>
      </w:pPr>
      <w:r>
        <w:rPr>
          <w:rFonts w:ascii="Times New Roman"/>
          <w:b w:val="false"/>
          <w:i w:val="false"/>
          <w:color w:val="000000"/>
          <w:sz w:val="28"/>
        </w:rPr>
        <w:t>
      Жергілікті халықтың басқа да ауыл шаруашылығы малдарын жаю бойынша жайылымдық жер қажеттілігі 13832 га. Жайылымның жалпы ауданына түсетін жүктеменің рұқсат етілген нормасы ІҚМ - 0,8*4 га*бас, қой мен ешкі – 0,1*4 га*бас, жылқы –1*4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- 2110*0,8*4 га =6752 га;</w:t>
      </w:r>
    </w:p>
    <w:p>
      <w:pPr>
        <w:spacing w:after="0"/>
        <w:ind w:left="0"/>
        <w:jc w:val="both"/>
      </w:pPr>
      <w:r>
        <w:rPr>
          <w:rFonts w:ascii="Times New Roman"/>
          <w:b w:val="false"/>
          <w:i w:val="false"/>
          <w:color w:val="000000"/>
          <w:sz w:val="28"/>
        </w:rPr>
        <w:t>
      Қой мен ешкі үшін - 9650 * 0,1*4 га=3860 га;</w:t>
      </w:r>
    </w:p>
    <w:p>
      <w:pPr>
        <w:spacing w:after="0"/>
        <w:ind w:left="0"/>
        <w:jc w:val="both"/>
      </w:pPr>
      <w:r>
        <w:rPr>
          <w:rFonts w:ascii="Times New Roman"/>
          <w:b w:val="false"/>
          <w:i w:val="false"/>
          <w:color w:val="000000"/>
          <w:sz w:val="28"/>
        </w:rPr>
        <w:t>
      Жылқы үшін - 805 * 1*4 га =3220 га;</w:t>
      </w:r>
    </w:p>
    <w:p>
      <w:pPr>
        <w:spacing w:after="0"/>
        <w:ind w:left="0"/>
        <w:jc w:val="both"/>
      </w:pPr>
      <w:r>
        <w:rPr>
          <w:rFonts w:ascii="Times New Roman"/>
          <w:b w:val="false"/>
          <w:i w:val="false"/>
          <w:color w:val="000000"/>
          <w:sz w:val="28"/>
        </w:rPr>
        <w:t xml:space="preserve">
      Барлығы: 13832 га. </w:t>
      </w:r>
    </w:p>
    <w:p>
      <w:pPr>
        <w:spacing w:after="0"/>
        <w:ind w:left="0"/>
        <w:jc w:val="both"/>
      </w:pPr>
      <w:r>
        <w:rPr>
          <w:rFonts w:ascii="Times New Roman"/>
          <w:b w:val="false"/>
          <w:i w:val="false"/>
          <w:color w:val="000000"/>
          <w:sz w:val="28"/>
        </w:rPr>
        <w:t>
      Қалыптасқан 4541 га көлеміндегі жайылым алқаптарының қажеттілігін, елді мекеннің ауыл шаруашылық мал бастарын: Байсақалова М. - 150 га, Жебешов Д. - 150 га, Садықов Т. – 252 га, Миябаева Д. - 30 га, Кудериева Г. - 28 га, Усенбаева С. - 23 га, Байғонысов Н. - 87 га, Нысанов А. - 1313 га, Бердалиев Б. -14 га, Жақыпбеков А. - 200 га, Баялиев Ж. - 30 га, Жапаров Р. - 257 га, Киргизбаев Б. -470 га, Тултаева Л. - 278 га, Заурбекова К. - 33 га, Саурықов Е. - 700 га, Юсупов Ж. - 62 га, Темірбекова Ж. - 20 га, Темірбеков Н. - 20 га, Джамалбекова П. - 37 га, Нұрғабылов Д. - 12 га, "Күреңбел" ӨК - 385 га, шаруа қожалықтарына тиесілі жайылымдық жерлерде жаю есебінен өтеуге болады.</w:t>
      </w:r>
    </w:p>
    <w:p>
      <w:pPr>
        <w:spacing w:after="0"/>
        <w:ind w:left="0"/>
        <w:jc w:val="both"/>
      </w:pPr>
      <w:r>
        <w:rPr>
          <w:rFonts w:ascii="Times New Roman"/>
          <w:b w:val="false"/>
          <w:i w:val="false"/>
          <w:color w:val="000000"/>
          <w:sz w:val="28"/>
        </w:rPr>
        <w:t>
      Осы Жоспардың 5-қосымшасына сәйкес, Күреңбел ауылдық округінің жергілікті халқының ауылшаруашылығы жануарларының мал басына қажетті жетіспейтін жайылымды шешу жолы:</w:t>
      </w:r>
    </w:p>
    <w:p>
      <w:pPr>
        <w:spacing w:after="0"/>
        <w:ind w:left="0"/>
        <w:jc w:val="both"/>
      </w:pPr>
      <w:r>
        <w:rPr>
          <w:rFonts w:ascii="Times New Roman"/>
          <w:b w:val="false"/>
          <w:i w:val="false"/>
          <w:color w:val="000000"/>
          <w:sz w:val="28"/>
        </w:rPr>
        <w:t>
      1)"Жолшын" шаруа қожалығы 5-7 шақырым радиуста орналасқан 50 га жайылымдық жерін өз еркімен әкімшілік есебіне қайтарды. "Құрсай" және "Спорный" жайылым жерлерін қайтару бойынша жұмыстар атқарылуда.</w:t>
      </w:r>
    </w:p>
    <w:p>
      <w:pPr>
        <w:spacing w:after="0"/>
        <w:ind w:left="0"/>
        <w:jc w:val="both"/>
      </w:pPr>
      <w:r>
        <w:rPr>
          <w:rFonts w:ascii="Times New Roman"/>
          <w:b w:val="false"/>
          <w:i w:val="false"/>
          <w:color w:val="000000"/>
          <w:sz w:val="28"/>
        </w:rPr>
        <w:t>
      2)Күреңбел ауылдық округі әкімі аппараты мен шаруа қожалық иелері арасындағы меморандум бойынша шаруа қожалықтарға тиесілі 3209 га жерге егістік жерлерге жиынынан кейін ІҚМ 265 бас, қой мен ешкі 5600 бас және 30 бас жылқы жаю есебінен.</w:t>
      </w:r>
    </w:p>
    <w:p>
      <w:pPr>
        <w:spacing w:after="0"/>
        <w:ind w:left="0"/>
        <w:jc w:val="both"/>
      </w:pPr>
      <w:r>
        <w:rPr>
          <w:rFonts w:ascii="Times New Roman"/>
          <w:b w:val="false"/>
          <w:i w:val="false"/>
          <w:color w:val="000000"/>
          <w:sz w:val="28"/>
        </w:rPr>
        <w:t xml:space="preserve">
      Қой мен ешкі – 5600*0,1*4 га= 2240 га. </w:t>
      </w:r>
    </w:p>
    <w:p>
      <w:pPr>
        <w:spacing w:after="0"/>
        <w:ind w:left="0"/>
        <w:jc w:val="both"/>
      </w:pPr>
      <w:r>
        <w:rPr>
          <w:rFonts w:ascii="Times New Roman"/>
          <w:b w:val="false"/>
          <w:i w:val="false"/>
          <w:color w:val="000000"/>
          <w:sz w:val="28"/>
        </w:rPr>
        <w:t xml:space="preserve">
      ІҚМ – 265*0,8*4 га= 849 га. </w:t>
      </w:r>
    </w:p>
    <w:p>
      <w:pPr>
        <w:spacing w:after="0"/>
        <w:ind w:left="0"/>
        <w:jc w:val="both"/>
      </w:pPr>
      <w:r>
        <w:rPr>
          <w:rFonts w:ascii="Times New Roman"/>
          <w:b w:val="false"/>
          <w:i w:val="false"/>
          <w:color w:val="000000"/>
          <w:sz w:val="28"/>
        </w:rPr>
        <w:t>
      Жылқы – 30*1*4 га = 120 га</w:t>
      </w:r>
    </w:p>
    <w:p>
      <w:pPr>
        <w:spacing w:after="0"/>
        <w:ind w:left="0"/>
        <w:jc w:val="both"/>
      </w:pPr>
      <w:r>
        <w:rPr>
          <w:rFonts w:ascii="Times New Roman"/>
          <w:b w:val="false"/>
          <w:i w:val="false"/>
          <w:color w:val="000000"/>
          <w:sz w:val="28"/>
        </w:rPr>
        <w:t>
      Барлығы: 3209 га.</w:t>
      </w:r>
    </w:p>
    <w:p>
      <w:pPr>
        <w:spacing w:after="0"/>
        <w:ind w:left="0"/>
        <w:jc w:val="both"/>
      </w:pPr>
      <w:r>
        <w:rPr>
          <w:rFonts w:ascii="Times New Roman"/>
          <w:b w:val="false"/>
          <w:i w:val="false"/>
          <w:color w:val="000000"/>
          <w:sz w:val="28"/>
        </w:rPr>
        <w:t>
      3)таулы аймақтағы және шалғайдағы жайылымдары бар шаруаларға тиесілі 2460 га жайылым жерлерге топтап отыру бойынша ІҚМ 300 бас, қой мен ешкі 3250 бас және 50 бас жылқы жаюға Күреңбел ауылдық округі әкімі аппараты мен шаруа қожалық жетекшілері арасында меморандум жасалды.</w:t>
      </w:r>
    </w:p>
    <w:p>
      <w:pPr>
        <w:spacing w:after="0"/>
        <w:ind w:left="0"/>
        <w:jc w:val="both"/>
      </w:pPr>
      <w:r>
        <w:rPr>
          <w:rFonts w:ascii="Times New Roman"/>
          <w:b w:val="false"/>
          <w:i w:val="false"/>
          <w:color w:val="000000"/>
          <w:sz w:val="28"/>
        </w:rPr>
        <w:t xml:space="preserve">
      Қой мен ешкі – 3250*0,1*4 га=1300 га. </w:t>
      </w:r>
    </w:p>
    <w:p>
      <w:pPr>
        <w:spacing w:after="0"/>
        <w:ind w:left="0"/>
        <w:jc w:val="both"/>
      </w:pPr>
      <w:r>
        <w:rPr>
          <w:rFonts w:ascii="Times New Roman"/>
          <w:b w:val="false"/>
          <w:i w:val="false"/>
          <w:color w:val="000000"/>
          <w:sz w:val="28"/>
        </w:rPr>
        <w:t xml:space="preserve">
      МІҚ – 300*0,8*4 га=960 га. </w:t>
      </w:r>
    </w:p>
    <w:p>
      <w:pPr>
        <w:spacing w:after="0"/>
        <w:ind w:left="0"/>
        <w:jc w:val="both"/>
      </w:pPr>
      <w:r>
        <w:rPr>
          <w:rFonts w:ascii="Times New Roman"/>
          <w:b w:val="false"/>
          <w:i w:val="false"/>
          <w:color w:val="000000"/>
          <w:sz w:val="28"/>
        </w:rPr>
        <w:t>
      Жылқы – 50*1*4 га=200 га.</w:t>
      </w:r>
    </w:p>
    <w:p>
      <w:pPr>
        <w:spacing w:after="0"/>
        <w:ind w:left="0"/>
        <w:jc w:val="both"/>
      </w:pPr>
      <w:r>
        <w:rPr>
          <w:rFonts w:ascii="Times New Roman"/>
          <w:b w:val="false"/>
          <w:i w:val="false"/>
          <w:color w:val="000000"/>
          <w:sz w:val="28"/>
        </w:rPr>
        <w:t>
      Барлығы: 2460 га.</w:t>
      </w:r>
    </w:p>
    <w:p>
      <w:pPr>
        <w:spacing w:after="0"/>
        <w:ind w:left="0"/>
        <w:jc w:val="both"/>
      </w:pPr>
      <w:r>
        <w:rPr>
          <w:rFonts w:ascii="Times New Roman"/>
          <w:b w:val="false"/>
          <w:i w:val="false"/>
          <w:color w:val="000000"/>
          <w:sz w:val="28"/>
        </w:rPr>
        <w:t>
      4) Бөкей тау бөктеріндегі және Билікөл ауылдық округі аумағындағы жайылымдық алқаптарда қой мен ешкі 3700 бас, ІҚМ 300 бас және 120 бас жылқы жайылуда.</w:t>
      </w:r>
    </w:p>
    <w:p>
      <w:pPr>
        <w:spacing w:after="0"/>
        <w:ind w:left="0"/>
        <w:jc w:val="both"/>
      </w:pPr>
      <w:r>
        <w:rPr>
          <w:rFonts w:ascii="Times New Roman"/>
          <w:b w:val="false"/>
          <w:i w:val="false"/>
          <w:color w:val="000000"/>
          <w:sz w:val="28"/>
        </w:rPr>
        <w:t>
      МІҚ – 300*0,8*4 га=960 га.</w:t>
      </w:r>
    </w:p>
    <w:p>
      <w:pPr>
        <w:spacing w:after="0"/>
        <w:ind w:left="0"/>
        <w:jc w:val="both"/>
      </w:pPr>
      <w:r>
        <w:rPr>
          <w:rFonts w:ascii="Times New Roman"/>
          <w:b w:val="false"/>
          <w:i w:val="false"/>
          <w:color w:val="000000"/>
          <w:sz w:val="28"/>
        </w:rPr>
        <w:t>
      Қой мен ешкі – 3700*0,1*4 га=1480 га.</w:t>
      </w:r>
    </w:p>
    <w:p>
      <w:pPr>
        <w:spacing w:after="0"/>
        <w:ind w:left="0"/>
        <w:jc w:val="both"/>
      </w:pPr>
      <w:r>
        <w:rPr>
          <w:rFonts w:ascii="Times New Roman"/>
          <w:b w:val="false"/>
          <w:i w:val="false"/>
          <w:color w:val="000000"/>
          <w:sz w:val="28"/>
        </w:rPr>
        <w:t>
      Жылқы – 120*1*4 га=480 га.</w:t>
      </w:r>
    </w:p>
    <w:p>
      <w:pPr>
        <w:spacing w:after="0"/>
        <w:ind w:left="0"/>
        <w:jc w:val="both"/>
      </w:pPr>
      <w:r>
        <w:rPr>
          <w:rFonts w:ascii="Times New Roman"/>
          <w:b w:val="false"/>
          <w:i w:val="false"/>
          <w:color w:val="000000"/>
          <w:sz w:val="28"/>
        </w:rPr>
        <w:t>
      Барлығы: 2920 га.</w:t>
      </w:r>
    </w:p>
    <w:p>
      <w:pPr>
        <w:spacing w:after="0"/>
        <w:ind w:left="0"/>
        <w:jc w:val="both"/>
      </w:pPr>
      <w:r>
        <w:rPr>
          <w:rFonts w:ascii="Times New Roman"/>
          <w:b w:val="false"/>
          <w:i w:val="false"/>
          <w:color w:val="000000"/>
          <w:sz w:val="28"/>
        </w:rPr>
        <w:t>
      4)ауылдық округте бордақыда тұрған мал басы саны есебінен 702 га үнемделеді.</w:t>
      </w:r>
    </w:p>
    <w:p>
      <w:pPr>
        <w:spacing w:after="0"/>
        <w:ind w:left="0"/>
        <w:jc w:val="both"/>
      </w:pPr>
      <w:r>
        <w:rPr>
          <w:rFonts w:ascii="Times New Roman"/>
          <w:b w:val="false"/>
          <w:i w:val="false"/>
          <w:color w:val="000000"/>
          <w:sz w:val="28"/>
        </w:rPr>
        <w:t>
      ІҚМ – 120*0,8*4 га=384 га.</w:t>
      </w:r>
    </w:p>
    <w:p>
      <w:pPr>
        <w:spacing w:after="0"/>
        <w:ind w:left="0"/>
        <w:jc w:val="both"/>
      </w:pPr>
      <w:r>
        <w:rPr>
          <w:rFonts w:ascii="Times New Roman"/>
          <w:b w:val="false"/>
          <w:i w:val="false"/>
          <w:color w:val="000000"/>
          <w:sz w:val="28"/>
        </w:rPr>
        <w:t>
      Қой мен ешкі – 315*0,1*4 га=126 га.</w:t>
      </w:r>
    </w:p>
    <w:p>
      <w:pPr>
        <w:spacing w:after="0"/>
        <w:ind w:left="0"/>
        <w:jc w:val="both"/>
      </w:pPr>
      <w:r>
        <w:rPr>
          <w:rFonts w:ascii="Times New Roman"/>
          <w:b w:val="false"/>
          <w:i w:val="false"/>
          <w:color w:val="000000"/>
          <w:sz w:val="28"/>
        </w:rPr>
        <w:t>
      Жылқы – 48*1*4 га =192 га.</w:t>
      </w:r>
    </w:p>
    <w:p>
      <w:pPr>
        <w:spacing w:after="0"/>
        <w:ind w:left="0"/>
        <w:jc w:val="both"/>
      </w:pPr>
      <w:r>
        <w:rPr>
          <w:rFonts w:ascii="Times New Roman"/>
          <w:b w:val="false"/>
          <w:i w:val="false"/>
          <w:color w:val="000000"/>
          <w:sz w:val="28"/>
        </w:rPr>
        <w:t>
      Барлығы: 702 га.</w:t>
      </w:r>
    </w:p>
    <w:p>
      <w:pPr>
        <w:spacing w:after="0"/>
        <w:ind w:left="0"/>
        <w:jc w:val="both"/>
      </w:pPr>
      <w:r>
        <w:rPr>
          <w:rFonts w:ascii="Times New Roman"/>
          <w:b w:val="false"/>
          <w:i w:val="false"/>
          <w:color w:val="000000"/>
          <w:sz w:val="28"/>
        </w:rPr>
        <w:t>
      Барлық қажетті 9291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Күреңбел ауылдық округі бойынша жайылымдарды басқару және оларды пайдалану жөніндегі 2022-2023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Күреңбел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324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2324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Күреңбел ауылдық округі аумағындағы жер учаскелерінің меншік иелерінің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бар болуы, (негізгі)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w:t>
            </w:r>
          </w:p>
          <w:p>
            <w:pPr>
              <w:spacing w:after="20"/>
              <w:ind w:left="20"/>
              <w:jc w:val="both"/>
            </w:pPr>
            <w:r>
              <w:rPr>
                <w:rFonts w:ascii="Times New Roman"/>
                <w:b w:val="false"/>
                <w:i w:val="false"/>
                <w:color w:val="000000"/>
                <w:sz w:val="20"/>
              </w:rPr>
              <w:t>
жайылымдар,</w:t>
            </w:r>
          </w:p>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Усенбаева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Турдалиев 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Байғонысов Н.Қ.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 Н.Қ.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1 311, 4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Байтуриев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Солтыбаев Е.Б.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 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Кенжетаева С.М.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Д.М.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Сейталиев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Сауранбаева Б.О.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Жақыпбеков А.А.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Турдалиев 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Миябаева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З.Б.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Нурбекова А.А.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Нағашбеков 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Кудериева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Киргизбаев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Тултаева Л.Б.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Заурбекова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Саурықов 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Садықов 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Нұрғабылов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Жебешов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 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Жунусалиев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-1 548, 6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Байсақалова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Джамалбекова 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 ӨК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6 193, 42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117, 42</w:t>
            </w:r>
          </w:p>
        </w:tc>
      </w:tr>
    </w:tbl>
    <w:p>
      <w:pPr>
        <w:spacing w:after="0"/>
        <w:ind w:left="0"/>
        <w:jc w:val="left"/>
      </w:pPr>
      <w:r>
        <w:rPr>
          <w:rFonts w:ascii="Times New Roman"/>
          <w:b/>
          <w:i w:val="false"/>
          <w:color w:val="000000"/>
        </w:rPr>
        <w:t xml:space="preserve"> Күреңбел ауылдық округі бойынша елді мекендер бөлінісінде ІҚМ  аналық (сауын) малдарын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нақты саны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етілмегені,</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bl>
    <w:p>
      <w:pPr>
        <w:spacing w:after="0"/>
        <w:ind w:left="0"/>
        <w:jc w:val="left"/>
      </w:pPr>
      <w:r>
        <w:rPr>
          <w:rFonts w:ascii="Times New Roman"/>
          <w:b/>
          <w:i w:val="false"/>
          <w:color w:val="000000"/>
        </w:rPr>
        <w:t xml:space="preserve"> Күреңбел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болуы, (негізгі)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w:t>
            </w:r>
          </w:p>
          <w:p>
            <w:pPr>
              <w:spacing w:after="20"/>
              <w:ind w:left="20"/>
              <w:jc w:val="both"/>
            </w:pPr>
            <w:r>
              <w:rPr>
                <w:rFonts w:ascii="Times New Roman"/>
                <w:b w:val="false"/>
                <w:i w:val="false"/>
                <w:color w:val="000000"/>
                <w:sz w:val="20"/>
              </w:rPr>
              <w:t>
ліктерді</w:t>
            </w:r>
          </w:p>
          <w:p>
            <w:pPr>
              <w:spacing w:after="20"/>
              <w:ind w:left="20"/>
              <w:jc w:val="both"/>
            </w:pPr>
            <w:r>
              <w:rPr>
                <w:rFonts w:ascii="Times New Roman"/>
                <w:b w:val="false"/>
                <w:i w:val="false"/>
                <w:color w:val="000000"/>
                <w:sz w:val="20"/>
              </w:rPr>
              <w:t>
қамтамасыз</w:t>
            </w:r>
          </w:p>
          <w:p>
            <w:pPr>
              <w:spacing w:after="20"/>
              <w:ind w:left="20"/>
              <w:jc w:val="both"/>
            </w:pPr>
            <w:r>
              <w:rPr>
                <w:rFonts w:ascii="Times New Roman"/>
                <w:b w:val="false"/>
                <w:i w:val="false"/>
                <w:color w:val="000000"/>
                <w:sz w:val="20"/>
              </w:rPr>
              <w:t>
ету,</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Р. - 257 га</w:t>
            </w:r>
          </w:p>
          <w:p>
            <w:pPr>
              <w:spacing w:after="20"/>
              <w:ind w:left="20"/>
              <w:jc w:val="both"/>
            </w:pPr>
            <w:r>
              <w:rPr>
                <w:rFonts w:ascii="Times New Roman"/>
                <w:b w:val="false"/>
                <w:i w:val="false"/>
                <w:color w:val="000000"/>
                <w:sz w:val="20"/>
              </w:rPr>
              <w:t>
Тултаева Л. - 278 га</w:t>
            </w:r>
          </w:p>
          <w:p>
            <w:pPr>
              <w:spacing w:after="20"/>
              <w:ind w:left="20"/>
              <w:jc w:val="both"/>
            </w:pPr>
            <w:r>
              <w:rPr>
                <w:rFonts w:ascii="Times New Roman"/>
                <w:b w:val="false"/>
                <w:i w:val="false"/>
                <w:color w:val="000000"/>
                <w:sz w:val="20"/>
              </w:rPr>
              <w:t>
Заурбекова К. - 30 га</w:t>
            </w:r>
          </w:p>
          <w:p>
            <w:pPr>
              <w:spacing w:after="20"/>
              <w:ind w:left="20"/>
              <w:jc w:val="both"/>
            </w:pPr>
            <w:r>
              <w:rPr>
                <w:rFonts w:ascii="Times New Roman"/>
                <w:b w:val="false"/>
                <w:i w:val="false"/>
                <w:color w:val="000000"/>
                <w:sz w:val="20"/>
              </w:rPr>
              <w:t>
Кудериева Г. - 28 га</w:t>
            </w:r>
          </w:p>
          <w:p>
            <w:pPr>
              <w:spacing w:after="20"/>
              <w:ind w:left="20"/>
              <w:jc w:val="both"/>
            </w:pPr>
            <w:r>
              <w:rPr>
                <w:rFonts w:ascii="Times New Roman"/>
                <w:b w:val="false"/>
                <w:i w:val="false"/>
                <w:color w:val="000000"/>
                <w:sz w:val="20"/>
              </w:rPr>
              <w:t>
Бердалиев Б. - 14 га</w:t>
            </w:r>
          </w:p>
          <w:p>
            <w:pPr>
              <w:spacing w:after="20"/>
              <w:ind w:left="20"/>
              <w:jc w:val="both"/>
            </w:pPr>
            <w:r>
              <w:rPr>
                <w:rFonts w:ascii="Times New Roman"/>
                <w:b w:val="false"/>
                <w:i w:val="false"/>
                <w:color w:val="000000"/>
                <w:sz w:val="20"/>
              </w:rPr>
              <w:t>
Жақыпбеков А. - 200 га</w:t>
            </w:r>
          </w:p>
          <w:p>
            <w:pPr>
              <w:spacing w:after="20"/>
              <w:ind w:left="20"/>
              <w:jc w:val="both"/>
            </w:pPr>
            <w:r>
              <w:rPr>
                <w:rFonts w:ascii="Times New Roman"/>
                <w:b w:val="false"/>
                <w:i w:val="false"/>
                <w:color w:val="000000"/>
                <w:sz w:val="20"/>
              </w:rPr>
              <w:t>
Садықов Т. - 240 га</w:t>
            </w:r>
          </w:p>
          <w:p>
            <w:pPr>
              <w:spacing w:after="20"/>
              <w:ind w:left="20"/>
              <w:jc w:val="both"/>
            </w:pPr>
            <w:r>
              <w:rPr>
                <w:rFonts w:ascii="Times New Roman"/>
                <w:b w:val="false"/>
                <w:i w:val="false"/>
                <w:color w:val="000000"/>
                <w:sz w:val="20"/>
              </w:rPr>
              <w:t>
Усенбаева С. - 23 га</w:t>
            </w:r>
          </w:p>
          <w:p>
            <w:pPr>
              <w:spacing w:after="20"/>
              <w:ind w:left="20"/>
              <w:jc w:val="both"/>
            </w:pPr>
            <w:r>
              <w:rPr>
                <w:rFonts w:ascii="Times New Roman"/>
                <w:b w:val="false"/>
                <w:i w:val="false"/>
                <w:color w:val="000000"/>
                <w:sz w:val="20"/>
              </w:rPr>
              <w:t>
Нысанов А. - 1313 га</w:t>
            </w:r>
          </w:p>
          <w:p>
            <w:pPr>
              <w:spacing w:after="20"/>
              <w:ind w:left="20"/>
              <w:jc w:val="both"/>
            </w:pPr>
            <w:r>
              <w:rPr>
                <w:rFonts w:ascii="Times New Roman"/>
                <w:b w:val="false"/>
                <w:i w:val="false"/>
                <w:color w:val="000000"/>
                <w:sz w:val="20"/>
              </w:rPr>
              <w:t>
Нұрғабылов Д. - 12 га</w:t>
            </w:r>
          </w:p>
          <w:p>
            <w:pPr>
              <w:spacing w:after="20"/>
              <w:ind w:left="20"/>
              <w:jc w:val="both"/>
            </w:pPr>
            <w:r>
              <w:rPr>
                <w:rFonts w:ascii="Times New Roman"/>
                <w:b w:val="false"/>
                <w:i w:val="false"/>
                <w:color w:val="000000"/>
                <w:sz w:val="20"/>
              </w:rPr>
              <w:t>
"Күреңбел" ӨК - 385 га</w:t>
            </w:r>
          </w:p>
          <w:p>
            <w:pPr>
              <w:spacing w:after="20"/>
              <w:ind w:left="20"/>
              <w:jc w:val="both"/>
            </w:pPr>
            <w:r>
              <w:rPr>
                <w:rFonts w:ascii="Times New Roman"/>
                <w:b w:val="false"/>
                <w:i w:val="false"/>
                <w:color w:val="000000"/>
                <w:sz w:val="20"/>
              </w:rPr>
              <w:t>
Қорытынды: 2780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 Н. - 20 га</w:t>
            </w:r>
          </w:p>
          <w:p>
            <w:pPr>
              <w:spacing w:after="20"/>
              <w:ind w:left="20"/>
              <w:jc w:val="both"/>
            </w:pPr>
            <w:r>
              <w:rPr>
                <w:rFonts w:ascii="Times New Roman"/>
                <w:b w:val="false"/>
                <w:i w:val="false"/>
                <w:color w:val="000000"/>
                <w:sz w:val="20"/>
              </w:rPr>
              <w:t>
Миябаева Д. - 30 га</w:t>
            </w:r>
          </w:p>
          <w:p>
            <w:pPr>
              <w:spacing w:after="20"/>
              <w:ind w:left="20"/>
              <w:jc w:val="both"/>
            </w:pPr>
            <w:r>
              <w:rPr>
                <w:rFonts w:ascii="Times New Roman"/>
                <w:b w:val="false"/>
                <w:i w:val="false"/>
                <w:color w:val="000000"/>
                <w:sz w:val="20"/>
              </w:rPr>
              <w:t>
Темірбекова Ж. - 20 га</w:t>
            </w:r>
          </w:p>
          <w:p>
            <w:pPr>
              <w:spacing w:after="20"/>
              <w:ind w:left="20"/>
              <w:jc w:val="both"/>
            </w:pPr>
            <w:r>
              <w:rPr>
                <w:rFonts w:ascii="Times New Roman"/>
                <w:b w:val="false"/>
                <w:i w:val="false"/>
                <w:color w:val="000000"/>
                <w:sz w:val="20"/>
              </w:rPr>
              <w:t>
Баялиев Ж. - 33 га</w:t>
            </w:r>
          </w:p>
          <w:p>
            <w:pPr>
              <w:spacing w:after="20"/>
              <w:ind w:left="20"/>
              <w:jc w:val="both"/>
            </w:pPr>
            <w:r>
              <w:rPr>
                <w:rFonts w:ascii="Times New Roman"/>
                <w:b w:val="false"/>
                <w:i w:val="false"/>
                <w:color w:val="000000"/>
                <w:sz w:val="20"/>
              </w:rPr>
              <w:t>
Киргизбаев Б. - 470 га</w:t>
            </w:r>
          </w:p>
          <w:p>
            <w:pPr>
              <w:spacing w:after="20"/>
              <w:ind w:left="20"/>
              <w:jc w:val="both"/>
            </w:pPr>
            <w:r>
              <w:rPr>
                <w:rFonts w:ascii="Times New Roman"/>
                <w:b w:val="false"/>
                <w:i w:val="false"/>
                <w:color w:val="000000"/>
                <w:sz w:val="20"/>
              </w:rPr>
              <w:t>
Байғонысов Н. - 87 га</w:t>
            </w:r>
          </w:p>
          <w:p>
            <w:pPr>
              <w:spacing w:after="20"/>
              <w:ind w:left="20"/>
              <w:jc w:val="both"/>
            </w:pPr>
            <w:r>
              <w:rPr>
                <w:rFonts w:ascii="Times New Roman"/>
                <w:b w:val="false"/>
                <w:i w:val="false"/>
                <w:color w:val="000000"/>
                <w:sz w:val="20"/>
              </w:rPr>
              <w:t>
Саурықов Е. - 700 га</w:t>
            </w:r>
          </w:p>
          <w:p>
            <w:pPr>
              <w:spacing w:after="20"/>
              <w:ind w:left="20"/>
              <w:jc w:val="both"/>
            </w:pPr>
            <w:r>
              <w:rPr>
                <w:rFonts w:ascii="Times New Roman"/>
                <w:b w:val="false"/>
                <w:i w:val="false"/>
                <w:color w:val="000000"/>
                <w:sz w:val="20"/>
              </w:rPr>
              <w:t>
Жебешов Д. - 150 га</w:t>
            </w:r>
          </w:p>
          <w:p>
            <w:pPr>
              <w:spacing w:after="20"/>
              <w:ind w:left="20"/>
              <w:jc w:val="both"/>
            </w:pPr>
            <w:r>
              <w:rPr>
                <w:rFonts w:ascii="Times New Roman"/>
                <w:b w:val="false"/>
                <w:i w:val="false"/>
                <w:color w:val="000000"/>
                <w:sz w:val="20"/>
              </w:rPr>
              <w:t>
Байсақалова М. - 150 га</w:t>
            </w:r>
          </w:p>
          <w:p>
            <w:pPr>
              <w:spacing w:after="20"/>
              <w:ind w:left="20"/>
              <w:jc w:val="both"/>
            </w:pPr>
            <w:r>
              <w:rPr>
                <w:rFonts w:ascii="Times New Roman"/>
                <w:b w:val="false"/>
                <w:i w:val="false"/>
                <w:color w:val="000000"/>
                <w:sz w:val="20"/>
              </w:rPr>
              <w:t>
Юсупов Ж. - 64 га</w:t>
            </w:r>
          </w:p>
          <w:p>
            <w:pPr>
              <w:spacing w:after="20"/>
              <w:ind w:left="20"/>
              <w:jc w:val="both"/>
            </w:pPr>
            <w:r>
              <w:rPr>
                <w:rFonts w:ascii="Times New Roman"/>
                <w:b w:val="false"/>
                <w:i w:val="false"/>
                <w:color w:val="000000"/>
                <w:sz w:val="20"/>
              </w:rPr>
              <w:t>
Джамалбекова П. - 37 га</w:t>
            </w:r>
          </w:p>
          <w:p>
            <w:pPr>
              <w:spacing w:after="20"/>
              <w:ind w:left="20"/>
              <w:jc w:val="both"/>
            </w:pPr>
            <w:r>
              <w:rPr>
                <w:rFonts w:ascii="Times New Roman"/>
                <w:b w:val="false"/>
                <w:i w:val="false"/>
                <w:color w:val="000000"/>
                <w:sz w:val="20"/>
              </w:rPr>
              <w:t>
Қорытынды: 1761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Күреңбел ауылдық округі бойынша жайылымдарды басқару және оларды пайдалану жөніндегі 2022-2023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bl>
    <w:p>
      <w:pPr>
        <w:spacing w:after="0"/>
        <w:ind w:left="0"/>
        <w:jc w:val="both"/>
      </w:pPr>
      <w:r>
        <w:rPr>
          <w:rFonts w:ascii="Times New Roman"/>
          <w:b w:val="false"/>
          <w:i w:val="false"/>
          <w:color w:val="000000"/>
          <w:sz w:val="28"/>
        </w:rPr>
        <w:t>
      Ескертпе: 1, 2, 3, 4 - жылына өрісті пайдалану кезегі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Күреңбел ауылдық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10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Күреңбел ауылдық округі бойынша жайылымдарды басқару және оларды пайдалану жөніндегі 2022-2023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3213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Күреңбел ауылдық округі бойынша жайылымдарды басқару және оларды пайдалану жөніндегі 2022-2023 жылдарға арналған жоспарға 5 –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Күреңбел ауылдық округі бойынша жайылымдарды басқару және оларды пайдалану жөніндегі 2022-2023 жылдарға арналған жоспарға 6 - 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5118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Күреңбел ауылдық округі бойынша жайылымдарды басқару және оларды пайдалану жөніндегі 2022-2023 жылдарға арналған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қайтару мерзімі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Күреңбел ауылдық округі бойынша жайылымдарды басқару және оларды пайдалану жөніндегі 2022-2023 жылдарға арналған 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шарушылығы жануарларын жаюға халық мұқтажын қанағаттандыру үшін қажетті жайылымдардың сыртқы мен ішкі шекаралары және аландары белгіленген карта</w:t>
      </w:r>
    </w:p>
    <w:p>
      <w:pPr>
        <w:spacing w:after="0"/>
        <w:ind w:left="0"/>
        <w:jc w:val="left"/>
      </w:pP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63246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11-қосымша</w:t>
            </w:r>
          </w:p>
        </w:tc>
      </w:tr>
    </w:tbl>
    <w:p>
      <w:pPr>
        <w:spacing w:after="0"/>
        <w:ind w:left="0"/>
        <w:jc w:val="left"/>
      </w:pPr>
      <w:r>
        <w:rPr>
          <w:rFonts w:ascii="Times New Roman"/>
          <w:b/>
          <w:i w:val="false"/>
          <w:color w:val="000000"/>
        </w:rPr>
        <w:t xml:space="preserve"> Қызыларық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Қызыларық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(бұдан әрі - Жайылымдар туралы Заң),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№173</w:t>
      </w:r>
      <w:r>
        <w:rPr>
          <w:rFonts w:ascii="Times New Roman"/>
          <w:b w:val="false"/>
          <w:i w:val="false"/>
          <w:color w:val="000000"/>
          <w:sz w:val="28"/>
        </w:rPr>
        <w:t xml:space="preserve">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w:t>
      </w:r>
      <w:r>
        <w:rPr>
          <w:rFonts w:ascii="Times New Roman"/>
          <w:b w:val="false"/>
          <w:i w:val="false"/>
          <w:color w:val="000000"/>
          <w:sz w:val="28"/>
        </w:rPr>
        <w:t>№3-3/332</w:t>
      </w:r>
      <w:r>
        <w:rPr>
          <w:rFonts w:ascii="Times New Roman"/>
          <w:b w:val="false"/>
          <w:i w:val="false"/>
          <w:color w:val="000000"/>
          <w:sz w:val="28"/>
        </w:rPr>
        <w:t xml:space="preserve"> бұйрығына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14)құқық белгілейтін құжаттар негізінде жер санаттары, жер учаскелерінің меншік иелері және жер пайдаланушылар бөлінісінде Қызыларық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Әкімшілік-аумақтық бөлініс бойыншаҚызыларық ауылдық округінде5 ауылдық елді мекен бар.</w:t>
      </w:r>
    </w:p>
    <w:p>
      <w:pPr>
        <w:spacing w:after="0"/>
        <w:ind w:left="0"/>
        <w:jc w:val="both"/>
      </w:pPr>
      <w:r>
        <w:rPr>
          <w:rFonts w:ascii="Times New Roman"/>
          <w:b w:val="false"/>
          <w:i w:val="false"/>
          <w:color w:val="000000"/>
          <w:sz w:val="28"/>
        </w:rPr>
        <w:t>
      Қызыларық ауылдық округі аумағының жалпы көлемі 16010 га., оның ішінде егістік – 6163 га., жайылым жерлері – 5293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- 8609 га.</w:t>
      </w:r>
    </w:p>
    <w:p>
      <w:pPr>
        <w:spacing w:after="0"/>
        <w:ind w:left="0"/>
        <w:jc w:val="both"/>
      </w:pPr>
      <w:r>
        <w:rPr>
          <w:rFonts w:ascii="Times New Roman"/>
          <w:b w:val="false"/>
          <w:i w:val="false"/>
          <w:color w:val="000000"/>
          <w:sz w:val="28"/>
        </w:rPr>
        <w:t>
      елді мекендер жері - 2841 га.</w:t>
      </w:r>
    </w:p>
    <w:p>
      <w:pPr>
        <w:spacing w:after="0"/>
        <w:ind w:left="0"/>
        <w:jc w:val="both"/>
      </w:pPr>
      <w:r>
        <w:rPr>
          <w:rFonts w:ascii="Times New Roman"/>
          <w:b w:val="false"/>
          <w:i w:val="false"/>
          <w:color w:val="000000"/>
          <w:sz w:val="28"/>
        </w:rPr>
        <w:t>
      барлық басқа да жерлер -31 га.</w:t>
      </w:r>
    </w:p>
    <w:p>
      <w:pPr>
        <w:spacing w:after="0"/>
        <w:ind w:left="0"/>
        <w:jc w:val="both"/>
      </w:pPr>
      <w:r>
        <w:rPr>
          <w:rFonts w:ascii="Times New Roman"/>
          <w:b w:val="false"/>
          <w:i w:val="false"/>
          <w:color w:val="000000"/>
          <w:sz w:val="28"/>
        </w:rPr>
        <w:t>
      Табиғи жағдайлар бойынша Қызыларық ауылдық округінің аумағы таулы - жазық аймақта орналасқан. Топырағы саздақты, ашық каштандыжәне кей жерлерде ашық қара қоңыр топырақпен ерекшеленеді.</w:t>
      </w:r>
    </w:p>
    <w:p>
      <w:pPr>
        <w:spacing w:after="0"/>
        <w:ind w:left="0"/>
        <w:jc w:val="both"/>
      </w:pPr>
      <w:r>
        <w:rPr>
          <w:rFonts w:ascii="Times New Roman"/>
          <w:b w:val="false"/>
          <w:i w:val="false"/>
          <w:color w:val="000000"/>
          <w:sz w:val="28"/>
        </w:rPr>
        <w:t>
      Қызыларық ауылдық округінде 1 мал дәрігерлік пункт бар.</w:t>
      </w:r>
    </w:p>
    <w:p>
      <w:pPr>
        <w:spacing w:after="0"/>
        <w:ind w:left="0"/>
        <w:jc w:val="both"/>
      </w:pPr>
      <w:r>
        <w:rPr>
          <w:rFonts w:ascii="Times New Roman"/>
          <w:b w:val="false"/>
          <w:i w:val="false"/>
          <w:color w:val="000000"/>
          <w:sz w:val="28"/>
        </w:rPr>
        <w:t xml:space="preserve">
      2022 жылдың 1 қаңтарына Қызыларық ауылдық округінде (халықтың жеке ауласы және ЖШС, ШҚ) мүйізді ірі қара 2057 бас, оның ішінде 1068 бас сауынды сиыр, 11761 бас қой мен ешкі, 1084 бас жылқы бар.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Қызыларық ауылында ірі қара мал 251 бас, оның ішінде аналық 114 бас сауынды сиыр, қой мен ешкі 2369 бас, жылқы 99 бас. Жайылым алаңы - 520 га.</w:t>
      </w:r>
    </w:p>
    <w:p>
      <w:pPr>
        <w:spacing w:after="0"/>
        <w:ind w:left="0"/>
        <w:jc w:val="both"/>
      </w:pPr>
      <w:r>
        <w:rPr>
          <w:rFonts w:ascii="Times New Roman"/>
          <w:b w:val="false"/>
          <w:i w:val="false"/>
          <w:color w:val="000000"/>
          <w:sz w:val="28"/>
        </w:rPr>
        <w:t>
      Ақтөбе ауылында ірі қара мал 477 бас, оның ішінде аналық 235 бас сауынды сиыр, қой мен ешкі 1685 бас, жылқы 112 бас. Жайылым алаңы – 1337,4 га.</w:t>
      </w:r>
    </w:p>
    <w:p>
      <w:pPr>
        <w:spacing w:after="0"/>
        <w:ind w:left="0"/>
        <w:jc w:val="both"/>
      </w:pPr>
      <w:r>
        <w:rPr>
          <w:rFonts w:ascii="Times New Roman"/>
          <w:b w:val="false"/>
          <w:i w:val="false"/>
          <w:color w:val="000000"/>
          <w:sz w:val="28"/>
        </w:rPr>
        <w:t>
      Алатау ауылында ірі қара мал - 358 бас, оның ішінде аналық 216 бас сауынды сиыр, қой мен ешкі 2214 бас, жылқы 109 бас. Жайылым алаңы - 886,6га.</w:t>
      </w:r>
    </w:p>
    <w:p>
      <w:pPr>
        <w:spacing w:after="0"/>
        <w:ind w:left="0"/>
        <w:jc w:val="both"/>
      </w:pPr>
      <w:r>
        <w:rPr>
          <w:rFonts w:ascii="Times New Roman"/>
          <w:b w:val="false"/>
          <w:i w:val="false"/>
          <w:color w:val="000000"/>
          <w:sz w:val="28"/>
        </w:rPr>
        <w:t>
      Сұрым ауылында ірі қара мал 367 бас, оның ішінде аналық137 бас сауынды сиыр, қой мен ешкі 1633 бас, жылқы 77 бас. Жайылым алаңы – жоқ.</w:t>
      </w:r>
    </w:p>
    <w:p>
      <w:pPr>
        <w:spacing w:after="0"/>
        <w:ind w:left="0"/>
        <w:jc w:val="both"/>
      </w:pPr>
      <w:r>
        <w:rPr>
          <w:rFonts w:ascii="Times New Roman"/>
          <w:b w:val="false"/>
          <w:i w:val="false"/>
          <w:color w:val="000000"/>
          <w:sz w:val="28"/>
        </w:rPr>
        <w:t>
      Теріс-Ащыбұлақ ауылында ірі қара мал 202 бас, оның ішінде аналық 57 бас сауынды сиыр қой мен ешкі 394 бас, жылқы 15 бас. Жайылым алаңы – 8 га.</w:t>
      </w:r>
    </w:p>
    <w:p>
      <w:pPr>
        <w:spacing w:after="0"/>
        <w:ind w:left="0"/>
        <w:jc w:val="both"/>
      </w:pPr>
      <w:r>
        <w:rPr>
          <w:rFonts w:ascii="Times New Roman"/>
          <w:b w:val="false"/>
          <w:i w:val="false"/>
          <w:color w:val="000000"/>
          <w:sz w:val="28"/>
        </w:rPr>
        <w:t>
      Қызыларық ауылдық округіндегі шаруа қожалықтарындағы мал басы: ірі қара мал 402 бас, қой мен ешкі 3466 бас, жылқы 672 бас. Шаруа қожалықтарының жайылым алаңы –2541 гектарды құрайды.</w:t>
      </w:r>
    </w:p>
    <w:p>
      <w:pPr>
        <w:spacing w:after="0"/>
        <w:ind w:left="0"/>
        <w:jc w:val="both"/>
      </w:pPr>
      <w:r>
        <w:rPr>
          <w:rFonts w:ascii="Times New Roman"/>
          <w:b w:val="false"/>
          <w:i w:val="false"/>
          <w:color w:val="000000"/>
          <w:sz w:val="28"/>
        </w:rPr>
        <w:t>
      Ауылдық округ бойынша ауыл шаруашылығы малдарын жайылымдық алқаптармен қамтамасыз ету үшін барлығы 5293 гектар, елді мекен шегінде 2752 гектар жайылым бар.</w:t>
      </w:r>
    </w:p>
    <w:p>
      <w:pPr>
        <w:spacing w:after="0"/>
        <w:ind w:left="0"/>
        <w:jc w:val="both"/>
      </w:pPr>
      <w:r>
        <w:rPr>
          <w:rFonts w:ascii="Times New Roman"/>
          <w:b w:val="false"/>
          <w:i w:val="false"/>
          <w:color w:val="000000"/>
          <w:sz w:val="28"/>
        </w:rPr>
        <w:t>
      Қызыларық ауылдық округінде ІҚМ - 8 табын, жылқы – 5 табын, қой мен ешкі -10 отар бар.</w:t>
      </w:r>
    </w:p>
    <w:p>
      <w:pPr>
        <w:spacing w:after="0"/>
        <w:ind w:left="0"/>
        <w:jc w:val="both"/>
      </w:pPr>
      <w:r>
        <w:rPr>
          <w:rFonts w:ascii="Times New Roman"/>
          <w:b w:val="false"/>
          <w:i w:val="false"/>
          <w:color w:val="000000"/>
          <w:sz w:val="28"/>
        </w:rPr>
        <w:t>
      Ауылдық округте екпе және аридтік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(Қызыларық, Ақтөбе, Алатау, Сұрым, Теріс-Ащыбұлақ ауылдары) ауыл шаруашылығы жануарларының аналық (сауынды сиыр) мал басын ұстау бойынша жайылымдық алқаптарында 2752 га көлемінде, жүктеме нормасы 0,8*4га*759 шартты мал басына болғанда, қажеттілік 2428,8 га құрайды, яғни 113 пайызға қамтылған.</w:t>
      </w:r>
    </w:p>
    <w:p>
      <w:pPr>
        <w:spacing w:after="0"/>
        <w:ind w:left="0"/>
        <w:jc w:val="both"/>
      </w:pPr>
      <w:r>
        <w:rPr>
          <w:rFonts w:ascii="Times New Roman"/>
          <w:b w:val="false"/>
          <w:i w:val="false"/>
          <w:color w:val="000000"/>
          <w:sz w:val="28"/>
        </w:rPr>
        <w:t>
      Жергілікті халықтың басқа да ауыл шаруашылығы малдарын жаю бойынша жайылымдық жер қажеттілігі 10262 га, жайылымдардың жалпы алаңдарына түсетін жүктеменің шекті рұқсат етілетін нормасы ІҚМ басына жүктеме нормасы 0,8*4 га *бас, қой мен ешкі – 0,1*4 га *бас, жылқы – 1*4 га*бас.</w:t>
      </w:r>
    </w:p>
    <w:p>
      <w:pPr>
        <w:spacing w:after="0"/>
        <w:ind w:left="0"/>
        <w:jc w:val="both"/>
      </w:pPr>
      <w:r>
        <w:rPr>
          <w:rFonts w:ascii="Times New Roman"/>
          <w:b w:val="false"/>
          <w:i w:val="false"/>
          <w:color w:val="000000"/>
          <w:sz w:val="28"/>
        </w:rPr>
        <w:t>
      Шалғайдағы қыстақ малдарын қоспағанда қажеттілік:</w:t>
      </w:r>
    </w:p>
    <w:p>
      <w:pPr>
        <w:spacing w:after="0"/>
        <w:ind w:left="0"/>
        <w:jc w:val="both"/>
      </w:pPr>
      <w:r>
        <w:rPr>
          <w:rFonts w:ascii="Times New Roman"/>
          <w:b w:val="false"/>
          <w:i w:val="false"/>
          <w:color w:val="000000"/>
          <w:sz w:val="28"/>
        </w:rPr>
        <w:t>
      ІҚМ үшін - 1655 * 0,8 *4 га=5296 га.</w:t>
      </w:r>
    </w:p>
    <w:p>
      <w:pPr>
        <w:spacing w:after="0"/>
        <w:ind w:left="0"/>
        <w:jc w:val="both"/>
      </w:pPr>
      <w:r>
        <w:rPr>
          <w:rFonts w:ascii="Times New Roman"/>
          <w:b w:val="false"/>
          <w:i w:val="false"/>
          <w:color w:val="000000"/>
          <w:sz w:val="28"/>
        </w:rPr>
        <w:t>
      қой мен ешкі - 8295 * 0,1 * 4 га= 3318 га.</w:t>
      </w:r>
    </w:p>
    <w:p>
      <w:pPr>
        <w:spacing w:after="0"/>
        <w:ind w:left="0"/>
        <w:jc w:val="both"/>
      </w:pPr>
      <w:r>
        <w:rPr>
          <w:rFonts w:ascii="Times New Roman"/>
          <w:b w:val="false"/>
          <w:i w:val="false"/>
          <w:color w:val="000000"/>
          <w:sz w:val="28"/>
        </w:rPr>
        <w:t>
      жылқы үшін - 412* 1 * 4 га= 1648га.</w:t>
      </w:r>
    </w:p>
    <w:p>
      <w:pPr>
        <w:spacing w:after="0"/>
        <w:ind w:left="0"/>
        <w:jc w:val="both"/>
      </w:pPr>
      <w:r>
        <w:rPr>
          <w:rFonts w:ascii="Times New Roman"/>
          <w:b w:val="false"/>
          <w:i w:val="false"/>
          <w:color w:val="000000"/>
          <w:sz w:val="28"/>
        </w:rPr>
        <w:t>
      Барлығы: 10262 га.</w:t>
      </w:r>
    </w:p>
    <w:p>
      <w:pPr>
        <w:spacing w:after="0"/>
        <w:ind w:left="0"/>
        <w:jc w:val="both"/>
      </w:pPr>
      <w:r>
        <w:rPr>
          <w:rFonts w:ascii="Times New Roman"/>
          <w:b w:val="false"/>
          <w:i w:val="false"/>
          <w:color w:val="000000"/>
          <w:sz w:val="28"/>
        </w:rPr>
        <w:t>
      Осы Жоспардың 5-қосымшасына сәйкес, Қызыларық ауылдық округінің жергілікті халқының ауыл шаруашылығы жануарларының малына қажетті жетіспейтін жайылымды шешу жолы:</w:t>
      </w:r>
    </w:p>
    <w:p>
      <w:pPr>
        <w:spacing w:after="0"/>
        <w:ind w:left="0"/>
        <w:jc w:val="both"/>
      </w:pPr>
      <w:r>
        <w:rPr>
          <w:rFonts w:ascii="Times New Roman"/>
          <w:b w:val="false"/>
          <w:i w:val="false"/>
          <w:color w:val="000000"/>
          <w:sz w:val="28"/>
        </w:rPr>
        <w:t>
      1)5 шаруа қожалықтың 5-7 шақырым радиуста орналасқан 230 га. анықталды.Аталған жайылымдық жерге 72 бас ірі қара малды жаюға болады.</w:t>
      </w:r>
    </w:p>
    <w:p>
      <w:pPr>
        <w:spacing w:after="0"/>
        <w:ind w:left="0"/>
        <w:jc w:val="both"/>
      </w:pPr>
      <w:r>
        <w:rPr>
          <w:rFonts w:ascii="Times New Roman"/>
          <w:b w:val="false"/>
          <w:i w:val="false"/>
          <w:color w:val="000000"/>
          <w:sz w:val="28"/>
        </w:rPr>
        <w:t>
      2)5 шақырым радиуста орналасқан шаруа қожалық жетекшілерімен 5607 га егістік жерлерінен дәнді дақылдарын жинағаннан кейін ІҚМ 1011 бас, қой мен ешкі 3808 бас, 212 бас жылқы жаюға меморандум жасалды.</w:t>
      </w:r>
    </w:p>
    <w:p>
      <w:pPr>
        <w:spacing w:after="0"/>
        <w:ind w:left="0"/>
        <w:jc w:val="both"/>
      </w:pPr>
      <w:r>
        <w:rPr>
          <w:rFonts w:ascii="Times New Roman"/>
          <w:b w:val="false"/>
          <w:i w:val="false"/>
          <w:color w:val="000000"/>
          <w:sz w:val="28"/>
        </w:rPr>
        <w:t>
      3)таулы аймақтағы және шалғайдағы жайылымдары бар шаруаларға тиесілі 1776 га жерлерге топтап отыру бойынша меморандум жасалды (305 бас МІҚ, 200 бас жылқы).</w:t>
      </w:r>
    </w:p>
    <w:p>
      <w:pPr>
        <w:spacing w:after="0"/>
        <w:ind w:left="0"/>
        <w:jc w:val="both"/>
      </w:pPr>
      <w:r>
        <w:rPr>
          <w:rFonts w:ascii="Times New Roman"/>
          <w:b w:val="false"/>
          <w:i w:val="false"/>
          <w:color w:val="000000"/>
          <w:sz w:val="28"/>
        </w:rPr>
        <w:t>
      4)босалқы жер қорындағы 1517 га жайылымдық жерді округке қосу арқылы ІҚМ 267 бас, қой мен ешкі 1657 бас жайылыммен қамтамасыз етіледі.</w:t>
      </w:r>
    </w:p>
    <w:p>
      <w:pPr>
        <w:spacing w:after="0"/>
        <w:ind w:left="0"/>
        <w:jc w:val="both"/>
      </w:pPr>
      <w:r>
        <w:rPr>
          <w:rFonts w:ascii="Times New Roman"/>
          <w:b w:val="false"/>
          <w:i w:val="false"/>
          <w:color w:val="000000"/>
          <w:sz w:val="28"/>
        </w:rPr>
        <w:t>
      5)Қалған 2830 бас қой мен ешкі Көкбастау және Нұрлыкент ауылдық округтерінің 1132 га жайылымдық жеріне жайылады.</w:t>
      </w:r>
    </w:p>
    <w:p>
      <w:pPr>
        <w:spacing w:after="0"/>
        <w:ind w:left="0"/>
        <w:jc w:val="both"/>
      </w:pPr>
      <w:r>
        <w:rPr>
          <w:rFonts w:ascii="Times New Roman"/>
          <w:b w:val="false"/>
          <w:i w:val="false"/>
          <w:color w:val="000000"/>
          <w:sz w:val="28"/>
        </w:rPr>
        <w:t>
      Барлық қажетті 10262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Қызыларық ауылдық округі бойынша жайылымдарды басқару және оларды пайдалану жөніндегі 2022-2023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Қызыларық ауылдық округінің аумағында жайылымдардың орналасу схемасы</w:t>
      </w:r>
    </w:p>
    <w:p>
      <w:pPr>
        <w:spacing w:after="0"/>
        <w:ind w:left="0"/>
        <w:jc w:val="left"/>
      </w:pPr>
      <w:r>
        <w:br/>
      </w:r>
    </w:p>
    <w:p>
      <w:pPr>
        <w:spacing w:after="0"/>
        <w:ind w:left="0"/>
        <w:jc w:val="both"/>
      </w:pPr>
      <w:r>
        <w:drawing>
          <wp:inline distT="0" distB="0" distL="0" distR="0">
            <wp:extent cx="58801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58801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816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51816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Қызыларық ауылдық округі аумағындағы жер учаскелерінің меншік иелерінің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тізімі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Торехан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Сейсебаев Муратали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Миралиева Кулданеш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Зиябеков Мусилим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Сыздыкбаев Фархат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Калдагиз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Даулет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Максут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Сламбай Олжас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Карим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Садирова Сарсекуль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Оштанов Алтай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Бауыржан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Әділет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Нурмаханбет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Мамыткулов Алтынбек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Капалбеков Даулет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Утеулиева Бодаукуль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Нурбек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Комбаров Малик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Сатаров Калижан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Жұмашев Абен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Жолдыбек Абылай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Айбек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Сабыров Бахтияр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-2 887, 4</w:t>
            </w:r>
          </w:p>
        </w:tc>
      </w:tr>
    </w:tbl>
    <w:p>
      <w:pPr>
        <w:spacing w:after="0"/>
        <w:ind w:left="0"/>
        <w:jc w:val="left"/>
      </w:pPr>
      <w:r>
        <w:rPr>
          <w:rFonts w:ascii="Times New Roman"/>
          <w:b/>
          <w:i w:val="false"/>
          <w:color w:val="000000"/>
        </w:rPr>
        <w:t xml:space="preserve"> Қызыларық ауылдық округі бойынша елді мекендер бөлінісінде ІҚМ аналық (сауын)мал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Ащыбұлақ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Қызыларық ауылдық округі бойынша жайылымдарды басқару және оларды пайдалану жөніндегі 2022-2023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17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5179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Қызыларық ауылдық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3881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63881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6642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6642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Қызыларық ауылдық округі бойынша жайылымдарды басқару және оларды пайдалану жөніндегі 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048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048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707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68707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Қызыларық ауылдық округі бойынша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56134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56134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5819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Қызыларық ауылдық округі бойынша жайылымдарды басқару және оларды пайдалану жөніндегі 2022-2023 жылдарға арналған жоспарға 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3500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63500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Қызыларық ауылдық округі бойынша жайылымдарды басқару және оларды пайдалану жөніндегі 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өрістер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өрістер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Қызыларық ауылдық округі бойынша жайылымдарды басқару және оларды пайдалану жөніндегі 2022-2023 жылдарға арналған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және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402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41402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Жуалы аудандық мәслихатының</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12-қосымша</w:t>
            </w:r>
          </w:p>
        </w:tc>
      </w:tr>
    </w:tbl>
    <w:p>
      <w:pPr>
        <w:spacing w:after="0"/>
        <w:ind w:left="0"/>
        <w:jc w:val="left"/>
      </w:pPr>
      <w:r>
        <w:rPr>
          <w:rFonts w:ascii="Times New Roman"/>
          <w:b/>
          <w:i w:val="false"/>
          <w:color w:val="000000"/>
        </w:rPr>
        <w:t xml:space="preserve"> Мыңбұлақ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Мыңбұлақ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"Жайылымдар туралы" (бұдан әрі - Жайылымдар туралы Заң), "Қазақстан Республикасындағы жергілікті мемлекеттік басқару және өзін-өзі басқару туралы"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№3-3/332 бұйрығына сәйкес жүзеге асырылады.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15)құқық белгілейтін құжаттар негізінде жер санаттары, жер учаскелерінің меншік иелері және жер пайдаланушылар бөлінісінде Мыңбұлақ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Әкімшілік-аумақтық бөлініс бойынша Мыңбұлақ ауылдық округінде 2 ауылдық елді мекен бар.</w:t>
      </w:r>
    </w:p>
    <w:p>
      <w:pPr>
        <w:spacing w:after="0"/>
        <w:ind w:left="0"/>
        <w:jc w:val="both"/>
      </w:pPr>
      <w:r>
        <w:rPr>
          <w:rFonts w:ascii="Times New Roman"/>
          <w:b w:val="false"/>
          <w:i w:val="false"/>
          <w:color w:val="000000"/>
          <w:sz w:val="28"/>
        </w:rPr>
        <w:t>
      Ауылдық округтің жалпы жер қоры 15801 гектар, оның ішінде егістік – 6042 гектар, жайылым жерлері – 3796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9895 га;</w:t>
      </w:r>
    </w:p>
    <w:p>
      <w:pPr>
        <w:spacing w:after="0"/>
        <w:ind w:left="0"/>
        <w:jc w:val="both"/>
      </w:pPr>
      <w:r>
        <w:rPr>
          <w:rFonts w:ascii="Times New Roman"/>
          <w:b w:val="false"/>
          <w:i w:val="false"/>
          <w:color w:val="000000"/>
          <w:sz w:val="28"/>
        </w:rPr>
        <w:t>
      елді мекендер жері – 1508 га;</w:t>
      </w:r>
    </w:p>
    <w:p>
      <w:pPr>
        <w:spacing w:after="0"/>
        <w:ind w:left="0"/>
        <w:jc w:val="both"/>
      </w:pPr>
      <w:r>
        <w:rPr>
          <w:rFonts w:ascii="Times New Roman"/>
          <w:b w:val="false"/>
          <w:i w:val="false"/>
          <w:color w:val="000000"/>
          <w:sz w:val="28"/>
        </w:rPr>
        <w:t>
      барлық басқа да жерлер – 1839 га;</w:t>
      </w:r>
    </w:p>
    <w:p>
      <w:pPr>
        <w:spacing w:after="0"/>
        <w:ind w:left="0"/>
        <w:jc w:val="both"/>
      </w:pPr>
      <w:r>
        <w:rPr>
          <w:rFonts w:ascii="Times New Roman"/>
          <w:b w:val="false"/>
          <w:i w:val="false"/>
          <w:color w:val="000000"/>
          <w:sz w:val="28"/>
        </w:rPr>
        <w:t>
      қордағы жерлер – 4296 га.</w:t>
      </w:r>
    </w:p>
    <w:p>
      <w:pPr>
        <w:spacing w:after="0"/>
        <w:ind w:left="0"/>
        <w:jc w:val="both"/>
      </w:pPr>
      <w:r>
        <w:rPr>
          <w:rFonts w:ascii="Times New Roman"/>
          <w:b w:val="false"/>
          <w:i w:val="false"/>
          <w:color w:val="000000"/>
          <w:sz w:val="28"/>
        </w:rPr>
        <w:t xml:space="preserve">
      Табиғи жағдайлар бойынша Мыңбұлақ ауылдық округінің аумағы күрт континенттік, қысы қатал, жиі қарлы боран соғады, жазы орташа ыстық. Көксай және Ақсай каналының бөлігі суықтау, округтің қалған бөлігі континенттіліктің барлық ерекшеліктерімен сипатталады. Жылдық жауын-шашын мөлшері орташа. </w:t>
      </w:r>
    </w:p>
    <w:p>
      <w:pPr>
        <w:spacing w:after="0"/>
        <w:ind w:left="0"/>
        <w:jc w:val="both"/>
      </w:pPr>
      <w:r>
        <w:rPr>
          <w:rFonts w:ascii="Times New Roman"/>
          <w:b w:val="false"/>
          <w:i w:val="false"/>
          <w:color w:val="000000"/>
          <w:sz w:val="28"/>
        </w:rPr>
        <w:t>
      Топырақ негізінен сары және қара түсті. Округ аумағынан көп таралған топырақтың сары карбонатты түрлері кездеседі. Олар негізінен орта және төменгі тау аумағындағы жазықтарда, сондай-ақ төменгі үстірттерде таралған.</w:t>
      </w:r>
    </w:p>
    <w:p>
      <w:pPr>
        <w:spacing w:after="0"/>
        <w:ind w:left="0"/>
        <w:jc w:val="both"/>
      </w:pPr>
      <w:r>
        <w:rPr>
          <w:rFonts w:ascii="Times New Roman"/>
          <w:b w:val="false"/>
          <w:i w:val="false"/>
          <w:color w:val="000000"/>
          <w:sz w:val="28"/>
        </w:rPr>
        <w:t>
      Мыңбұлақ ауылдық округінде 1 мал дәрігерлік пункті, 2 сібір ошағы орны, 1 биотермиялық шұңқыр (Беккер шұңқыры) бар.</w:t>
      </w:r>
    </w:p>
    <w:p>
      <w:pPr>
        <w:spacing w:after="0"/>
        <w:ind w:left="0"/>
        <w:jc w:val="both"/>
      </w:pPr>
      <w:r>
        <w:rPr>
          <w:rFonts w:ascii="Times New Roman"/>
          <w:b w:val="false"/>
          <w:i w:val="false"/>
          <w:color w:val="000000"/>
          <w:sz w:val="28"/>
        </w:rPr>
        <w:t>
      2022 жылдың 1 қаңтарына Мыңбұлақ ауылдық округінде (халықтың жеке ауласы және ЖШС, ШҚ) ірі қара мал1890 бас, оның ішінде 1323 бас аналық мал, 5919 бас қой мен ешкі, 521 бас жылқы бар. Оның ішінде халықтын малы:</w:t>
      </w:r>
    </w:p>
    <w:p>
      <w:pPr>
        <w:spacing w:after="0"/>
        <w:ind w:left="0"/>
        <w:jc w:val="both"/>
      </w:pPr>
      <w:r>
        <w:rPr>
          <w:rFonts w:ascii="Times New Roman"/>
          <w:b w:val="false"/>
          <w:i w:val="false"/>
          <w:color w:val="000000"/>
          <w:sz w:val="28"/>
        </w:rPr>
        <w:t>
      Көлбастау ауылында ірі қара мал 873 бас, оның ішінде 613 бас аналық мал, қой мен ешкі 1814 бас, жылқы 185 баc. Жайылым алаңы – 297 га;</w:t>
      </w:r>
    </w:p>
    <w:p>
      <w:pPr>
        <w:spacing w:after="0"/>
        <w:ind w:left="0"/>
        <w:jc w:val="both"/>
      </w:pPr>
      <w:r>
        <w:rPr>
          <w:rFonts w:ascii="Times New Roman"/>
          <w:b w:val="false"/>
          <w:i w:val="false"/>
          <w:color w:val="000000"/>
          <w:sz w:val="28"/>
        </w:rPr>
        <w:t>
      Талапты ауылында ірі қара мал 715 бас, оның ішінде 487 бас аналық мал, қой мен ешкі 1609 бас, жылқы 123 бас. Жайылым алаңы – 364 га.</w:t>
      </w:r>
    </w:p>
    <w:p>
      <w:pPr>
        <w:spacing w:after="0"/>
        <w:ind w:left="0"/>
        <w:jc w:val="both"/>
      </w:pPr>
      <w:r>
        <w:rPr>
          <w:rFonts w:ascii="Times New Roman"/>
          <w:b w:val="false"/>
          <w:i w:val="false"/>
          <w:color w:val="000000"/>
          <w:sz w:val="28"/>
        </w:rPr>
        <w:t xml:space="preserve">
      Шаруа және фермерлік қожалықтарындағы мал басы: Ірі қара мал 302 бас, оның ішінде аналығы 198 бас, қой мен ешкі 2496 бас, 213 бас жылқы. Шаруа қожалықтардың жайылым алаңы – 3796 га. </w:t>
      </w:r>
    </w:p>
    <w:p>
      <w:pPr>
        <w:spacing w:after="0"/>
        <w:ind w:left="0"/>
        <w:jc w:val="both"/>
      </w:pPr>
      <w:r>
        <w:rPr>
          <w:rFonts w:ascii="Times New Roman"/>
          <w:b w:val="false"/>
          <w:i w:val="false"/>
          <w:color w:val="000000"/>
          <w:sz w:val="28"/>
        </w:rPr>
        <w:t>
      Мыңбұлақ ауылдық округі бойынша ауыл шаруашылығы малдарын жайылымдық алқаптармен қамтамасыз ету үшін барлығы 4457 га, елді мекен шегінде 661 га жайылымдар бар.</w:t>
      </w:r>
    </w:p>
    <w:p>
      <w:pPr>
        <w:spacing w:after="0"/>
        <w:ind w:left="0"/>
        <w:jc w:val="both"/>
      </w:pPr>
      <w:r>
        <w:rPr>
          <w:rFonts w:ascii="Times New Roman"/>
          <w:b w:val="false"/>
          <w:i w:val="false"/>
          <w:color w:val="000000"/>
          <w:sz w:val="28"/>
        </w:rPr>
        <w:t>
       Ауылдық округте ІҚМ – 5 табын, жылқы – 3 табын және 6-кезек қой мен ешкі бар.</w:t>
      </w:r>
    </w:p>
    <w:p>
      <w:pPr>
        <w:spacing w:after="0"/>
        <w:ind w:left="0"/>
        <w:jc w:val="both"/>
      </w:pPr>
      <w:r>
        <w:rPr>
          <w:rFonts w:ascii="Times New Roman"/>
          <w:b w:val="false"/>
          <w:i w:val="false"/>
          <w:color w:val="000000"/>
          <w:sz w:val="28"/>
        </w:rPr>
        <w:t>
      Ауылдық округте екпе және аридтік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Жайылымдар туралы Заңның 15-бабына сәйкес жергілікті халықтың мұқтаждығы үшін (Көлбастау, Талапты ауылдары) ауыл шаруашылығы жануарларының аналық (сауын) мал басын ұстау бойынша елді мекендердің жайылымдық алқаптарында 661 га көлемінде, жүктеме нормасы 0,8*4 га*1125 бас болғанда жайылым жерлерінің қажеттілігі 3520 га құрайды.</w:t>
      </w:r>
    </w:p>
    <w:p>
      <w:pPr>
        <w:spacing w:after="0"/>
        <w:ind w:left="0"/>
        <w:jc w:val="both"/>
      </w:pPr>
      <w:r>
        <w:rPr>
          <w:rFonts w:ascii="Times New Roman"/>
          <w:b w:val="false"/>
          <w:i w:val="false"/>
          <w:color w:val="000000"/>
          <w:sz w:val="28"/>
        </w:rPr>
        <w:t>
      Жергілікті халықтың басқа да ауыл шаруашылығы малдарын жаю бойынша жайылымдық жер қажеттілігі 10500 га. Жайылымның жалпы ауданына түсетін жүктеменің рұқсат етілген нормасы ІҚМ – 0,8*4 га*бас, қой мен ешкі – 0,1*4 га*бас, жылқы –1*4 га*бас.</w:t>
      </w:r>
    </w:p>
    <w:p>
      <w:pPr>
        <w:spacing w:after="0"/>
        <w:ind w:left="0"/>
        <w:jc w:val="both"/>
      </w:pPr>
      <w:r>
        <w:rPr>
          <w:rFonts w:ascii="Times New Roman"/>
          <w:b w:val="false"/>
          <w:i w:val="false"/>
          <w:color w:val="000000"/>
          <w:sz w:val="28"/>
        </w:rPr>
        <w:t>
      Шалғайдағы қыстақ малдарын қоспағанда жайылымдарға қажеттілік:</w:t>
      </w:r>
    </w:p>
    <w:p>
      <w:pPr>
        <w:spacing w:after="0"/>
        <w:ind w:left="0"/>
        <w:jc w:val="both"/>
      </w:pPr>
      <w:r>
        <w:rPr>
          <w:rFonts w:ascii="Times New Roman"/>
          <w:b w:val="false"/>
          <w:i w:val="false"/>
          <w:color w:val="000000"/>
          <w:sz w:val="28"/>
        </w:rPr>
        <w:t>
      ІҚМ үшін – 1890 бас*0,8*4 га = 6048 га;</w:t>
      </w:r>
    </w:p>
    <w:p>
      <w:pPr>
        <w:spacing w:after="0"/>
        <w:ind w:left="0"/>
        <w:jc w:val="both"/>
      </w:pPr>
      <w:r>
        <w:rPr>
          <w:rFonts w:ascii="Times New Roman"/>
          <w:b w:val="false"/>
          <w:i w:val="false"/>
          <w:color w:val="000000"/>
          <w:sz w:val="28"/>
        </w:rPr>
        <w:t>
      Қой мен ешкі үшін – 5919 бас*0,1*4га = 2368 га;</w:t>
      </w:r>
    </w:p>
    <w:p>
      <w:pPr>
        <w:spacing w:after="0"/>
        <w:ind w:left="0"/>
        <w:jc w:val="both"/>
      </w:pPr>
      <w:r>
        <w:rPr>
          <w:rFonts w:ascii="Times New Roman"/>
          <w:b w:val="false"/>
          <w:i w:val="false"/>
          <w:color w:val="000000"/>
          <w:sz w:val="28"/>
        </w:rPr>
        <w:t>
      Жылқы үшін – 521 бас*1*4 га=2084 га.</w:t>
      </w:r>
    </w:p>
    <w:p>
      <w:pPr>
        <w:spacing w:after="0"/>
        <w:ind w:left="0"/>
        <w:jc w:val="both"/>
      </w:pPr>
      <w:r>
        <w:rPr>
          <w:rFonts w:ascii="Times New Roman"/>
          <w:b w:val="false"/>
          <w:i w:val="false"/>
          <w:color w:val="000000"/>
          <w:sz w:val="28"/>
        </w:rPr>
        <w:t>
      Барлығы: 10500 га.</w:t>
      </w:r>
    </w:p>
    <w:p>
      <w:pPr>
        <w:spacing w:after="0"/>
        <w:ind w:left="0"/>
        <w:jc w:val="both"/>
      </w:pPr>
      <w:r>
        <w:rPr>
          <w:rFonts w:ascii="Times New Roman"/>
          <w:b w:val="false"/>
          <w:i w:val="false"/>
          <w:color w:val="000000"/>
          <w:sz w:val="28"/>
        </w:rPr>
        <w:t>
      1419,7 га көлемінде қалыптасқан жайылым алқаптарының қажеттілігін 118,2 га - Отарбаев Адилханға, 76,6 га - Сатаров Дауанға, 15,5 га Саяков Керимбекке, 42,6 га Гоев Алманға, 76,7 га - Урысбаев Ұлықбекке, 66 га - Бегалы Нұржігітке, 78 га - Халыктаев Ерланға, 68 га - Айдосов Нурмахамбетке, 61,1 га - Мажибаев Пердебайға, 172 га - Ахметов Оскенбайға, 164 га - Ашыкбеков Шырынбекке, 40 га - Абдиханов Кыдырбекке, 123,6 га - Майкенов Нұрдәулетке, 58 га - Усенбаев Даулетке, 27,6 га - Бердимбетов Рашиддинге, 54,8 га -Капалбеков Даулетбекке, 157 га - Пешенова Айманға, 20 га - Уәлихан Сейітжанға (шаруа қожалықтарға) тиесілі жайылым жерлерге жаю есебінен өтеуге болады.</w:t>
      </w:r>
    </w:p>
    <w:p>
      <w:pPr>
        <w:spacing w:after="0"/>
        <w:ind w:left="0"/>
        <w:jc w:val="both"/>
      </w:pPr>
      <w:r>
        <w:rPr>
          <w:rFonts w:ascii="Times New Roman"/>
          <w:b w:val="false"/>
          <w:i w:val="false"/>
          <w:color w:val="000000"/>
          <w:sz w:val="28"/>
        </w:rPr>
        <w:t>
      Осы Жоспардың 5-қосымшасына сәйкес, Мыңбұлақ ауылдық округінің жергілікті халқының ауыл шаруашылығы жануарларының мал басына қажетті жетіспейтін жайылымды шешу жолы:</w:t>
      </w:r>
    </w:p>
    <w:p>
      <w:pPr>
        <w:spacing w:after="0"/>
        <w:ind w:left="0"/>
        <w:jc w:val="both"/>
      </w:pPr>
      <w:r>
        <w:rPr>
          <w:rFonts w:ascii="Times New Roman"/>
          <w:b w:val="false"/>
          <w:i w:val="false"/>
          <w:color w:val="000000"/>
          <w:sz w:val="28"/>
        </w:rPr>
        <w:t>
      1. елді мекенге қайтарылған ауыл шаруашылығы мақсатындағы 25,4 га жайылымға сауынды сиырлар жайылады.</w:t>
      </w:r>
    </w:p>
    <w:p>
      <w:pPr>
        <w:spacing w:after="0"/>
        <w:ind w:left="0"/>
        <w:jc w:val="both"/>
      </w:pPr>
      <w:r>
        <w:rPr>
          <w:rFonts w:ascii="Times New Roman"/>
          <w:b w:val="false"/>
          <w:i w:val="false"/>
          <w:color w:val="000000"/>
          <w:sz w:val="28"/>
        </w:rPr>
        <w:t xml:space="preserve">
      2. "Жуалы ауданы әкімдігінің ауылдық округтерге маусымдық жайылым жерлерді бекіту туралы" 2021 жылғы 06 желтоқсанындағы №457 қаулысына сәйкес таулы аймақтағы "Мыңбұлақ" запас қоры жерінен берілген 677 га жайылымдық жерге ауыл шаруашылығы мал бастарын топтап отыру бойынша 44 бас жылқы, 652 бас қой мен ешкі, 75 бас ірі қара малдарын жаюға орындар дайындалды. </w:t>
      </w:r>
    </w:p>
    <w:p>
      <w:pPr>
        <w:spacing w:after="0"/>
        <w:ind w:left="0"/>
        <w:jc w:val="both"/>
      </w:pPr>
      <w:r>
        <w:rPr>
          <w:rFonts w:ascii="Times New Roman"/>
          <w:b w:val="false"/>
          <w:i w:val="false"/>
          <w:color w:val="000000"/>
          <w:sz w:val="28"/>
        </w:rPr>
        <w:t>
      Жылқы – 44*1*4 га= 176 га.</w:t>
      </w:r>
    </w:p>
    <w:p>
      <w:pPr>
        <w:spacing w:after="0"/>
        <w:ind w:left="0"/>
        <w:jc w:val="both"/>
      </w:pPr>
      <w:r>
        <w:rPr>
          <w:rFonts w:ascii="Times New Roman"/>
          <w:b w:val="false"/>
          <w:i w:val="false"/>
          <w:color w:val="000000"/>
          <w:sz w:val="28"/>
        </w:rPr>
        <w:t xml:space="preserve">
      Қой мен ешкі – 652*0,1*4 га= 261 га. </w:t>
      </w:r>
    </w:p>
    <w:p>
      <w:pPr>
        <w:spacing w:after="0"/>
        <w:ind w:left="0"/>
        <w:jc w:val="both"/>
      </w:pPr>
      <w:r>
        <w:rPr>
          <w:rFonts w:ascii="Times New Roman"/>
          <w:b w:val="false"/>
          <w:i w:val="false"/>
          <w:color w:val="000000"/>
          <w:sz w:val="28"/>
        </w:rPr>
        <w:t xml:space="preserve">
      ІҚМ – 75*0,8*4 га= 240 га. </w:t>
      </w:r>
    </w:p>
    <w:p>
      <w:pPr>
        <w:spacing w:after="0"/>
        <w:ind w:left="0"/>
        <w:jc w:val="both"/>
      </w:pPr>
      <w:r>
        <w:rPr>
          <w:rFonts w:ascii="Times New Roman"/>
          <w:b w:val="false"/>
          <w:i w:val="false"/>
          <w:color w:val="000000"/>
          <w:sz w:val="28"/>
        </w:rPr>
        <w:t>
      Барлығы: 677 га.</w:t>
      </w:r>
    </w:p>
    <w:p>
      <w:pPr>
        <w:spacing w:after="0"/>
        <w:ind w:left="0"/>
        <w:jc w:val="both"/>
      </w:pPr>
      <w:r>
        <w:rPr>
          <w:rFonts w:ascii="Times New Roman"/>
          <w:b w:val="false"/>
          <w:i w:val="false"/>
          <w:color w:val="000000"/>
          <w:sz w:val="28"/>
        </w:rPr>
        <w:t>
      3. 3 шаруа қожалықтың 5-7 шақырым радиустағы 23 га жайылым жерлерің қайтару жұмыстары жүргізілуде.</w:t>
      </w:r>
    </w:p>
    <w:p>
      <w:pPr>
        <w:spacing w:after="0"/>
        <w:ind w:left="0"/>
        <w:jc w:val="both"/>
      </w:pPr>
      <w:r>
        <w:rPr>
          <w:rFonts w:ascii="Times New Roman"/>
          <w:b w:val="false"/>
          <w:i w:val="false"/>
          <w:color w:val="000000"/>
          <w:sz w:val="28"/>
        </w:rPr>
        <w:t>
      4. таулы аймақтағы және шалғайдағы жайылымдары бар шаруаларға тиесілі 3700 га жерлерге 697 бас МІҚ, 1095 бас қой мен ешкі, 258 бас жылқы топтап отыру бойынша меморандумдар жасалды.</w:t>
      </w:r>
    </w:p>
    <w:p>
      <w:pPr>
        <w:spacing w:after="0"/>
        <w:ind w:left="0"/>
        <w:jc w:val="both"/>
      </w:pPr>
      <w:r>
        <w:rPr>
          <w:rFonts w:ascii="Times New Roman"/>
          <w:b w:val="false"/>
          <w:i w:val="false"/>
          <w:color w:val="000000"/>
          <w:sz w:val="28"/>
        </w:rPr>
        <w:t>
      ІҚМ – 697*0,8*4 ға=2230 га.</w:t>
      </w:r>
    </w:p>
    <w:p>
      <w:pPr>
        <w:spacing w:after="0"/>
        <w:ind w:left="0"/>
        <w:jc w:val="both"/>
      </w:pPr>
      <w:r>
        <w:rPr>
          <w:rFonts w:ascii="Times New Roman"/>
          <w:b w:val="false"/>
          <w:i w:val="false"/>
          <w:color w:val="000000"/>
          <w:sz w:val="28"/>
        </w:rPr>
        <w:t>
      Қой мен ешкі – 1095*0,1*4 га=438 га.</w:t>
      </w:r>
    </w:p>
    <w:p>
      <w:pPr>
        <w:spacing w:after="0"/>
        <w:ind w:left="0"/>
        <w:jc w:val="both"/>
      </w:pPr>
      <w:r>
        <w:rPr>
          <w:rFonts w:ascii="Times New Roman"/>
          <w:b w:val="false"/>
          <w:i w:val="false"/>
          <w:color w:val="000000"/>
          <w:sz w:val="28"/>
        </w:rPr>
        <w:t>
      Жылқы – 258*1*4 га=1032 га.</w:t>
      </w:r>
    </w:p>
    <w:p>
      <w:pPr>
        <w:spacing w:after="0"/>
        <w:ind w:left="0"/>
        <w:jc w:val="both"/>
      </w:pPr>
      <w:r>
        <w:rPr>
          <w:rFonts w:ascii="Times New Roman"/>
          <w:b w:val="false"/>
          <w:i w:val="false"/>
          <w:color w:val="000000"/>
          <w:sz w:val="28"/>
        </w:rPr>
        <w:t>
      Барлығы: 3700 га.</w:t>
      </w:r>
    </w:p>
    <w:p>
      <w:pPr>
        <w:spacing w:after="0"/>
        <w:ind w:left="0"/>
        <w:jc w:val="both"/>
      </w:pPr>
      <w:r>
        <w:rPr>
          <w:rFonts w:ascii="Times New Roman"/>
          <w:b w:val="false"/>
          <w:i w:val="false"/>
          <w:color w:val="000000"/>
          <w:sz w:val="28"/>
        </w:rPr>
        <w:t>
      5. бордақыда тұрған мал басы саны есебінен 2110 га жер үнемделеді.</w:t>
      </w:r>
    </w:p>
    <w:p>
      <w:pPr>
        <w:spacing w:after="0"/>
        <w:ind w:left="0"/>
        <w:jc w:val="both"/>
      </w:pPr>
      <w:r>
        <w:rPr>
          <w:rFonts w:ascii="Times New Roman"/>
          <w:b w:val="false"/>
          <w:i w:val="false"/>
          <w:color w:val="000000"/>
          <w:sz w:val="28"/>
        </w:rPr>
        <w:t>
      ІҚМ – 364*0,8*4 га=1165 га.</w:t>
      </w:r>
    </w:p>
    <w:p>
      <w:pPr>
        <w:spacing w:after="0"/>
        <w:ind w:left="0"/>
        <w:jc w:val="both"/>
      </w:pPr>
      <w:r>
        <w:rPr>
          <w:rFonts w:ascii="Times New Roman"/>
          <w:b w:val="false"/>
          <w:i w:val="false"/>
          <w:color w:val="000000"/>
          <w:sz w:val="28"/>
        </w:rPr>
        <w:t>
      Қой мен ешкі – 712*0,1*4 га=285 га.</w:t>
      </w:r>
    </w:p>
    <w:p>
      <w:pPr>
        <w:spacing w:after="0"/>
        <w:ind w:left="0"/>
        <w:jc w:val="both"/>
      </w:pPr>
      <w:r>
        <w:rPr>
          <w:rFonts w:ascii="Times New Roman"/>
          <w:b w:val="false"/>
          <w:i w:val="false"/>
          <w:color w:val="000000"/>
          <w:sz w:val="28"/>
        </w:rPr>
        <w:t>
      Жылқы – 165*1*4 га=660 га.</w:t>
      </w:r>
    </w:p>
    <w:p>
      <w:pPr>
        <w:spacing w:after="0"/>
        <w:ind w:left="0"/>
        <w:jc w:val="both"/>
      </w:pPr>
      <w:r>
        <w:rPr>
          <w:rFonts w:ascii="Times New Roman"/>
          <w:b w:val="false"/>
          <w:i w:val="false"/>
          <w:color w:val="000000"/>
          <w:sz w:val="28"/>
        </w:rPr>
        <w:t>
      Барлығы: 2110 га.</w:t>
      </w:r>
    </w:p>
    <w:p>
      <w:pPr>
        <w:spacing w:after="0"/>
        <w:ind w:left="0"/>
        <w:jc w:val="both"/>
      </w:pPr>
      <w:r>
        <w:rPr>
          <w:rFonts w:ascii="Times New Roman"/>
          <w:b w:val="false"/>
          <w:i w:val="false"/>
          <w:color w:val="000000"/>
          <w:sz w:val="28"/>
        </w:rPr>
        <w:t>
      6. шаруа қожалық жетекшілерімен 5 шақырым радиуста орналасқан 3027,6 га егістік жерлерінен дәнді дақылдарын жинағаннан кейін 884 бас ІҚМ және 497 бас қой мен ешкі жаюға меморандум жасалды.</w:t>
      </w:r>
    </w:p>
    <w:p>
      <w:pPr>
        <w:spacing w:after="0"/>
        <w:ind w:left="0"/>
        <w:jc w:val="both"/>
      </w:pPr>
      <w:r>
        <w:rPr>
          <w:rFonts w:ascii="Times New Roman"/>
          <w:b w:val="false"/>
          <w:i w:val="false"/>
          <w:color w:val="000000"/>
          <w:sz w:val="28"/>
        </w:rPr>
        <w:t>
      ІҚМ – 884*0,8*4 га=2828,8 га.</w:t>
      </w:r>
    </w:p>
    <w:p>
      <w:pPr>
        <w:spacing w:after="0"/>
        <w:ind w:left="0"/>
        <w:jc w:val="both"/>
      </w:pPr>
      <w:r>
        <w:rPr>
          <w:rFonts w:ascii="Times New Roman"/>
          <w:b w:val="false"/>
          <w:i w:val="false"/>
          <w:color w:val="000000"/>
          <w:sz w:val="28"/>
        </w:rPr>
        <w:t>
      Қой мен ешкі – 497*0,1*4 га=198,8 га.</w:t>
      </w:r>
    </w:p>
    <w:p>
      <w:pPr>
        <w:spacing w:after="0"/>
        <w:ind w:left="0"/>
        <w:jc w:val="both"/>
      </w:pPr>
      <w:r>
        <w:rPr>
          <w:rFonts w:ascii="Times New Roman"/>
          <w:b w:val="false"/>
          <w:i w:val="false"/>
          <w:color w:val="000000"/>
          <w:sz w:val="28"/>
        </w:rPr>
        <w:t>
      Барлығы: 3027,6 га.</w:t>
      </w:r>
    </w:p>
    <w:p>
      <w:pPr>
        <w:spacing w:after="0"/>
        <w:ind w:left="0"/>
        <w:jc w:val="both"/>
      </w:pPr>
      <w:r>
        <w:rPr>
          <w:rFonts w:ascii="Times New Roman"/>
          <w:b w:val="false"/>
          <w:i w:val="false"/>
          <w:color w:val="000000"/>
          <w:sz w:val="28"/>
        </w:rPr>
        <w:t>
      Барлық қажетті 9563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Мыңбұлақ ауылдық округі бойынша жайылымдарды басқару және оларды пайдалану жөніндегі 2022-2023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Мыңбұлақ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959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52959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Мыңбұлақ ауылдық округі аумағындағы жер учаскелерінің меншік иелерінің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Адилхан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Сатаров Дауан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Дембаев Самат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Ашыкбеков Шырынбек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Абдиханов Кыдырбек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Абдраева Бурулсун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Саяков Керимбек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Майкенов Нұрдәулет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Гоев Алман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Мейрбек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Кантарбаева Анар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Пешенова Айман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Даулет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Урысбаев Ұлықбек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Бегалы Нұржігіт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Халыктаев Ерлан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Нурмахамбет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Мажибаев Пердебай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Киргизбаев Ратбек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Светлана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 Сейітжан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Тойшибеков Азимхан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Капалбеков Даулетбек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Бердимбетов Рашиддин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Турекулов Нурлыхан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Оскенбай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Есеналиев Ерманап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3 796, 1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-112, 7</w:t>
            </w:r>
          </w:p>
        </w:tc>
      </w:tr>
    </w:tbl>
    <w:p>
      <w:pPr>
        <w:spacing w:after="0"/>
        <w:ind w:left="0"/>
        <w:jc w:val="left"/>
      </w:pPr>
      <w:r>
        <w:rPr>
          <w:rFonts w:ascii="Times New Roman"/>
          <w:b/>
          <w:i w:val="false"/>
          <w:color w:val="000000"/>
        </w:rPr>
        <w:t xml:space="preserve"> Мыңбұлақ ауылдық округі бойынша елді мекендер бөлінісінде ІҚМ аналық (сауын) 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Көлбастау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Мыңбұлақ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w:t>
            </w:r>
          </w:p>
          <w:p>
            <w:pPr>
              <w:spacing w:after="20"/>
              <w:ind w:left="20"/>
              <w:jc w:val="both"/>
            </w:pPr>
            <w:r>
              <w:rPr>
                <w:rFonts w:ascii="Times New Roman"/>
                <w:b w:val="false"/>
                <w:i w:val="false"/>
                <w:color w:val="000000"/>
                <w:sz w:val="20"/>
              </w:rPr>
              <w:t>
қамтамасыз</w:t>
            </w:r>
          </w:p>
          <w:p>
            <w:pPr>
              <w:spacing w:after="20"/>
              <w:ind w:left="20"/>
              <w:jc w:val="both"/>
            </w:pPr>
            <w:r>
              <w:rPr>
                <w:rFonts w:ascii="Times New Roman"/>
                <w:b w:val="false"/>
                <w:i w:val="false"/>
                <w:color w:val="000000"/>
                <w:sz w:val="20"/>
              </w:rPr>
              <w:t>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Көлбастау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Адилхан - 118,2 га</w:t>
            </w:r>
          </w:p>
          <w:p>
            <w:pPr>
              <w:spacing w:after="20"/>
              <w:ind w:left="20"/>
              <w:jc w:val="both"/>
            </w:pPr>
            <w:r>
              <w:rPr>
                <w:rFonts w:ascii="Times New Roman"/>
                <w:b w:val="false"/>
                <w:i w:val="false"/>
                <w:color w:val="000000"/>
                <w:sz w:val="20"/>
              </w:rPr>
              <w:t>
Сатаров Дауан - 76,6 га</w:t>
            </w:r>
          </w:p>
          <w:p>
            <w:pPr>
              <w:spacing w:after="20"/>
              <w:ind w:left="20"/>
              <w:jc w:val="both"/>
            </w:pPr>
            <w:r>
              <w:rPr>
                <w:rFonts w:ascii="Times New Roman"/>
                <w:b w:val="false"/>
                <w:i w:val="false"/>
                <w:color w:val="000000"/>
                <w:sz w:val="20"/>
              </w:rPr>
              <w:t>
Саяков Керимбек - 15,5 га</w:t>
            </w:r>
          </w:p>
          <w:p>
            <w:pPr>
              <w:spacing w:after="20"/>
              <w:ind w:left="20"/>
              <w:jc w:val="both"/>
            </w:pPr>
            <w:r>
              <w:rPr>
                <w:rFonts w:ascii="Times New Roman"/>
                <w:b w:val="false"/>
                <w:i w:val="false"/>
                <w:color w:val="000000"/>
                <w:sz w:val="20"/>
              </w:rPr>
              <w:t>
Гоев Алман - 42,6 га</w:t>
            </w:r>
          </w:p>
          <w:p>
            <w:pPr>
              <w:spacing w:after="20"/>
              <w:ind w:left="20"/>
              <w:jc w:val="both"/>
            </w:pPr>
            <w:r>
              <w:rPr>
                <w:rFonts w:ascii="Times New Roman"/>
                <w:b w:val="false"/>
                <w:i w:val="false"/>
                <w:color w:val="000000"/>
                <w:sz w:val="20"/>
              </w:rPr>
              <w:t>
Урысбаев Ұлықбек - 76,7 га</w:t>
            </w:r>
          </w:p>
          <w:p>
            <w:pPr>
              <w:spacing w:after="20"/>
              <w:ind w:left="20"/>
              <w:jc w:val="both"/>
            </w:pPr>
            <w:r>
              <w:rPr>
                <w:rFonts w:ascii="Times New Roman"/>
                <w:b w:val="false"/>
                <w:i w:val="false"/>
                <w:color w:val="000000"/>
                <w:sz w:val="20"/>
              </w:rPr>
              <w:t>
Бегалы Нұржігіт – 66 га</w:t>
            </w:r>
          </w:p>
          <w:p>
            <w:pPr>
              <w:spacing w:after="20"/>
              <w:ind w:left="20"/>
              <w:jc w:val="both"/>
            </w:pPr>
            <w:r>
              <w:rPr>
                <w:rFonts w:ascii="Times New Roman"/>
                <w:b w:val="false"/>
                <w:i w:val="false"/>
                <w:color w:val="000000"/>
                <w:sz w:val="20"/>
              </w:rPr>
              <w:t>
Халыктаев Ерлан -78 га</w:t>
            </w:r>
          </w:p>
          <w:p>
            <w:pPr>
              <w:spacing w:after="20"/>
              <w:ind w:left="20"/>
              <w:jc w:val="both"/>
            </w:pPr>
            <w:r>
              <w:rPr>
                <w:rFonts w:ascii="Times New Roman"/>
                <w:b w:val="false"/>
                <w:i w:val="false"/>
                <w:color w:val="000000"/>
                <w:sz w:val="20"/>
              </w:rPr>
              <w:t>
Айдосов Нурмахамбет –68 га</w:t>
            </w:r>
          </w:p>
          <w:p>
            <w:pPr>
              <w:spacing w:after="20"/>
              <w:ind w:left="20"/>
              <w:jc w:val="both"/>
            </w:pPr>
            <w:r>
              <w:rPr>
                <w:rFonts w:ascii="Times New Roman"/>
                <w:b w:val="false"/>
                <w:i w:val="false"/>
                <w:color w:val="000000"/>
                <w:sz w:val="20"/>
              </w:rPr>
              <w:t>
Мажибаев Пердебай -61,1га</w:t>
            </w:r>
          </w:p>
          <w:p>
            <w:pPr>
              <w:spacing w:after="20"/>
              <w:ind w:left="20"/>
              <w:jc w:val="both"/>
            </w:pPr>
            <w:r>
              <w:rPr>
                <w:rFonts w:ascii="Times New Roman"/>
                <w:b w:val="false"/>
                <w:i w:val="false"/>
                <w:color w:val="000000"/>
                <w:sz w:val="20"/>
              </w:rPr>
              <w:t>
Ахметов Оскенбай -172 га</w:t>
            </w:r>
          </w:p>
          <w:p>
            <w:pPr>
              <w:spacing w:after="20"/>
              <w:ind w:left="20"/>
              <w:jc w:val="both"/>
            </w:pPr>
            <w:r>
              <w:rPr>
                <w:rFonts w:ascii="Times New Roman"/>
                <w:b w:val="false"/>
                <w:i w:val="false"/>
                <w:color w:val="000000"/>
                <w:sz w:val="20"/>
              </w:rPr>
              <w:t>
Қорытынды: - 774,7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Ашыкбеков Шырынбек -164 га</w:t>
            </w:r>
          </w:p>
          <w:p>
            <w:pPr>
              <w:spacing w:after="20"/>
              <w:ind w:left="20"/>
              <w:jc w:val="both"/>
            </w:pPr>
            <w:r>
              <w:rPr>
                <w:rFonts w:ascii="Times New Roman"/>
                <w:b w:val="false"/>
                <w:i w:val="false"/>
                <w:color w:val="000000"/>
                <w:sz w:val="20"/>
              </w:rPr>
              <w:t>
Абдиханов Кыдырбек – 40 га</w:t>
            </w:r>
          </w:p>
          <w:p>
            <w:pPr>
              <w:spacing w:after="20"/>
              <w:ind w:left="20"/>
              <w:jc w:val="both"/>
            </w:pPr>
            <w:r>
              <w:rPr>
                <w:rFonts w:ascii="Times New Roman"/>
                <w:b w:val="false"/>
                <w:i w:val="false"/>
                <w:color w:val="000000"/>
                <w:sz w:val="20"/>
              </w:rPr>
              <w:t>
Майкенов Нұрдәулет - 123,6 га</w:t>
            </w:r>
          </w:p>
          <w:p>
            <w:pPr>
              <w:spacing w:after="20"/>
              <w:ind w:left="20"/>
              <w:jc w:val="both"/>
            </w:pPr>
            <w:r>
              <w:rPr>
                <w:rFonts w:ascii="Times New Roman"/>
                <w:b w:val="false"/>
                <w:i w:val="false"/>
                <w:color w:val="000000"/>
                <w:sz w:val="20"/>
              </w:rPr>
              <w:t>
Усенбаев Даулет – 58 га</w:t>
            </w:r>
          </w:p>
          <w:p>
            <w:pPr>
              <w:spacing w:after="20"/>
              <w:ind w:left="20"/>
              <w:jc w:val="both"/>
            </w:pPr>
            <w:r>
              <w:rPr>
                <w:rFonts w:ascii="Times New Roman"/>
                <w:b w:val="false"/>
                <w:i w:val="false"/>
                <w:color w:val="000000"/>
                <w:sz w:val="20"/>
              </w:rPr>
              <w:t>
Бердимбетов Рашиддин - 27,6 га</w:t>
            </w:r>
          </w:p>
          <w:p>
            <w:pPr>
              <w:spacing w:after="20"/>
              <w:ind w:left="20"/>
              <w:jc w:val="both"/>
            </w:pPr>
            <w:r>
              <w:rPr>
                <w:rFonts w:ascii="Times New Roman"/>
                <w:b w:val="false"/>
                <w:i w:val="false"/>
                <w:color w:val="000000"/>
                <w:sz w:val="20"/>
              </w:rPr>
              <w:t>
Капалбеков Даулетбек - 54,8 га</w:t>
            </w:r>
          </w:p>
          <w:p>
            <w:pPr>
              <w:spacing w:after="20"/>
              <w:ind w:left="20"/>
              <w:jc w:val="both"/>
            </w:pPr>
            <w:r>
              <w:rPr>
                <w:rFonts w:ascii="Times New Roman"/>
                <w:b w:val="false"/>
                <w:i w:val="false"/>
                <w:color w:val="000000"/>
                <w:sz w:val="20"/>
              </w:rPr>
              <w:t>
Пешенова Айман – 157 га</w:t>
            </w:r>
          </w:p>
          <w:p>
            <w:pPr>
              <w:spacing w:after="20"/>
              <w:ind w:left="20"/>
              <w:jc w:val="both"/>
            </w:pPr>
            <w:r>
              <w:rPr>
                <w:rFonts w:ascii="Times New Roman"/>
                <w:b w:val="false"/>
                <w:i w:val="false"/>
                <w:color w:val="000000"/>
                <w:sz w:val="20"/>
              </w:rPr>
              <w:t>
Уәлихан Сейітжан – 20 га</w:t>
            </w:r>
          </w:p>
          <w:p>
            <w:pPr>
              <w:spacing w:after="20"/>
              <w:ind w:left="20"/>
              <w:jc w:val="both"/>
            </w:pPr>
            <w:r>
              <w:rPr>
                <w:rFonts w:ascii="Times New Roman"/>
                <w:b w:val="false"/>
                <w:i w:val="false"/>
                <w:color w:val="000000"/>
                <w:sz w:val="20"/>
              </w:rPr>
              <w:t>
Қорытынды: - 645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Мыңбұлақ ауылдық округі бойынша жайылымдарды басқару және оларды пайдалану жөніндегі 2022-2023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both"/>
      </w:pPr>
      <w:r>
        <w:rPr>
          <w:rFonts w:ascii="Times New Roman"/>
          <w:b w:val="false"/>
          <w:i w:val="false"/>
          <w:color w:val="000000"/>
          <w:sz w:val="28"/>
        </w:rPr>
        <w:t>
      Ескертпе: 1, 2, 3, 4 - жылына өрісті пайдалану кезегі.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40640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Мыңбұлақ ауылдық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58420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Мыңбұлақ ауылдық округі бойынша жайылымдарды басқару және оларды пайдалану жөніндегі 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Мыңбұлақ ауылдық округі бойынша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3025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Мыңбұлақ ауылдық округі бойынша жайылымдарды басқару және оларды пайдалану жөніндегі 2022-2023 жылдарға арналған жоспарға 6-қосымша</w:t>
            </w:r>
          </w:p>
        </w:tc>
      </w:tr>
    </w:tbl>
    <w:p>
      <w:pPr>
        <w:spacing w:after="0"/>
        <w:ind w:left="0"/>
        <w:jc w:val="left"/>
      </w:pPr>
      <w:r>
        <w:rPr>
          <w:rFonts w:ascii="Times New Roman"/>
          <w:b/>
          <w:i w:val="false"/>
          <w:color w:val="000000"/>
        </w:rPr>
        <w:t xml:space="preserve"> Мыңбұлақ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7470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Мыңбұлақ ауылдық округі бойынша жайылымдарды басқару және оларды пайдалану жөніндегі 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Көлбастау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екінші он күндігі</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Мыңбұлақ ауылдық округі бойынша жайылымдарды басқару және оларды пайдалану жөніндегі 2022-2023 жылдарға арналған 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14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41148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13-қосымша</w:t>
            </w:r>
          </w:p>
        </w:tc>
      </w:tr>
    </w:tbl>
    <w:p>
      <w:pPr>
        <w:spacing w:after="0"/>
        <w:ind w:left="0"/>
        <w:jc w:val="left"/>
      </w:pPr>
      <w:r>
        <w:rPr>
          <w:rFonts w:ascii="Times New Roman"/>
          <w:b/>
          <w:i w:val="false"/>
          <w:color w:val="000000"/>
        </w:rPr>
        <w:t xml:space="preserve"> Нұрлыкент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Нұрлыкент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"Жайылымдар туралы" (бұдан әрі - Жайылымдар туралы Заң), "Қазақстан Республикасындағы жергілікті мемлекеттік басқару және өзін-өзі басқару туралы"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№3-3/332 бұйрығына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16) құқық белгілейтін құжаттар негізінде жер санаттары, жер учаскелерінің меншік иелері және жер пайдаланушылар бөлінісінде Нұрлыкент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xml:space="preserve">
      Табиғи жағдайлар бойынша Нұрлыкент ауылдық округінің аумағы таулы-жазықты алқап. Агроклиматтық көрсеткіштер бойынша орталық және солтүстік бөлігі жылы, Теріс өзенінің жағалау бөлігі суықтау, қалған бөлігі континенттіліктің барлық ерекшеліктерімен сипатталады. </w:t>
      </w:r>
    </w:p>
    <w:p>
      <w:pPr>
        <w:spacing w:after="0"/>
        <w:ind w:left="0"/>
        <w:jc w:val="both"/>
      </w:pPr>
      <w:r>
        <w:rPr>
          <w:rFonts w:ascii="Times New Roman"/>
          <w:b w:val="false"/>
          <w:i w:val="false"/>
          <w:color w:val="000000"/>
          <w:sz w:val="28"/>
        </w:rPr>
        <w:t xml:space="preserve">
      Топырақ негізінен қара, кей жерлерде сары. </w:t>
      </w:r>
    </w:p>
    <w:p>
      <w:pPr>
        <w:spacing w:after="0"/>
        <w:ind w:left="0"/>
        <w:jc w:val="both"/>
      </w:pPr>
      <w:r>
        <w:rPr>
          <w:rFonts w:ascii="Times New Roman"/>
          <w:b w:val="false"/>
          <w:i w:val="false"/>
          <w:color w:val="000000"/>
          <w:sz w:val="28"/>
        </w:rPr>
        <w:t>
      Нұрлыкент ауылдық округінде 1 мал дәрігерлік пункті, 1 ұрықтандыру пункті бар.</w:t>
      </w:r>
    </w:p>
    <w:p>
      <w:pPr>
        <w:spacing w:after="0"/>
        <w:ind w:left="0"/>
        <w:jc w:val="both"/>
      </w:pPr>
      <w:r>
        <w:rPr>
          <w:rFonts w:ascii="Times New Roman"/>
          <w:b w:val="false"/>
          <w:i w:val="false"/>
          <w:color w:val="000000"/>
          <w:sz w:val="28"/>
        </w:rPr>
        <w:t>
      Әкімшілік-аумақтық бөлініс бойынша Нұрлыкент ауылдық округінде 3 ауылдық елді мекен бар.</w:t>
      </w:r>
    </w:p>
    <w:p>
      <w:pPr>
        <w:spacing w:after="0"/>
        <w:ind w:left="0"/>
        <w:jc w:val="both"/>
      </w:pPr>
      <w:r>
        <w:rPr>
          <w:rFonts w:ascii="Times New Roman"/>
          <w:b w:val="false"/>
          <w:i w:val="false"/>
          <w:color w:val="000000"/>
          <w:sz w:val="28"/>
        </w:rPr>
        <w:t>
      Нұрлыкент ауылдық округі аумағының жалпы ауданы 9224 гектар, оның ішінде егістік – 5748 га, жайылым жерлері – 2486 га, барлық басқа да жерлер – 910 га, шабындық - 31 га, көпжылдық екпелер - 48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6814 га;</w:t>
      </w:r>
    </w:p>
    <w:p>
      <w:pPr>
        <w:spacing w:after="0"/>
        <w:ind w:left="0"/>
        <w:jc w:val="both"/>
      </w:pPr>
      <w:r>
        <w:rPr>
          <w:rFonts w:ascii="Times New Roman"/>
          <w:b w:val="false"/>
          <w:i w:val="false"/>
          <w:color w:val="000000"/>
          <w:sz w:val="28"/>
        </w:rPr>
        <w:t>
      Елді мекендер жері - 1901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- 484 га.</w:t>
      </w:r>
    </w:p>
    <w:p>
      <w:pPr>
        <w:spacing w:after="0"/>
        <w:ind w:left="0"/>
        <w:jc w:val="both"/>
      </w:pPr>
      <w:r>
        <w:rPr>
          <w:rFonts w:ascii="Times New Roman"/>
          <w:b w:val="false"/>
          <w:i w:val="false"/>
          <w:color w:val="000000"/>
          <w:sz w:val="28"/>
        </w:rPr>
        <w:t>
      2022 жылдың 1 қаңтарына Нұрлыкент ауылдық округінде (халықтың жеке ауласы және ЖШС, ШҚ) ірі қара мал 4764 бас, оның ішінде 2433 бас аналық мал, қой мен ешкі 6310 бас, жылқы 497 бас бар. Оның ішінде:</w:t>
      </w:r>
    </w:p>
    <w:p>
      <w:pPr>
        <w:spacing w:after="0"/>
        <w:ind w:left="0"/>
        <w:jc w:val="both"/>
      </w:pPr>
      <w:r>
        <w:rPr>
          <w:rFonts w:ascii="Times New Roman"/>
          <w:b w:val="false"/>
          <w:i w:val="false"/>
          <w:color w:val="000000"/>
          <w:sz w:val="28"/>
        </w:rPr>
        <w:t>
      Нұрлыкент ауылында ірі қара мал 1542 бас, оның ішінде аналық мал 800 бас, қой мен ешкі 2120 бас, жылқы 211 бас. Жайылым алаңы - 557 га;</w:t>
      </w:r>
    </w:p>
    <w:p>
      <w:pPr>
        <w:spacing w:after="0"/>
        <w:ind w:left="0"/>
        <w:jc w:val="both"/>
      </w:pPr>
      <w:r>
        <w:rPr>
          <w:rFonts w:ascii="Times New Roman"/>
          <w:b w:val="false"/>
          <w:i w:val="false"/>
          <w:color w:val="000000"/>
          <w:sz w:val="28"/>
        </w:rPr>
        <w:t>
      Түктібай ауылында ірі қара мал 1198 бас, оның ішінде аналық мал 662 бас, қой мен ешкі 2025 бас, жылқы 162 бас. Жайылым алаңы -835 га;</w:t>
      </w:r>
    </w:p>
    <w:p>
      <w:pPr>
        <w:spacing w:after="0"/>
        <w:ind w:left="0"/>
        <w:jc w:val="both"/>
      </w:pPr>
      <w:r>
        <w:rPr>
          <w:rFonts w:ascii="Times New Roman"/>
          <w:b w:val="false"/>
          <w:i w:val="false"/>
          <w:color w:val="000000"/>
          <w:sz w:val="28"/>
        </w:rPr>
        <w:t>
      Қазбастау разъезді ірі қара мал 52 бас, оның ішінде аналық мал 21 бас, қой мен ешкі 123 бас. Жайылымы жоқ.</w:t>
      </w:r>
    </w:p>
    <w:p>
      <w:pPr>
        <w:spacing w:after="0"/>
        <w:ind w:left="0"/>
        <w:jc w:val="both"/>
      </w:pPr>
      <w:r>
        <w:rPr>
          <w:rFonts w:ascii="Times New Roman"/>
          <w:b w:val="false"/>
          <w:i w:val="false"/>
          <w:color w:val="000000"/>
          <w:sz w:val="28"/>
        </w:rPr>
        <w:t>
      Шаруа немесе фермер қожалықтарының мал басы саны: ірі қара мал 272 бас, аналығы 150 бас, қой мен ешкі 2042 бас, жылқы 94 бас. Жайылымдар алаңы – 642 га.</w:t>
      </w:r>
    </w:p>
    <w:p>
      <w:pPr>
        <w:spacing w:after="0"/>
        <w:ind w:left="0"/>
        <w:jc w:val="both"/>
      </w:pPr>
      <w:r>
        <w:rPr>
          <w:rFonts w:ascii="Times New Roman"/>
          <w:b w:val="false"/>
          <w:i w:val="false"/>
          <w:color w:val="000000"/>
          <w:sz w:val="28"/>
        </w:rPr>
        <w:t>
      "Гамбург" ЖШС-ғы ауыл шаруашылық мал басы саны: ірі қара мал 1700 бас, аналық мал 800 бас, жылқы 30 бас. Жайылым алаңы – 452 га.</w:t>
      </w:r>
    </w:p>
    <w:p>
      <w:pPr>
        <w:spacing w:after="0"/>
        <w:ind w:left="0"/>
        <w:jc w:val="both"/>
      </w:pPr>
      <w:r>
        <w:rPr>
          <w:rFonts w:ascii="Times New Roman"/>
          <w:b w:val="false"/>
          <w:i w:val="false"/>
          <w:color w:val="000000"/>
          <w:sz w:val="28"/>
        </w:rPr>
        <w:t>
      Ауылдық округі бойынша ауыл шаруашылығы малдарын жайылымдық алқаптармен қамтамасыз ету үшін барлығы 2486 га жайылымдық жерлер бар, оның ішінде елді мекен шегінде 1392 га жайылым бар.</w:t>
      </w:r>
    </w:p>
    <w:p>
      <w:pPr>
        <w:spacing w:after="0"/>
        <w:ind w:left="0"/>
        <w:jc w:val="both"/>
      </w:pPr>
      <w:r>
        <w:rPr>
          <w:rFonts w:ascii="Times New Roman"/>
          <w:b w:val="false"/>
          <w:i w:val="false"/>
          <w:color w:val="000000"/>
          <w:sz w:val="28"/>
        </w:rPr>
        <w:t>
      Ауылдық округте ІҚМ - 4 табын, жылқы – 2 үйір, қой мен ешкі - 2 отар бар.</w:t>
      </w:r>
    </w:p>
    <w:p>
      <w:pPr>
        <w:spacing w:after="0"/>
        <w:ind w:left="0"/>
        <w:jc w:val="both"/>
      </w:pPr>
      <w:r>
        <w:rPr>
          <w:rFonts w:ascii="Times New Roman"/>
          <w:b w:val="false"/>
          <w:i w:val="false"/>
          <w:color w:val="000000"/>
          <w:sz w:val="28"/>
        </w:rPr>
        <w:t>
      Нұрлыкент ауылдық округінде екпе және аридті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Заңның 15-бабына сәйкес жергілікті халықтың мұқтаждығы үшін (Нұрлыкент, Түктібай ауылдары және Қазбастау разъезді) ауыл шаруашылығы жануарларының аналық (сауын) мал басын ұстау бойынша жайылымдық алқаптарында елді мекендер жайылымы 1392 га көлемінде, жүктеме нормасы *0,8*4 га*1483 бас болғанда жайылым жерлерінің қажеттілігі 3353 га құрайды. </w:t>
      </w:r>
    </w:p>
    <w:p>
      <w:pPr>
        <w:spacing w:after="0"/>
        <w:ind w:left="0"/>
        <w:jc w:val="both"/>
      </w:pPr>
      <w:r>
        <w:rPr>
          <w:rFonts w:ascii="Times New Roman"/>
          <w:b w:val="false"/>
          <w:i w:val="false"/>
          <w:color w:val="000000"/>
          <w:sz w:val="28"/>
        </w:rPr>
        <w:t xml:space="preserve">
      Жергілікті халықтың басқа да ауыл шаруашылығы малдарын жаю бойынша жайылымдық жер қажеттілігі 7388 га. Жайылымның жалпы алаңдарына түсетін жүктеменің шекті рұқсат етілетін нормасы ІҚМ басына жүктеме нормасы 0,8*4 га*бас, қой мен ешкі – 0,1*4 га*бас, жылқы – 1*4 га*бас. </w:t>
      </w:r>
    </w:p>
    <w:p>
      <w:pPr>
        <w:spacing w:after="0"/>
        <w:ind w:left="0"/>
        <w:jc w:val="both"/>
      </w:pPr>
      <w:r>
        <w:rPr>
          <w:rFonts w:ascii="Times New Roman"/>
          <w:b w:val="false"/>
          <w:i w:val="false"/>
          <w:color w:val="000000"/>
          <w:sz w:val="28"/>
        </w:rPr>
        <w:t>
      Шалғайдағы қыстақ малдарын қоспағанда жайылымдарға қажеттілік:</w:t>
      </w:r>
    </w:p>
    <w:p>
      <w:pPr>
        <w:spacing w:after="0"/>
        <w:ind w:left="0"/>
        <w:jc w:val="both"/>
      </w:pPr>
      <w:r>
        <w:rPr>
          <w:rFonts w:ascii="Times New Roman"/>
          <w:b w:val="false"/>
          <w:i w:val="false"/>
          <w:color w:val="000000"/>
          <w:sz w:val="28"/>
        </w:rPr>
        <w:t>
      ІҚМ үшін -1309 бас*0,8*4 га=4188,8 га;</w:t>
      </w:r>
    </w:p>
    <w:p>
      <w:pPr>
        <w:spacing w:after="0"/>
        <w:ind w:left="0"/>
        <w:jc w:val="both"/>
      </w:pPr>
      <w:r>
        <w:rPr>
          <w:rFonts w:ascii="Times New Roman"/>
          <w:b w:val="false"/>
          <w:i w:val="false"/>
          <w:color w:val="000000"/>
          <w:sz w:val="28"/>
        </w:rPr>
        <w:t>
      Қой мен ешкі үшін - 4268 бас* 0,1 *4 га= 1707,2 га;</w:t>
      </w:r>
    </w:p>
    <w:p>
      <w:pPr>
        <w:spacing w:after="0"/>
        <w:ind w:left="0"/>
        <w:jc w:val="both"/>
      </w:pPr>
      <w:r>
        <w:rPr>
          <w:rFonts w:ascii="Times New Roman"/>
          <w:b w:val="false"/>
          <w:i w:val="false"/>
          <w:color w:val="000000"/>
          <w:sz w:val="28"/>
        </w:rPr>
        <w:t>
      Жылқы үшін - 373 бас* 1*4 га= 1492 га</w:t>
      </w:r>
    </w:p>
    <w:p>
      <w:pPr>
        <w:spacing w:after="0"/>
        <w:ind w:left="0"/>
        <w:jc w:val="both"/>
      </w:pPr>
      <w:r>
        <w:rPr>
          <w:rFonts w:ascii="Times New Roman"/>
          <w:b w:val="false"/>
          <w:i w:val="false"/>
          <w:color w:val="000000"/>
          <w:sz w:val="28"/>
        </w:rPr>
        <w:t>
      Барлығы: 7388 га.</w:t>
      </w:r>
    </w:p>
    <w:p>
      <w:pPr>
        <w:spacing w:after="0"/>
        <w:ind w:left="0"/>
        <w:jc w:val="both"/>
      </w:pPr>
      <w:r>
        <w:rPr>
          <w:rFonts w:ascii="Times New Roman"/>
          <w:b w:val="false"/>
          <w:i w:val="false"/>
          <w:color w:val="000000"/>
          <w:sz w:val="28"/>
        </w:rPr>
        <w:t>
      325 га көлемінде қалыптасқан жайылымдық алқаптардың қажеттілігін 40 га – Ш.Ашықбековке ("Күнекей" ШК), 36 га – К.Дуйиновке ("Бармақ батыр" ШК), 248 га – А.Жолдыбекке ("Ерболат" ШК) тиесілі жайылымдық жерлерде жаю есебінен өтеуге болады.</w:t>
      </w:r>
    </w:p>
    <w:p>
      <w:pPr>
        <w:spacing w:after="0"/>
        <w:ind w:left="0"/>
        <w:jc w:val="both"/>
      </w:pPr>
      <w:r>
        <w:rPr>
          <w:rFonts w:ascii="Times New Roman"/>
          <w:b w:val="false"/>
          <w:i w:val="false"/>
          <w:color w:val="000000"/>
          <w:sz w:val="28"/>
        </w:rPr>
        <w:t>
      Осы Жоспардың 5-қосымшасына сәйкес, Нұрлыкент ауылдық округінің жергілікті халқының ауыл шаруашылығы жануарларының мал басына қажетті жетіспейтін жайылымды шешу жолы:</w:t>
      </w:r>
    </w:p>
    <w:p>
      <w:pPr>
        <w:spacing w:after="0"/>
        <w:ind w:left="0"/>
        <w:jc w:val="both"/>
      </w:pPr>
      <w:r>
        <w:rPr>
          <w:rFonts w:ascii="Times New Roman"/>
          <w:b w:val="false"/>
          <w:i w:val="false"/>
          <w:color w:val="000000"/>
          <w:sz w:val="28"/>
        </w:rPr>
        <w:t>
      1)Жуалы ауданы әкімдігінің "Ауылдық округтерге маусымдық жайылым жерлерді бекіту туралы" 2021 жылғы 06 желтоқсандағы №457 қаулысына сәйкес Нұрлыкент ауылдық округіне 285 га "Мыңбұлақ" жер қорынан, 101,42 га "Бурный" жер қорынан берілген жер телімдері арқылы жер қажеттілігі азаяды.</w:t>
      </w:r>
    </w:p>
    <w:p>
      <w:pPr>
        <w:spacing w:after="0"/>
        <w:ind w:left="0"/>
        <w:jc w:val="both"/>
      </w:pPr>
      <w:r>
        <w:rPr>
          <w:rFonts w:ascii="Times New Roman"/>
          <w:b w:val="false"/>
          <w:i w:val="false"/>
          <w:color w:val="000000"/>
          <w:sz w:val="28"/>
        </w:rPr>
        <w:t>
      Қой мен ешкі - 255*0,1*4=102 га.</w:t>
      </w:r>
    </w:p>
    <w:p>
      <w:pPr>
        <w:spacing w:after="0"/>
        <w:ind w:left="0"/>
        <w:jc w:val="both"/>
      </w:pPr>
      <w:r>
        <w:rPr>
          <w:rFonts w:ascii="Times New Roman"/>
          <w:b w:val="false"/>
          <w:i w:val="false"/>
          <w:color w:val="000000"/>
          <w:sz w:val="28"/>
        </w:rPr>
        <w:t>
      Жылқы - 71*1*4=284 га.</w:t>
      </w:r>
    </w:p>
    <w:p>
      <w:pPr>
        <w:spacing w:after="0"/>
        <w:ind w:left="0"/>
        <w:jc w:val="both"/>
      </w:pPr>
      <w:r>
        <w:rPr>
          <w:rFonts w:ascii="Times New Roman"/>
          <w:b w:val="false"/>
          <w:i w:val="false"/>
          <w:color w:val="000000"/>
          <w:sz w:val="28"/>
        </w:rPr>
        <w:t>
      Барлығы: 386 га.</w:t>
      </w:r>
    </w:p>
    <w:p>
      <w:pPr>
        <w:spacing w:after="0"/>
        <w:ind w:left="0"/>
        <w:jc w:val="both"/>
      </w:pPr>
      <w:r>
        <w:rPr>
          <w:rFonts w:ascii="Times New Roman"/>
          <w:b w:val="false"/>
          <w:i w:val="false"/>
          <w:color w:val="000000"/>
          <w:sz w:val="28"/>
        </w:rPr>
        <w:t>
      2)Нұрлыкент ауылдық округі бойынша елді мекеннен шығатын табын, үйір, отардан бөлек жеке сыртқа шығарып мал ұстайтын 23 тұрғынның мал басы саны:</w:t>
      </w:r>
    </w:p>
    <w:p>
      <w:pPr>
        <w:spacing w:after="0"/>
        <w:ind w:left="0"/>
        <w:jc w:val="both"/>
      </w:pPr>
      <w:r>
        <w:rPr>
          <w:rFonts w:ascii="Times New Roman"/>
          <w:b w:val="false"/>
          <w:i w:val="false"/>
          <w:color w:val="000000"/>
          <w:sz w:val="28"/>
        </w:rPr>
        <w:t>
      ІҚМ - 584*0,8*4=1868,8 га;</w:t>
      </w:r>
    </w:p>
    <w:p>
      <w:pPr>
        <w:spacing w:after="0"/>
        <w:ind w:left="0"/>
        <w:jc w:val="both"/>
      </w:pPr>
      <w:r>
        <w:rPr>
          <w:rFonts w:ascii="Times New Roman"/>
          <w:b w:val="false"/>
          <w:i w:val="false"/>
          <w:color w:val="000000"/>
          <w:sz w:val="28"/>
        </w:rPr>
        <w:t>
      Қой мен ешкі - 1120*0,1*4=448 га ;</w:t>
      </w:r>
    </w:p>
    <w:p>
      <w:pPr>
        <w:spacing w:after="0"/>
        <w:ind w:left="0"/>
        <w:jc w:val="both"/>
      </w:pPr>
      <w:r>
        <w:rPr>
          <w:rFonts w:ascii="Times New Roman"/>
          <w:b w:val="false"/>
          <w:i w:val="false"/>
          <w:color w:val="000000"/>
          <w:sz w:val="28"/>
        </w:rPr>
        <w:t>
      Жылқы - 172*1*4=688 га;</w:t>
      </w:r>
    </w:p>
    <w:p>
      <w:pPr>
        <w:spacing w:after="0"/>
        <w:ind w:left="0"/>
        <w:jc w:val="both"/>
      </w:pPr>
      <w:r>
        <w:rPr>
          <w:rFonts w:ascii="Times New Roman"/>
          <w:b w:val="false"/>
          <w:i w:val="false"/>
          <w:color w:val="000000"/>
          <w:sz w:val="28"/>
        </w:rPr>
        <w:t>
      Барлығы: 3004,8 га.</w:t>
      </w:r>
    </w:p>
    <w:p>
      <w:pPr>
        <w:spacing w:after="0"/>
        <w:ind w:left="0"/>
        <w:jc w:val="both"/>
      </w:pPr>
      <w:r>
        <w:rPr>
          <w:rFonts w:ascii="Times New Roman"/>
          <w:b w:val="false"/>
          <w:i w:val="false"/>
          <w:color w:val="000000"/>
          <w:sz w:val="28"/>
        </w:rPr>
        <w:t xml:space="preserve">
      3)Нұрлыкент ауылдық округі әкімінің аппараты мен шаруа қожалық жетекшілері арасында 3563 га егістік және басқа да жерлерінен ауыл шаруашылық дақылдарын жинап алғаннан кейін елді мекеннің малдарын маусымдық жаю үшін меморандум жасалды: </w:t>
      </w:r>
    </w:p>
    <w:p>
      <w:pPr>
        <w:spacing w:after="0"/>
        <w:ind w:left="0"/>
        <w:jc w:val="both"/>
      </w:pPr>
      <w:r>
        <w:rPr>
          <w:rFonts w:ascii="Times New Roman"/>
          <w:b w:val="false"/>
          <w:i w:val="false"/>
          <w:color w:val="000000"/>
          <w:sz w:val="28"/>
        </w:rPr>
        <w:t>
      ІҚМ- 1048*0,8*4=3353,6 га;</w:t>
      </w:r>
    </w:p>
    <w:p>
      <w:pPr>
        <w:spacing w:after="0"/>
        <w:ind w:left="0"/>
        <w:jc w:val="both"/>
      </w:pPr>
      <w:r>
        <w:rPr>
          <w:rFonts w:ascii="Times New Roman"/>
          <w:b w:val="false"/>
          <w:i w:val="false"/>
          <w:color w:val="000000"/>
          <w:sz w:val="28"/>
        </w:rPr>
        <w:t>
      Қой мен ешкі- 523*0,1*4=209,2 га;</w:t>
      </w:r>
    </w:p>
    <w:p>
      <w:pPr>
        <w:spacing w:after="0"/>
        <w:ind w:left="0"/>
        <w:jc w:val="both"/>
      </w:pPr>
      <w:r>
        <w:rPr>
          <w:rFonts w:ascii="Times New Roman"/>
          <w:b w:val="false"/>
          <w:i w:val="false"/>
          <w:color w:val="000000"/>
          <w:sz w:val="28"/>
        </w:rPr>
        <w:t>
      Барлығы: 3562,8 га.</w:t>
      </w:r>
    </w:p>
    <w:p>
      <w:pPr>
        <w:spacing w:after="0"/>
        <w:ind w:left="0"/>
        <w:jc w:val="both"/>
      </w:pPr>
      <w:r>
        <w:rPr>
          <w:rFonts w:ascii="Times New Roman"/>
          <w:b w:val="false"/>
          <w:i w:val="false"/>
          <w:color w:val="000000"/>
          <w:sz w:val="28"/>
        </w:rPr>
        <w:t>
      4)"Төлеген" шаруа қожалығының басқа округтердегі (Көкбастау және Мыңбұлақ) 900 га жайылымдық жерлеріне шаруа қожалықтың 106 бас ІҚМ, 60 бас жылқыларымен бірге ауыл тұрғындарының 100 бас ІҚМ маусымдық жайылымға шығады.</w:t>
      </w:r>
    </w:p>
    <w:p>
      <w:pPr>
        <w:spacing w:after="0"/>
        <w:ind w:left="0"/>
        <w:jc w:val="both"/>
      </w:pPr>
      <w:r>
        <w:rPr>
          <w:rFonts w:ascii="Times New Roman"/>
          <w:b w:val="false"/>
          <w:i w:val="false"/>
          <w:color w:val="000000"/>
          <w:sz w:val="28"/>
        </w:rPr>
        <w:t>
      Барлығы: 900 га.</w:t>
      </w:r>
    </w:p>
    <w:p>
      <w:pPr>
        <w:spacing w:after="0"/>
        <w:ind w:left="0"/>
        <w:jc w:val="both"/>
      </w:pPr>
      <w:r>
        <w:rPr>
          <w:rFonts w:ascii="Times New Roman"/>
          <w:b w:val="false"/>
          <w:i w:val="false"/>
          <w:color w:val="000000"/>
          <w:sz w:val="28"/>
        </w:rPr>
        <w:t>
      5)бордақыда тұрған мал басы саны есебінен 1923 га жер үнемделеді.</w:t>
      </w:r>
    </w:p>
    <w:p>
      <w:pPr>
        <w:spacing w:after="0"/>
        <w:ind w:left="0"/>
        <w:jc w:val="both"/>
      </w:pPr>
      <w:r>
        <w:rPr>
          <w:rFonts w:ascii="Times New Roman"/>
          <w:b w:val="false"/>
          <w:i w:val="false"/>
          <w:color w:val="000000"/>
          <w:sz w:val="28"/>
        </w:rPr>
        <w:t>
      ІҚМ - 397*0,8*4=1270,4 га.</w:t>
      </w:r>
    </w:p>
    <w:p>
      <w:pPr>
        <w:spacing w:after="0"/>
        <w:ind w:left="0"/>
        <w:jc w:val="both"/>
      </w:pPr>
      <w:r>
        <w:rPr>
          <w:rFonts w:ascii="Times New Roman"/>
          <w:b w:val="false"/>
          <w:i w:val="false"/>
          <w:color w:val="000000"/>
          <w:sz w:val="28"/>
        </w:rPr>
        <w:t>
      Қой мен ешкі - 652*0,1*4=260,8 га.</w:t>
      </w:r>
    </w:p>
    <w:p>
      <w:pPr>
        <w:spacing w:after="0"/>
        <w:ind w:left="0"/>
        <w:jc w:val="both"/>
      </w:pPr>
      <w:r>
        <w:rPr>
          <w:rFonts w:ascii="Times New Roman"/>
          <w:b w:val="false"/>
          <w:i w:val="false"/>
          <w:color w:val="000000"/>
          <w:sz w:val="28"/>
        </w:rPr>
        <w:t>
      Жылқы - 98*1*4=392 га.</w:t>
      </w:r>
    </w:p>
    <w:p>
      <w:pPr>
        <w:spacing w:after="0"/>
        <w:ind w:left="0"/>
        <w:jc w:val="both"/>
      </w:pPr>
      <w:r>
        <w:rPr>
          <w:rFonts w:ascii="Times New Roman"/>
          <w:b w:val="false"/>
          <w:i w:val="false"/>
          <w:color w:val="000000"/>
          <w:sz w:val="28"/>
        </w:rPr>
        <w:t xml:space="preserve">
      Барлығы: 1923,2 га. </w:t>
      </w:r>
    </w:p>
    <w:p>
      <w:pPr>
        <w:spacing w:after="0"/>
        <w:ind w:left="0"/>
        <w:jc w:val="both"/>
      </w:pPr>
      <w:r>
        <w:rPr>
          <w:rFonts w:ascii="Times New Roman"/>
          <w:b w:val="false"/>
          <w:i w:val="false"/>
          <w:color w:val="000000"/>
          <w:sz w:val="28"/>
        </w:rPr>
        <w:t>
      6)шілде айынан бастап "Теріс-Ащыбұлақ" су қоймасындағы су көлемінің азаюына байланысты 320 га жерге малды жаюға мүмкіндік болады.</w:t>
      </w:r>
    </w:p>
    <w:p>
      <w:pPr>
        <w:spacing w:after="0"/>
        <w:ind w:left="0"/>
        <w:jc w:val="both"/>
      </w:pPr>
      <w:r>
        <w:rPr>
          <w:rFonts w:ascii="Times New Roman"/>
          <w:b w:val="false"/>
          <w:i w:val="false"/>
          <w:color w:val="000000"/>
          <w:sz w:val="28"/>
        </w:rPr>
        <w:t>
      ІҚМ - 100*0,8*4=320 га.</w:t>
      </w:r>
    </w:p>
    <w:p>
      <w:pPr>
        <w:spacing w:after="0"/>
        <w:ind w:left="0"/>
        <w:jc w:val="both"/>
      </w:pPr>
      <w:r>
        <w:rPr>
          <w:rFonts w:ascii="Times New Roman"/>
          <w:b w:val="false"/>
          <w:i w:val="false"/>
          <w:color w:val="000000"/>
          <w:sz w:val="28"/>
        </w:rPr>
        <w:t>
      Барлығы: 320 га.</w:t>
      </w:r>
    </w:p>
    <w:p>
      <w:pPr>
        <w:spacing w:after="0"/>
        <w:ind w:left="0"/>
        <w:jc w:val="both"/>
      </w:pPr>
      <w:r>
        <w:rPr>
          <w:rFonts w:ascii="Times New Roman"/>
          <w:b w:val="false"/>
          <w:i w:val="false"/>
          <w:color w:val="000000"/>
          <w:sz w:val="28"/>
        </w:rPr>
        <w:t>
      7) Қажетті 320 га көлеміндегі жайылымдық жерді халық мұқтажы үшін аудандық орман шаруашылығының жер қорынан алу есебінен.</w:t>
      </w:r>
    </w:p>
    <w:p>
      <w:pPr>
        <w:spacing w:after="0"/>
        <w:ind w:left="0"/>
        <w:jc w:val="both"/>
      </w:pPr>
      <w:r>
        <w:rPr>
          <w:rFonts w:ascii="Times New Roman"/>
          <w:b w:val="false"/>
          <w:i w:val="false"/>
          <w:color w:val="000000"/>
          <w:sz w:val="28"/>
        </w:rPr>
        <w:t>
      Қой мен ешкі - 483*0,1*4=193,2 га.</w:t>
      </w:r>
    </w:p>
    <w:p>
      <w:pPr>
        <w:spacing w:after="0"/>
        <w:ind w:left="0"/>
        <w:jc w:val="both"/>
      </w:pPr>
      <w:r>
        <w:rPr>
          <w:rFonts w:ascii="Times New Roman"/>
          <w:b w:val="false"/>
          <w:i w:val="false"/>
          <w:color w:val="000000"/>
          <w:sz w:val="28"/>
        </w:rPr>
        <w:t>
      Жылқы - 32*1*4=128 га.</w:t>
      </w:r>
    </w:p>
    <w:p>
      <w:pPr>
        <w:spacing w:after="0"/>
        <w:ind w:left="0"/>
        <w:jc w:val="both"/>
      </w:pPr>
      <w:r>
        <w:rPr>
          <w:rFonts w:ascii="Times New Roman"/>
          <w:b w:val="false"/>
          <w:i w:val="false"/>
          <w:color w:val="000000"/>
          <w:sz w:val="28"/>
        </w:rPr>
        <w:t>
      Барлығы: 321,2 га.</w:t>
      </w:r>
    </w:p>
    <w:p>
      <w:pPr>
        <w:spacing w:after="0"/>
        <w:ind w:left="0"/>
        <w:jc w:val="both"/>
      </w:pPr>
      <w:r>
        <w:rPr>
          <w:rFonts w:ascii="Times New Roman"/>
          <w:b w:val="false"/>
          <w:i w:val="false"/>
          <w:color w:val="000000"/>
          <w:sz w:val="28"/>
        </w:rPr>
        <w:t>
      Барлық қажетті 10418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Нұрлыкент ауылдық округі бойынша жайылымдарды басқару және оларды пайдалану жөніндегі 2022-2023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Нұрлыкент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Нұрлыкент ауылдық округі аумағындағы жер учаскелерінің меншік иелерінің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w:t>
            </w:r>
          </w:p>
          <w:p>
            <w:pPr>
              <w:spacing w:after="20"/>
              <w:ind w:left="20"/>
              <w:jc w:val="both"/>
            </w:pPr>
            <w:r>
              <w:rPr>
                <w:rFonts w:ascii="Times New Roman"/>
                <w:b w:val="false"/>
                <w:i w:val="false"/>
                <w:color w:val="000000"/>
                <w:sz w:val="20"/>
              </w:rPr>
              <w:t>
аты-жөні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w:t>
            </w:r>
          </w:p>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шартты мал басы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Буздаев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Мамыралиев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Ашыкбеков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Дуйинов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Жолдыбек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Мамыталиев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- 623,6</w:t>
            </w:r>
          </w:p>
        </w:tc>
      </w:tr>
    </w:tbl>
    <w:p>
      <w:pPr>
        <w:spacing w:after="0"/>
        <w:ind w:left="0"/>
        <w:jc w:val="left"/>
      </w:pPr>
      <w:r>
        <w:rPr>
          <w:rFonts w:ascii="Times New Roman"/>
          <w:b/>
          <w:i w:val="false"/>
          <w:color w:val="000000"/>
        </w:rPr>
        <w:t xml:space="preserve"> Нұрлыкент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 га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w:t>
            </w:r>
          </w:p>
          <w:p>
            <w:pPr>
              <w:spacing w:after="20"/>
              <w:ind w:left="20"/>
              <w:jc w:val="both"/>
            </w:pPr>
            <w:r>
              <w:rPr>
                <w:rFonts w:ascii="Times New Roman"/>
                <w:b w:val="false"/>
                <w:i w:val="false"/>
                <w:color w:val="000000"/>
                <w:sz w:val="20"/>
              </w:rPr>
              <w:t>
( бас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шартты мал басы,</w:t>
            </w:r>
          </w:p>
          <w:p>
            <w:pPr>
              <w:spacing w:after="20"/>
              <w:ind w:left="20"/>
              <w:jc w:val="both"/>
            </w:pPr>
            <w:r>
              <w:rPr>
                <w:rFonts w:ascii="Times New Roman"/>
                <w:b w:val="false"/>
                <w:i w:val="false"/>
                <w:color w:val="000000"/>
                <w:sz w:val="20"/>
              </w:rPr>
              <w:t>
( га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 га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p>
            <w:pPr>
              <w:spacing w:after="20"/>
              <w:ind w:left="20"/>
              <w:jc w:val="both"/>
            </w:pPr>
            <w:r>
              <w:rPr>
                <w:rFonts w:ascii="Times New Roman"/>
                <w:b w:val="false"/>
                <w:i w:val="false"/>
                <w:color w:val="000000"/>
                <w:sz w:val="20"/>
              </w:rPr>
              <w:t>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 га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Түктібай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Қазбастау разъезді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- 3353,6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Нұрлыкент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шартты мал басы,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Дуйинов Қ.</w:t>
            </w:r>
          </w:p>
          <w:p>
            <w:pPr>
              <w:spacing w:after="20"/>
              <w:ind w:left="20"/>
              <w:jc w:val="both"/>
            </w:pPr>
            <w:r>
              <w:rPr>
                <w:rFonts w:ascii="Times New Roman"/>
                <w:b w:val="false"/>
                <w:i w:val="false"/>
                <w:color w:val="000000"/>
                <w:sz w:val="20"/>
              </w:rPr>
              <w:t>
"Бармақ-батыр" ШҚ- 36</w:t>
            </w:r>
          </w:p>
          <w:p>
            <w:pPr>
              <w:spacing w:after="20"/>
              <w:ind w:left="20"/>
              <w:jc w:val="both"/>
            </w:pPr>
            <w:r>
              <w:rPr>
                <w:rFonts w:ascii="Times New Roman"/>
                <w:b w:val="false"/>
                <w:i w:val="false"/>
                <w:color w:val="000000"/>
                <w:sz w:val="20"/>
              </w:rPr>
              <w:t>
Қорытынды: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Түктібай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Жолдыбек А.</w:t>
            </w:r>
          </w:p>
          <w:p>
            <w:pPr>
              <w:spacing w:after="20"/>
              <w:ind w:left="20"/>
              <w:jc w:val="both"/>
            </w:pPr>
            <w:r>
              <w:rPr>
                <w:rFonts w:ascii="Times New Roman"/>
                <w:b w:val="false"/>
                <w:i w:val="false"/>
                <w:color w:val="000000"/>
                <w:sz w:val="20"/>
              </w:rPr>
              <w:t>
"Ерболат" ШҚ - 248</w:t>
            </w:r>
          </w:p>
          <w:p>
            <w:pPr>
              <w:spacing w:after="20"/>
              <w:ind w:left="20"/>
              <w:jc w:val="both"/>
            </w:pPr>
            <w:r>
              <w:rPr>
                <w:rFonts w:ascii="Times New Roman"/>
                <w:b w:val="false"/>
                <w:i w:val="false"/>
                <w:color w:val="000000"/>
                <w:sz w:val="20"/>
              </w:rPr>
              <w:t>
Ашыкбеков Ш.</w:t>
            </w:r>
          </w:p>
          <w:p>
            <w:pPr>
              <w:spacing w:after="20"/>
              <w:ind w:left="20"/>
              <w:jc w:val="both"/>
            </w:pPr>
            <w:r>
              <w:rPr>
                <w:rFonts w:ascii="Times New Roman"/>
                <w:b w:val="false"/>
                <w:i w:val="false"/>
                <w:color w:val="000000"/>
                <w:sz w:val="20"/>
              </w:rPr>
              <w:t>
"Күнекей" ШҚ - 40</w:t>
            </w:r>
          </w:p>
          <w:p>
            <w:pPr>
              <w:spacing w:after="20"/>
              <w:ind w:left="20"/>
              <w:jc w:val="both"/>
            </w:pPr>
            <w:r>
              <w:rPr>
                <w:rFonts w:ascii="Times New Roman"/>
                <w:b w:val="false"/>
                <w:i w:val="false"/>
                <w:color w:val="000000"/>
                <w:sz w:val="20"/>
              </w:rPr>
              <w:t>
Қорытынды: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Қазбастау разъезді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Нұрлыкент ауылдық округі бойынша жайылымдарды басқару және оларды пайдалану жөніндегі 2022-2023 жылдарға арналған жоспарға 2-қосымша</w:t>
            </w:r>
          </w:p>
        </w:tc>
      </w:tr>
    </w:tbl>
    <w:p>
      <w:pPr>
        <w:spacing w:after="0"/>
        <w:ind w:left="0"/>
        <w:jc w:val="left"/>
      </w:pPr>
      <w:r>
        <w:rPr>
          <w:rFonts w:ascii="Times New Roman"/>
          <w:b/>
          <w:i w:val="false"/>
          <w:color w:val="000000"/>
        </w:rPr>
        <w:t xml:space="preserve"> Нұрлыкент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both"/>
      </w:pPr>
      <w:r>
        <w:rPr>
          <w:rFonts w:ascii="Times New Roman"/>
          <w:b w:val="false"/>
          <w:i w:val="false"/>
          <w:color w:val="000000"/>
          <w:sz w:val="28"/>
        </w:rPr>
        <w:t>
      Ескертпе: 1, 2, 3, 4 - Жылдық жайылым айналымдарын пайдалану реттілігі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64516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Нұрлыкент ауылдық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810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Нұрлыкент ауылдық округі бойынша жайылымдарды басқару және оларды пайдалану жөніндегі 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053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43053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Нұрлыкент ауылдық округі бойынша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49911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Нұрлыкент ауылдық округі бойынша жайылымдарды басқару және оларды пайдалану жөніндегі 2022-2023 жылдарға арналған жоспарға 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78105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Нұрлыкент ауылдық округі бойынша жайылымдарды басқару және оларды пайдалану жөніндегі 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өрістер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өрістер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Нұрлыкент ауылдық округі бойынша жайылымдарды басқару және оларды пайдалану жөніндегі 2022-2023 жылдарға арналған 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64643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Жуалы аудандық мәслихатының </w:t>
            </w:r>
            <w:r>
              <w:br/>
            </w:r>
            <w:r>
              <w:rPr>
                <w:rFonts w:ascii="Times New Roman"/>
                <w:b w:val="false"/>
                <w:i w:val="false"/>
                <w:color w:val="000000"/>
                <w:sz w:val="20"/>
              </w:rPr>
              <w:t xml:space="preserve">2022 жылғы 08 қыркүйектегі </w:t>
            </w:r>
            <w:r>
              <w:br/>
            </w:r>
            <w:r>
              <w:rPr>
                <w:rFonts w:ascii="Times New Roman"/>
                <w:b w:val="false"/>
                <w:i w:val="false"/>
                <w:color w:val="000000"/>
                <w:sz w:val="20"/>
              </w:rPr>
              <w:t>№30-2 шешіміне 14-қосымша</w:t>
            </w:r>
          </w:p>
        </w:tc>
      </w:tr>
    </w:tbl>
    <w:p>
      <w:pPr>
        <w:spacing w:after="0"/>
        <w:ind w:left="0"/>
        <w:jc w:val="left"/>
      </w:pPr>
      <w:r>
        <w:rPr>
          <w:rFonts w:ascii="Times New Roman"/>
          <w:b/>
          <w:i w:val="false"/>
          <w:color w:val="000000"/>
        </w:rPr>
        <w:t xml:space="preserve"> Шақпақ ауылдық округі бойынша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Шақпақ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"Жайылымдар туралы" (бұдан әрі - Жайылымдар туралы Заң), Қазақстан Республикасының Қазақстан Республикасындағы жергілікті мемлекеттік басқару және өзін-өзі басқару туралы"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бұйрығына және Қазақстан Республикасы Ауыл шаруашылығы министрінің 2015 жылғы 14 сәуірдегі "Жайылымдардың жалпы алаңына түсетін жүктеменің шекті жол берілетін нормасын бекіту туралы" №3-3/332 бұйрығына сәйкес жүзеге асырылады.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17)құқық белгілейтін құжаттар негізінде жер санаттары, жер учаскелерінің меншік иелері және жер пайдаланушылар бөлінісінде Шақпақ ауылдық округінің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(8-қосымша);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жайылымдарды ұтымды пайдалану, азыққа қажеттілікті тұрақты қамтамасыз ету және жайылымдардың тозуын болдырмау мақсатында қабылданды.</w:t>
      </w:r>
    </w:p>
    <w:p>
      <w:pPr>
        <w:spacing w:after="0"/>
        <w:ind w:left="0"/>
        <w:jc w:val="both"/>
      </w:pPr>
      <w:r>
        <w:rPr>
          <w:rFonts w:ascii="Times New Roman"/>
          <w:b w:val="false"/>
          <w:i w:val="false"/>
          <w:color w:val="000000"/>
          <w:sz w:val="28"/>
        </w:rPr>
        <w:t>
      Әкімшілік-аумақтық бөлініс бойынша Шақпақ ауылдық округінде 5 ауылдық елді мекен бар.</w:t>
      </w:r>
    </w:p>
    <w:p>
      <w:pPr>
        <w:spacing w:after="0"/>
        <w:ind w:left="0"/>
        <w:jc w:val="both"/>
      </w:pPr>
      <w:r>
        <w:rPr>
          <w:rFonts w:ascii="Times New Roman"/>
          <w:b w:val="false"/>
          <w:i w:val="false"/>
          <w:color w:val="000000"/>
          <w:sz w:val="28"/>
        </w:rPr>
        <w:t>
      Шақпақ ауылдық округі аумағының жалпы ауданы 22 487 гектар, оның ішінде егістік - 7 452 га, жайылым жерлері - 6 340 га.</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- 14 144 гектар;</w:t>
      </w:r>
    </w:p>
    <w:p>
      <w:pPr>
        <w:spacing w:after="0"/>
        <w:ind w:left="0"/>
        <w:jc w:val="both"/>
      </w:pPr>
      <w:r>
        <w:rPr>
          <w:rFonts w:ascii="Times New Roman"/>
          <w:b w:val="false"/>
          <w:i w:val="false"/>
          <w:color w:val="000000"/>
          <w:sz w:val="28"/>
        </w:rPr>
        <w:t>
      Елді мекендер жері - 2170 гектар;</w:t>
      </w:r>
    </w:p>
    <w:p>
      <w:pPr>
        <w:spacing w:after="0"/>
        <w:ind w:left="0"/>
        <w:jc w:val="both"/>
      </w:pPr>
      <w:r>
        <w:rPr>
          <w:rFonts w:ascii="Times New Roman"/>
          <w:b w:val="false"/>
          <w:i w:val="false"/>
          <w:color w:val="000000"/>
          <w:sz w:val="28"/>
        </w:rPr>
        <w:t>
      Барлық басқа да жерлер – 618 га;</w:t>
      </w:r>
    </w:p>
    <w:p>
      <w:pPr>
        <w:spacing w:after="0"/>
        <w:ind w:left="0"/>
        <w:jc w:val="both"/>
      </w:pPr>
      <w:r>
        <w:rPr>
          <w:rFonts w:ascii="Times New Roman"/>
          <w:b w:val="false"/>
          <w:i w:val="false"/>
          <w:color w:val="000000"/>
          <w:sz w:val="28"/>
        </w:rPr>
        <w:t>
      Қордағы жерлер -72 гектар.</w:t>
      </w:r>
    </w:p>
    <w:p>
      <w:pPr>
        <w:spacing w:after="0"/>
        <w:ind w:left="0"/>
        <w:jc w:val="both"/>
      </w:pPr>
      <w:r>
        <w:rPr>
          <w:rFonts w:ascii="Times New Roman"/>
          <w:b w:val="false"/>
          <w:i w:val="false"/>
          <w:color w:val="000000"/>
          <w:sz w:val="28"/>
        </w:rPr>
        <w:t>
      Табиғи жағдайлар бойынша Шақпақ ауылдық округінің аумағы таулы-жазық аймақта орналасқан. Қысы суық, жиі боран соғады, жазы ыстық, жауын-шашынның аз мөлшерімен сипатталады.</w:t>
      </w:r>
    </w:p>
    <w:p>
      <w:pPr>
        <w:spacing w:after="0"/>
        <w:ind w:left="0"/>
        <w:jc w:val="both"/>
      </w:pPr>
      <w:r>
        <w:rPr>
          <w:rFonts w:ascii="Times New Roman"/>
          <w:b w:val="false"/>
          <w:i w:val="false"/>
          <w:color w:val="000000"/>
          <w:sz w:val="28"/>
        </w:rPr>
        <w:t>
      Топырақ негізінен ашық сарғылт және кәдімгі сұр топырақ болып келеді.</w:t>
      </w:r>
    </w:p>
    <w:p>
      <w:pPr>
        <w:spacing w:after="0"/>
        <w:ind w:left="0"/>
        <w:jc w:val="both"/>
      </w:pPr>
      <w:r>
        <w:rPr>
          <w:rFonts w:ascii="Times New Roman"/>
          <w:b w:val="false"/>
          <w:i w:val="false"/>
          <w:color w:val="000000"/>
          <w:sz w:val="28"/>
        </w:rPr>
        <w:t>
      Шақпақ ауылдық округінде 2 мал дәрілейтін орындар бар.</w:t>
      </w:r>
    </w:p>
    <w:p>
      <w:pPr>
        <w:spacing w:after="0"/>
        <w:ind w:left="0"/>
        <w:jc w:val="both"/>
      </w:pPr>
      <w:r>
        <w:rPr>
          <w:rFonts w:ascii="Times New Roman"/>
          <w:b w:val="false"/>
          <w:i w:val="false"/>
          <w:color w:val="000000"/>
          <w:sz w:val="28"/>
        </w:rPr>
        <w:t>
      2022 жылдың 1қаңтарына Шақпақ ауылдық округінде (халықтың жеке ауласы және ЖШС, ШҚ) ірі қара мал 5822 бас, оның ішінде 1715 бас аналық мал,17 056 бас қой мен ешкі, 1077 бас жылқы бар. Оның ішінде жұртшылық малы:</w:t>
      </w:r>
    </w:p>
    <w:p>
      <w:pPr>
        <w:spacing w:after="0"/>
        <w:ind w:left="0"/>
        <w:jc w:val="both"/>
      </w:pPr>
      <w:r>
        <w:rPr>
          <w:rFonts w:ascii="Times New Roman"/>
          <w:b w:val="false"/>
          <w:i w:val="false"/>
          <w:color w:val="000000"/>
          <w:sz w:val="28"/>
        </w:rPr>
        <w:t>
      Шақпақата ауылында ірі қара мал 2567 бас, оның ішінде аналық мал 678 бас, қой мен ешкі 8581 бас, жылқы 253 бас. Жайылым алаңы - 601 га;</w:t>
      </w:r>
    </w:p>
    <w:p>
      <w:pPr>
        <w:spacing w:after="0"/>
        <w:ind w:left="0"/>
        <w:jc w:val="both"/>
      </w:pPr>
      <w:r>
        <w:rPr>
          <w:rFonts w:ascii="Times New Roman"/>
          <w:b w:val="false"/>
          <w:i w:val="false"/>
          <w:color w:val="000000"/>
          <w:sz w:val="28"/>
        </w:rPr>
        <w:t>
      Т. Дүйсебайұлы ауылында ірі қара мал 1360 бас, оның ішінде аналық мал 393 бас, қой мен ешкі 3481бас, жылқы 377 бас. Жайылым алаңы – 448 га.</w:t>
      </w:r>
    </w:p>
    <w:p>
      <w:pPr>
        <w:spacing w:after="0"/>
        <w:ind w:left="0"/>
        <w:jc w:val="both"/>
      </w:pPr>
      <w:r>
        <w:rPr>
          <w:rFonts w:ascii="Times New Roman"/>
          <w:b w:val="false"/>
          <w:i w:val="false"/>
          <w:color w:val="000000"/>
          <w:sz w:val="28"/>
        </w:rPr>
        <w:t>
      Амансай ауылында ірі қара мал 171 бас, оның ішінде аналық мал 81 бас, қой мен ешкі 469 бас, жылқы 45 бас. Жайылым алаңы - 135 га.</w:t>
      </w:r>
    </w:p>
    <w:p>
      <w:pPr>
        <w:spacing w:after="0"/>
        <w:ind w:left="0"/>
        <w:jc w:val="both"/>
      </w:pPr>
      <w:r>
        <w:rPr>
          <w:rFonts w:ascii="Times New Roman"/>
          <w:b w:val="false"/>
          <w:i w:val="false"/>
          <w:color w:val="000000"/>
          <w:sz w:val="28"/>
        </w:rPr>
        <w:t>
      Шақпақ бекетінде ірі қара малы 102 бас, оның ішінде аналық мал 25 бас, қой мен ешкі 478 бас, жылқы 33 бас. Жайылым алаңы – 37 га</w:t>
      </w:r>
    </w:p>
    <w:p>
      <w:pPr>
        <w:spacing w:after="0"/>
        <w:ind w:left="0"/>
        <w:jc w:val="both"/>
      </w:pPr>
      <w:r>
        <w:rPr>
          <w:rFonts w:ascii="Times New Roman"/>
          <w:b w:val="false"/>
          <w:i w:val="false"/>
          <w:color w:val="000000"/>
          <w:sz w:val="28"/>
        </w:rPr>
        <w:t>
      Ынтымақ ауылында ірі қара мал 934 га, қой мен ешкі 3269 бас, жылқы 157 бас Жайылым – 135 га.</w:t>
      </w:r>
    </w:p>
    <w:p>
      <w:pPr>
        <w:spacing w:after="0"/>
        <w:ind w:left="0"/>
        <w:jc w:val="both"/>
      </w:pPr>
      <w:r>
        <w:rPr>
          <w:rFonts w:ascii="Times New Roman"/>
          <w:b w:val="false"/>
          <w:i w:val="false"/>
          <w:color w:val="000000"/>
          <w:sz w:val="28"/>
        </w:rPr>
        <w:t>
      Елді мекен ішіндегі жайылым алаңы –1356 гектарды құрайды.</w:t>
      </w:r>
    </w:p>
    <w:p>
      <w:pPr>
        <w:spacing w:after="0"/>
        <w:ind w:left="0"/>
        <w:jc w:val="both"/>
      </w:pPr>
      <w:r>
        <w:rPr>
          <w:rFonts w:ascii="Times New Roman"/>
          <w:b w:val="false"/>
          <w:i w:val="false"/>
          <w:color w:val="000000"/>
          <w:sz w:val="28"/>
        </w:rPr>
        <w:t>
      Шақпақ ауылдық округінің шаруа және фермерлік қожалықтарындағы мал басы: ірі қара мал 688 бас, аналық мал 230 бас, қой мен ешкі 778 бас, жылқы 212 бас. Шаруа және фермер қожалықтарының жайылым алаңы - 2692 гектарды құрайды.</w:t>
      </w:r>
    </w:p>
    <w:p>
      <w:pPr>
        <w:spacing w:after="0"/>
        <w:ind w:left="0"/>
        <w:jc w:val="both"/>
      </w:pPr>
      <w:r>
        <w:rPr>
          <w:rFonts w:ascii="Times New Roman"/>
          <w:b w:val="false"/>
          <w:i w:val="false"/>
          <w:color w:val="000000"/>
          <w:sz w:val="28"/>
        </w:rPr>
        <w:t>
      Шақпақ ауылдық округі бойынша ауыл шаруашылығы малдарын жайылымдық алқаптармен қамтамасыз ету үшін барлығы 6340 гектар, елді мекен шегінде 1356 гектар жайылымдар бар.</w:t>
      </w:r>
    </w:p>
    <w:p>
      <w:pPr>
        <w:spacing w:after="0"/>
        <w:ind w:left="0"/>
        <w:jc w:val="both"/>
      </w:pPr>
      <w:r>
        <w:rPr>
          <w:rFonts w:ascii="Times New Roman"/>
          <w:b w:val="false"/>
          <w:i w:val="false"/>
          <w:color w:val="000000"/>
          <w:sz w:val="28"/>
        </w:rPr>
        <w:t>
      Ауылдық округте ІҚМ - 6 табын, жылқы - 2 табын, қой мен ешкі - 8 отар бар.</w:t>
      </w:r>
    </w:p>
    <w:p>
      <w:pPr>
        <w:spacing w:after="0"/>
        <w:ind w:left="0"/>
        <w:jc w:val="both"/>
      </w:pPr>
      <w:r>
        <w:rPr>
          <w:rFonts w:ascii="Times New Roman"/>
          <w:b w:val="false"/>
          <w:i w:val="false"/>
          <w:color w:val="000000"/>
          <w:sz w:val="28"/>
        </w:rPr>
        <w:t>
      Ауылдық округте екпе және аридті жайылымдар жоқ. Мал айдауға арналған сервитуттар орнатылмаған.</w:t>
      </w:r>
    </w:p>
    <w:p>
      <w:pPr>
        <w:spacing w:after="0"/>
        <w:ind w:left="0"/>
        <w:jc w:val="both"/>
      </w:pPr>
      <w:r>
        <w:rPr>
          <w:rFonts w:ascii="Times New Roman"/>
          <w:b w:val="false"/>
          <w:i w:val="false"/>
          <w:color w:val="000000"/>
          <w:sz w:val="28"/>
        </w:rPr>
        <w:t xml:space="preserve">
      Жайылымдар туралы Заңның 15-бабына сәйкес жергілікті халықтың мұқтаждығы үшін (Шақпақата, Т.Дүйсебайұлы, Амансай, Шақпақ бекеті, Ынтымақ ауылдар) ауыл шаруашылығы жануарларының аналық (сауын) мал басын ұстау бойынша елді мекендер жайылымдық алқаптарында 1356 га көлемінде, жүктеме нормасы 0,8*4 га*1485 бас болғанда қажеттілік 4752 га құрайды.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21648 га. Жайылымдардың жалпы аландарына түсетін жүктеменің шекті рұқсат ететін нормасы бойынша ІҚМ басына жүктеме нормасы 0,8*4 га *бас, қой мен ешкі – 0,1*4 га *бас, жылқы –1*4 га*бас. Шалғайдағы қыстақ малдарын қоспағанда қажеттілік:</w:t>
      </w:r>
    </w:p>
    <w:p>
      <w:pPr>
        <w:spacing w:after="0"/>
        <w:ind w:left="0"/>
        <w:jc w:val="both"/>
      </w:pPr>
      <w:r>
        <w:rPr>
          <w:rFonts w:ascii="Times New Roman"/>
          <w:b w:val="false"/>
          <w:i w:val="false"/>
          <w:color w:val="000000"/>
          <w:sz w:val="28"/>
        </w:rPr>
        <w:t>
      ІҚМ үшін -3649 бас*0,8*4 га =11676,8 га;</w:t>
      </w:r>
    </w:p>
    <w:p>
      <w:pPr>
        <w:spacing w:after="0"/>
        <w:ind w:left="0"/>
        <w:jc w:val="both"/>
      </w:pPr>
      <w:r>
        <w:rPr>
          <w:rFonts w:ascii="Times New Roman"/>
          <w:b w:val="false"/>
          <w:i w:val="false"/>
          <w:color w:val="000000"/>
          <w:sz w:val="28"/>
        </w:rPr>
        <w:t>
      Қой мен ешкі үшін -16278 бас* 0,1*4 га = 6511,2 га;</w:t>
      </w:r>
    </w:p>
    <w:p>
      <w:pPr>
        <w:spacing w:after="0"/>
        <w:ind w:left="0"/>
        <w:jc w:val="both"/>
      </w:pPr>
      <w:r>
        <w:rPr>
          <w:rFonts w:ascii="Times New Roman"/>
          <w:b w:val="false"/>
          <w:i w:val="false"/>
          <w:color w:val="000000"/>
          <w:sz w:val="28"/>
        </w:rPr>
        <w:t>
      Жылқы үшін - 865 бас*1*4 га =3460 га.</w:t>
      </w:r>
    </w:p>
    <w:p>
      <w:pPr>
        <w:spacing w:after="0"/>
        <w:ind w:left="0"/>
        <w:jc w:val="both"/>
      </w:pPr>
      <w:r>
        <w:rPr>
          <w:rFonts w:ascii="Times New Roman"/>
          <w:b w:val="false"/>
          <w:i w:val="false"/>
          <w:color w:val="000000"/>
          <w:sz w:val="28"/>
        </w:rPr>
        <w:t>
      Барлығы: 21648 га.</w:t>
      </w:r>
    </w:p>
    <w:p>
      <w:pPr>
        <w:spacing w:after="0"/>
        <w:ind w:left="0"/>
        <w:jc w:val="both"/>
      </w:pPr>
      <w:r>
        <w:rPr>
          <w:rFonts w:ascii="Times New Roman"/>
          <w:b w:val="false"/>
          <w:i w:val="false"/>
          <w:color w:val="000000"/>
          <w:sz w:val="28"/>
        </w:rPr>
        <w:t>
      1245 га жайылым алқаптарының қалыптасқан қажеттілігін 11 га - Д.Тилегеновке, 4 га – М.Баубековке, 7 га – О.Нұралыға, 36 га - К.Сейдалиевке, 1001 га - Е.Райымкуловқа, 78 га – К.Кушановаға, 22 га Б.Сейдалиевке, 11 га - А.Кожабековке, 13 га – А.Калдарбековке, 2 га - К.Калдыбаевке, 10 га – Р.Жаксылыковқа, 30 га - Б.Махатоваға, 18 га - К.Абдукаримовке, 2 га - У.Аманкуловаға тиесілі жерлерде жаю есебінен.</w:t>
      </w:r>
    </w:p>
    <w:p>
      <w:pPr>
        <w:spacing w:after="0"/>
        <w:ind w:left="0"/>
        <w:jc w:val="both"/>
      </w:pPr>
      <w:r>
        <w:rPr>
          <w:rFonts w:ascii="Times New Roman"/>
          <w:b w:val="false"/>
          <w:i w:val="false"/>
          <w:color w:val="000000"/>
          <w:sz w:val="28"/>
        </w:rPr>
        <w:t>
      Осы Жоспардың 5 – қосымшасына сәйкес, Шақпақ ауылдық округінің жергілікті халқының ауылшаруашылығы жануарларының малына қажетті жетіспейтін жайылымды шешу жолы:</w:t>
      </w:r>
    </w:p>
    <w:p>
      <w:pPr>
        <w:spacing w:after="0"/>
        <w:ind w:left="0"/>
        <w:jc w:val="both"/>
      </w:pPr>
      <w:r>
        <w:rPr>
          <w:rFonts w:ascii="Times New Roman"/>
          <w:b w:val="false"/>
          <w:i w:val="false"/>
          <w:color w:val="000000"/>
          <w:sz w:val="28"/>
        </w:rPr>
        <w:t>
      1)Шақпақ ауылдық округі әкімі аппараты мен шаруа қожалықтар жетекшілері арасындағы меморандум бойынша 7452 га жерге (өнім жиналғаннан кейін) 2837 бас ІҚМ, 335 бас жылқы, 6153 бас қой мен ешкі жаю есебінен толықтыру қажет.</w:t>
      </w:r>
    </w:p>
    <w:p>
      <w:pPr>
        <w:spacing w:after="0"/>
        <w:ind w:left="0"/>
        <w:jc w:val="both"/>
      </w:pPr>
      <w:r>
        <w:rPr>
          <w:rFonts w:ascii="Times New Roman"/>
          <w:b w:val="false"/>
          <w:i w:val="false"/>
          <w:color w:val="000000"/>
          <w:sz w:val="28"/>
        </w:rPr>
        <w:t>
      2)3 шаруа қожалығынан 5-7 км радиуста орналасқан 6 га жайылым жерді қайтару есебінен;</w:t>
      </w:r>
    </w:p>
    <w:p>
      <w:pPr>
        <w:spacing w:after="0"/>
        <w:ind w:left="0"/>
        <w:jc w:val="both"/>
      </w:pPr>
      <w:r>
        <w:rPr>
          <w:rFonts w:ascii="Times New Roman"/>
          <w:b w:val="false"/>
          <w:i w:val="false"/>
          <w:color w:val="000000"/>
          <w:sz w:val="28"/>
        </w:rPr>
        <w:t>
      3)Шақпақ ауылдық округі әкімінің аппараты шаруа қожалық жетекшілерімен меморандумға тұру арқылы (егінді жинап болғаннан кейін)7452 га жерге 2837 бас ІҚМ, 335 бас жылқы, 6153 бас қой мен ешкі жаюға болады;</w:t>
      </w:r>
    </w:p>
    <w:p>
      <w:pPr>
        <w:spacing w:after="0"/>
        <w:ind w:left="0"/>
        <w:jc w:val="both"/>
      </w:pPr>
      <w:r>
        <w:rPr>
          <w:rFonts w:ascii="Times New Roman"/>
          <w:b w:val="false"/>
          <w:i w:val="false"/>
          <w:color w:val="000000"/>
          <w:sz w:val="28"/>
        </w:rPr>
        <w:t>
      4)бордақы малдарды үйде ұстау арқылы 5000 га жер үнемделеді. Осы жерге 412 бас ІҚМ, қой мен ешкі 7500 бас, жылқы 350 бас жаюға болады;</w:t>
      </w:r>
    </w:p>
    <w:p>
      <w:pPr>
        <w:spacing w:after="0"/>
        <w:ind w:left="0"/>
        <w:jc w:val="both"/>
      </w:pPr>
      <w:r>
        <w:rPr>
          <w:rFonts w:ascii="Times New Roman"/>
          <w:b w:val="false"/>
          <w:i w:val="false"/>
          <w:color w:val="000000"/>
          <w:sz w:val="28"/>
        </w:rPr>
        <w:t>
      5)мал басы аз шаруа қожалықтардың артылған 1245 га жайылым жеріне ІҚМ 200 бас, қой мен ешкі 2000 бас жаюға болады.</w:t>
      </w:r>
    </w:p>
    <w:p>
      <w:pPr>
        <w:spacing w:after="0"/>
        <w:ind w:left="0"/>
        <w:jc w:val="both"/>
      </w:pPr>
      <w:r>
        <w:rPr>
          <w:rFonts w:ascii="Times New Roman"/>
          <w:b w:val="false"/>
          <w:i w:val="false"/>
          <w:color w:val="000000"/>
          <w:sz w:val="28"/>
        </w:rPr>
        <w:t xml:space="preserve">
      6)Ауылдық округтегі 30 үй шаруашылығындағы 130 бас сауын биелер есебінен 515 га жер үнемделеді. </w:t>
      </w:r>
    </w:p>
    <w:p>
      <w:pPr>
        <w:spacing w:after="0"/>
        <w:ind w:left="0"/>
        <w:jc w:val="both"/>
      </w:pPr>
      <w:r>
        <w:rPr>
          <w:rFonts w:ascii="Times New Roman"/>
          <w:b w:val="false"/>
          <w:i w:val="false"/>
          <w:color w:val="000000"/>
          <w:sz w:val="28"/>
        </w:rPr>
        <w:t>
      Барлық қажетті 15308 га жайылым жерлерді жоғарыда көрсетілген тармақшаларға сәйкес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Шақпақ ауылдық округі бойынша жайылымдарды басқару және оларды пайдалану жөніндегі 2022-2023 жылдарға арналған жоспарға 1 – қосымша</w:t>
            </w:r>
          </w:p>
        </w:tc>
      </w:tr>
    </w:tbl>
    <w:p>
      <w:pPr>
        <w:spacing w:after="0"/>
        <w:ind w:left="0"/>
        <w:jc w:val="left"/>
      </w:pPr>
      <w:r>
        <w:rPr>
          <w:rFonts w:ascii="Times New Roman"/>
          <w:b/>
          <w:i w:val="false"/>
          <w:color w:val="000000"/>
        </w:rPr>
        <w:t xml:space="preserve"> Шақпақ ауылдық округінің аумағындағы ауыл ішілік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p>
      <w:pPr>
        <w:spacing w:after="0"/>
        <w:ind w:left="0"/>
        <w:jc w:val="left"/>
      </w:pPr>
      <w:r>
        <w:br/>
      </w:r>
    </w:p>
    <w:p>
      <w:pPr>
        <w:spacing w:after="0"/>
        <w:ind w:left="0"/>
        <w:jc w:val="both"/>
      </w:pPr>
      <w:r>
        <w:drawing>
          <wp:inline distT="0" distB="0" distL="0" distR="0">
            <wp:extent cx="58420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58420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59436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Шақпақ ауылдық округі аумағындағы жер учаскелерінің меншік иелерінің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w:t>
            </w:r>
          </w:p>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Тилегенов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Нұралы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Амирсеитов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Бекбердиев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Райымкулов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1 001, 4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Рахманбекова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Нурлыкулов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Камысбекова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Кансеитов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Аманкулова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Коломацкий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Бабакулова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Алменбетов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Федотова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Калдарбеков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-1 155, 8</w:t>
            </w:r>
          </w:p>
        </w:tc>
      </w:tr>
    </w:tbl>
    <w:p>
      <w:pPr>
        <w:spacing w:after="0"/>
        <w:ind w:left="0"/>
        <w:jc w:val="left"/>
      </w:pPr>
      <w:r>
        <w:rPr>
          <w:rFonts w:ascii="Times New Roman"/>
          <w:b/>
          <w:i w:val="false"/>
          <w:color w:val="000000"/>
        </w:rPr>
        <w:t xml:space="preserve"> Шақпақ ауылдық округі бойынша елді мекендер бөлінісінде ІҚМ аналық (сауын)мал басын орналастыру үшін жайылымдарды бөлу жөніндегі мәліметтер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w:t>
            </w:r>
          </w:p>
          <w:p>
            <w:pPr>
              <w:spacing w:after="20"/>
              <w:ind w:left="20"/>
              <w:jc w:val="both"/>
            </w:pPr>
            <w:r>
              <w:rPr>
                <w:rFonts w:ascii="Times New Roman"/>
                <w:b w:val="false"/>
                <w:i w:val="false"/>
                <w:color w:val="000000"/>
                <w:sz w:val="20"/>
              </w:rPr>
              <w:t>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p>
            <w:pPr>
              <w:spacing w:after="20"/>
              <w:ind w:left="20"/>
              <w:jc w:val="both"/>
            </w:pPr>
            <w:r>
              <w:rPr>
                <w:rFonts w:ascii="Times New Roman"/>
                <w:b w:val="false"/>
                <w:i w:val="false"/>
                <w:color w:val="000000"/>
                <w:sz w:val="20"/>
              </w:rPr>
              <w:t>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Шақпақата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Т.Дүйсебайұлы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бекеті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сауын сиырларға арналған жайылымдық жерлердің жетіспейтін саны 3396 га, жайылымды округ аумағында орналасқан Алатау және Құлантау бөктерлеріне жаю арқылы шешіледі.</w:t>
      </w:r>
    </w:p>
    <w:p>
      <w:pPr>
        <w:spacing w:after="0"/>
        <w:ind w:left="0"/>
        <w:jc w:val="left"/>
      </w:pPr>
      <w:r>
        <w:rPr>
          <w:rFonts w:ascii="Times New Roman"/>
          <w:b/>
          <w:i w:val="false"/>
          <w:color w:val="000000"/>
        </w:rPr>
        <w:t xml:space="preserve"> Шақпақ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w:t>
            </w:r>
          </w:p>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w:t>
            </w:r>
          </w:p>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w:t>
            </w:r>
          </w:p>
          <w:p>
            <w:pPr>
              <w:spacing w:after="20"/>
              <w:ind w:left="20"/>
              <w:jc w:val="both"/>
            </w:pPr>
            <w:r>
              <w:rPr>
                <w:rFonts w:ascii="Times New Roman"/>
                <w:b w:val="false"/>
                <w:i w:val="false"/>
                <w:color w:val="000000"/>
                <w:sz w:val="20"/>
              </w:rPr>
              <w:t>
қамтамасыз</w:t>
            </w:r>
          </w:p>
          <w:p>
            <w:pPr>
              <w:spacing w:after="20"/>
              <w:ind w:left="20"/>
              <w:jc w:val="both"/>
            </w:pPr>
            <w:r>
              <w:rPr>
                <w:rFonts w:ascii="Times New Roman"/>
                <w:b w:val="false"/>
                <w:i w:val="false"/>
                <w:color w:val="000000"/>
                <w:sz w:val="20"/>
              </w:rPr>
              <w:t>
етілуі,</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Шақпақата</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10 489, 2</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Тилегенов Д. - 11 га</w:t>
            </w:r>
          </w:p>
          <w:p>
            <w:pPr>
              <w:spacing w:after="20"/>
              <w:ind w:left="20"/>
              <w:jc w:val="both"/>
            </w:pPr>
            <w:r>
              <w:rPr>
                <w:rFonts w:ascii="Times New Roman"/>
                <w:b w:val="false"/>
                <w:i w:val="false"/>
                <w:color w:val="000000"/>
                <w:sz w:val="20"/>
              </w:rPr>
              <w:t>
Нұралы О . – 7 га</w:t>
            </w:r>
          </w:p>
          <w:p>
            <w:pPr>
              <w:spacing w:after="20"/>
              <w:ind w:left="20"/>
              <w:jc w:val="both"/>
            </w:pPr>
            <w:r>
              <w:rPr>
                <w:rFonts w:ascii="Times New Roman"/>
                <w:b w:val="false"/>
                <w:i w:val="false"/>
                <w:color w:val="000000"/>
                <w:sz w:val="20"/>
              </w:rPr>
              <w:t>
Калдыбаев К. – 2 га</w:t>
            </w:r>
          </w:p>
          <w:p>
            <w:pPr>
              <w:spacing w:after="20"/>
              <w:ind w:left="20"/>
              <w:jc w:val="both"/>
            </w:pPr>
            <w:r>
              <w:rPr>
                <w:rFonts w:ascii="Times New Roman"/>
                <w:b w:val="false"/>
                <w:i w:val="false"/>
                <w:color w:val="000000"/>
                <w:sz w:val="20"/>
              </w:rPr>
              <w:t>
Баубеков М. – 4 га</w:t>
            </w:r>
          </w:p>
          <w:p>
            <w:pPr>
              <w:spacing w:after="20"/>
              <w:ind w:left="20"/>
              <w:jc w:val="both"/>
            </w:pPr>
            <w:r>
              <w:rPr>
                <w:rFonts w:ascii="Times New Roman"/>
                <w:b w:val="false"/>
                <w:i w:val="false"/>
                <w:color w:val="000000"/>
                <w:sz w:val="20"/>
              </w:rPr>
              <w:t>
Сейдалиев К. – 36 га</w:t>
            </w:r>
          </w:p>
          <w:p>
            <w:pPr>
              <w:spacing w:after="20"/>
              <w:ind w:left="20"/>
              <w:jc w:val="both"/>
            </w:pPr>
            <w:r>
              <w:rPr>
                <w:rFonts w:ascii="Times New Roman"/>
                <w:b w:val="false"/>
                <w:i w:val="false"/>
                <w:color w:val="000000"/>
                <w:sz w:val="20"/>
              </w:rPr>
              <w:t>
Райымкулов Е. – 1001 га</w:t>
            </w:r>
          </w:p>
          <w:p>
            <w:pPr>
              <w:spacing w:after="20"/>
              <w:ind w:left="20"/>
              <w:jc w:val="both"/>
            </w:pPr>
            <w:r>
              <w:rPr>
                <w:rFonts w:ascii="Times New Roman"/>
                <w:b w:val="false"/>
                <w:i w:val="false"/>
                <w:color w:val="000000"/>
                <w:sz w:val="20"/>
              </w:rPr>
              <w:t>
Кушанова К. - 78 га</w:t>
            </w:r>
          </w:p>
          <w:p>
            <w:pPr>
              <w:spacing w:after="20"/>
              <w:ind w:left="20"/>
              <w:jc w:val="both"/>
            </w:pPr>
            <w:r>
              <w:rPr>
                <w:rFonts w:ascii="Times New Roman"/>
                <w:b w:val="false"/>
                <w:i w:val="false"/>
                <w:color w:val="000000"/>
                <w:sz w:val="20"/>
              </w:rPr>
              <w:t>
Кожабеков А. - 11 га</w:t>
            </w:r>
          </w:p>
          <w:p>
            <w:pPr>
              <w:spacing w:after="20"/>
              <w:ind w:left="20"/>
              <w:jc w:val="both"/>
            </w:pPr>
            <w:r>
              <w:rPr>
                <w:rFonts w:ascii="Times New Roman"/>
                <w:b w:val="false"/>
                <w:i w:val="false"/>
                <w:color w:val="000000"/>
                <w:sz w:val="20"/>
              </w:rPr>
              <w:t>
Жаксылыков Р. – 10 га</w:t>
            </w:r>
          </w:p>
          <w:p>
            <w:pPr>
              <w:spacing w:after="20"/>
              <w:ind w:left="20"/>
              <w:jc w:val="both"/>
            </w:pPr>
            <w:r>
              <w:rPr>
                <w:rFonts w:ascii="Times New Roman"/>
                <w:b w:val="false"/>
                <w:i w:val="false"/>
                <w:color w:val="000000"/>
                <w:sz w:val="20"/>
              </w:rPr>
              <w:t>
Махатова Б. – 30 га</w:t>
            </w:r>
          </w:p>
          <w:p>
            <w:pPr>
              <w:spacing w:after="20"/>
              <w:ind w:left="20"/>
              <w:jc w:val="both"/>
            </w:pPr>
            <w:r>
              <w:rPr>
                <w:rFonts w:ascii="Times New Roman"/>
                <w:b w:val="false"/>
                <w:i w:val="false"/>
                <w:color w:val="000000"/>
                <w:sz w:val="20"/>
              </w:rPr>
              <w:t>
Абдукаримов К. - 18 га</w:t>
            </w:r>
          </w:p>
          <w:p>
            <w:pPr>
              <w:spacing w:after="20"/>
              <w:ind w:left="20"/>
              <w:jc w:val="both"/>
            </w:pPr>
            <w:r>
              <w:rPr>
                <w:rFonts w:ascii="Times New Roman"/>
                <w:b w:val="false"/>
                <w:i w:val="false"/>
                <w:color w:val="000000"/>
                <w:sz w:val="20"/>
              </w:rPr>
              <w:t>
Аманкулова У. - 2 га</w:t>
            </w:r>
          </w:p>
          <w:p>
            <w:pPr>
              <w:spacing w:after="20"/>
              <w:ind w:left="20"/>
              <w:jc w:val="both"/>
            </w:pPr>
            <w:r>
              <w:rPr>
                <w:rFonts w:ascii="Times New Roman"/>
                <w:b w:val="false"/>
                <w:i w:val="false"/>
                <w:color w:val="000000"/>
                <w:sz w:val="20"/>
              </w:rPr>
              <w:t>
Қорытынды: 1210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Т.Дүйсебайұлы</w:t>
            </w:r>
          </w:p>
          <w:p>
            <w:pPr>
              <w:spacing w:after="20"/>
              <w:ind w:left="20"/>
              <w:jc w:val="both"/>
            </w:pPr>
            <w:r>
              <w:rPr>
                <w:rFonts w:ascii="Times New Roman"/>
                <w:b w:val="false"/>
                <w:i w:val="false"/>
                <w:color w:val="000000"/>
                <w:sz w:val="20"/>
              </w:rPr>
              <w:t>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5 894, 8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Б. – 22 га</w:t>
            </w:r>
          </w:p>
          <w:p>
            <w:pPr>
              <w:spacing w:after="20"/>
              <w:ind w:left="20"/>
              <w:jc w:val="both"/>
            </w:pPr>
            <w:r>
              <w:rPr>
                <w:rFonts w:ascii="Times New Roman"/>
                <w:b w:val="false"/>
                <w:i w:val="false"/>
                <w:color w:val="000000"/>
                <w:sz w:val="20"/>
              </w:rPr>
              <w:t>
Калдарбеков А. – 13га</w:t>
            </w:r>
          </w:p>
          <w:p>
            <w:pPr>
              <w:spacing w:after="20"/>
              <w:ind w:left="20"/>
              <w:jc w:val="both"/>
            </w:pPr>
            <w:r>
              <w:rPr>
                <w:rFonts w:ascii="Times New Roman"/>
                <w:b w:val="false"/>
                <w:i w:val="false"/>
                <w:color w:val="000000"/>
                <w:sz w:val="20"/>
              </w:rPr>
              <w:t>
Қорытынды: 35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бекеті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11 676, 8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Шақпақ ауылдық округі бойынша жайылымдарды басқару және оларды пайдалану жөніндегі 2022-2023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өріс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маусым </w:t>
            </w:r>
          </w:p>
        </w:tc>
      </w:tr>
    </w:tbl>
    <w:p>
      <w:pPr>
        <w:spacing w:after="0"/>
        <w:ind w:left="0"/>
        <w:jc w:val="both"/>
      </w:pPr>
      <w:r>
        <w:rPr>
          <w:rFonts w:ascii="Times New Roman"/>
          <w:b w:val="false"/>
          <w:i w:val="false"/>
          <w:color w:val="000000"/>
          <w:sz w:val="28"/>
        </w:rPr>
        <w:t>
      Ескертпе: 1, 2, 3, 4 - жылына өрісті пайдалану кезегі.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53467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Шақпақ ауылдық округі бойынша жайылымдарды басқару және оларды пайдалану жөніндегі 2022-2023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жайылымдық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7810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Шақпақ ауылдық округі бойынша жайылымдарды басқару және оларды пайдалану жөніндегі 2022-2023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Шақпақ ауылдық округі бойынша жайылымдарды басқару және оларды пайдалану жөніндегі 2022-2023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78105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Шақпақ ауылдық округі бойынша жайылымдарды басқару және оларды пайдалану жөніндегі 2022-2023 жылдарға арналған жоспарға 6-қосымша</w:t>
            </w:r>
          </w:p>
        </w:tc>
      </w:tr>
    </w:tbl>
    <w:p>
      <w:pPr>
        <w:spacing w:after="0"/>
        <w:ind w:left="0"/>
        <w:jc w:val="left"/>
      </w:pPr>
      <w:r>
        <w:rPr>
          <w:rFonts w:ascii="Times New Roman"/>
          <w:b/>
          <w:i w:val="false"/>
          <w:color w:val="000000"/>
        </w:rPr>
        <w:t xml:space="preserve"> Шақпақ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77597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Шақпақ ауылдық округі бойынша жайылымдарды басқару және оларды пайдалану жөніндегі 2022-2023 жылдарға арналған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ШҚ – шаруа қожалық</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ДӨ – демалушы өріс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Шақпақ ауылдық округі бойынша жайылымдарды басқару және оларды пайдалану жөніндегі 2022-2023 жылдарға арналған 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81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4381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