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8b76" w14:textId="2048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Халықты әлеуметтік қорғау саласындағы реттеу және бақылау комитетінің кейбір мәселелері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16 маусымдағы № 205 бұйрығы.</w:t>
      </w:r>
    </w:p>
    <w:p>
      <w:pPr>
        <w:spacing w:after="0"/>
        <w:ind w:left="0"/>
        <w:jc w:val="both"/>
      </w:pP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кейбiр мәселелерi туралы" Қазақстан Республикасы Үкіметінің 2022 жылғы 16 наурыздағы № 128 қаулысының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қаулысының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 бекітілсін:</w:t>
      </w:r>
    </w:p>
    <w:bookmarkEnd w:id="1"/>
    <w:bookmarkStart w:name="z6"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Еңбек және әлеуметтік қорғау комитеті" республикалық мемлекеттік мекемесі ережесі;</w:t>
      </w:r>
    </w:p>
    <w:bookmarkEnd w:id="2"/>
    <w:bookmarkStart w:name="z1604" w:id="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 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Абай облысы бойынша департаменті" республикалық мемлекеттік мекемесінің ережесі;</w:t>
      </w:r>
    </w:p>
    <w:bookmarkEnd w:id="3"/>
    <w:bookmarkStart w:name="z7"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Ақмола облысы бойынша департаменті" республикалық мемлекеттік мекемесі ережесі;</w:t>
      </w:r>
    </w:p>
    <w:bookmarkEnd w:id="4"/>
    <w:bookmarkStart w:name="z8" w:id="5"/>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Ақтөбе облысы бойынша департаменті" республикалық мемлекеттік мекемесі ережесі;</w:t>
      </w:r>
    </w:p>
    <w:bookmarkEnd w:id="5"/>
    <w:bookmarkStart w:name="z9" w:id="6"/>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Алматы облысы бойынша департаменті" республикалық мемлекеттік мекемесі ережесі;</w:t>
      </w:r>
    </w:p>
    <w:bookmarkEnd w:id="6"/>
    <w:bookmarkStart w:name="z10" w:id="7"/>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Атырау облысы бойынша департаменті" республикалық мемлекеттік мекемесі ережесі;</w:t>
      </w:r>
    </w:p>
    <w:bookmarkEnd w:id="7"/>
    <w:bookmarkStart w:name="z11" w:id="8"/>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Батыс Қазақстан облысы бойынша департаменті" мемлекеттік мекемесі ережесі;</w:t>
      </w:r>
    </w:p>
    <w:bookmarkEnd w:id="8"/>
    <w:bookmarkStart w:name="z12" w:id="9"/>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Жамбыл облысы бойынша департаменті" республикалық мемлекеттік мекемесі ережесі;</w:t>
      </w:r>
    </w:p>
    <w:bookmarkEnd w:id="9"/>
    <w:bookmarkStart w:name="z1605" w:id="10"/>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 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Жетісу облысы бойынша департаменті" республикалық мемлекеттік мекемесінің ережесі;</w:t>
      </w:r>
    </w:p>
    <w:bookmarkEnd w:id="10"/>
    <w:bookmarkStart w:name="z13" w:id="11"/>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Қарағанды облысы бойынша департаменті" республикалық мемлекеттік мекемесі ережесі;</w:t>
      </w:r>
    </w:p>
    <w:bookmarkEnd w:id="11"/>
    <w:bookmarkStart w:name="z14" w:id="12"/>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Қостанай облысы бойынша департаменті" республикалық мемлекеттік мекемесі ережесі;</w:t>
      </w:r>
    </w:p>
    <w:bookmarkEnd w:id="12"/>
    <w:bookmarkStart w:name="z15" w:id="13"/>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Қызылорда облысы бойынша департаменті" республикалық мемлекеттік мекемесі ережесі;</w:t>
      </w:r>
    </w:p>
    <w:bookmarkEnd w:id="13"/>
    <w:bookmarkStart w:name="z16" w:id="14"/>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Маңғыстау облысы бойынша департаменті" республикалық мемлекеттік мекемесі ережесі;</w:t>
      </w:r>
    </w:p>
    <w:bookmarkEnd w:id="14"/>
    <w:bookmarkStart w:name="z17" w:id="15"/>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Павлодар облысы бойынша департаменті" республикалық мемлекеттік мекемесі ережесі;</w:t>
      </w:r>
    </w:p>
    <w:bookmarkEnd w:id="15"/>
    <w:bookmarkStart w:name="z18" w:id="16"/>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Солтүстік Қазақстан облысы бойынша департаменті" республикалық мемлекеттік мекемесі ережесі;</w:t>
      </w:r>
    </w:p>
    <w:bookmarkEnd w:id="16"/>
    <w:bookmarkStart w:name="z19" w:id="17"/>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Түркістан облысы бойынша департаменті" республикалық мемлекеттік мекемесі ережесі;</w:t>
      </w:r>
    </w:p>
    <w:bookmarkEnd w:id="17"/>
    <w:bookmarkStart w:name="z1606" w:id="18"/>
    <w:p>
      <w:pPr>
        <w:spacing w:after="0"/>
        <w:ind w:left="0"/>
        <w:jc w:val="both"/>
      </w:pPr>
      <w:r>
        <w:rPr>
          <w:rFonts w:ascii="Times New Roman"/>
          <w:b w:val="false"/>
          <w:i w:val="false"/>
          <w:color w:val="000000"/>
          <w:sz w:val="28"/>
        </w:rPr>
        <w:t xml:space="preserve">
      14-1) осы бұйрыққа </w:t>
      </w:r>
      <w:r>
        <w:rPr>
          <w:rFonts w:ascii="Times New Roman"/>
          <w:b w:val="false"/>
          <w:i w:val="false"/>
          <w:color w:val="000000"/>
          <w:sz w:val="28"/>
        </w:rPr>
        <w:t>14-1 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Ұлытау облысы бойынша департаменті" республикалық мемлекеттік мекемесінің ережесі;</w:t>
      </w:r>
    </w:p>
    <w:bookmarkEnd w:id="18"/>
    <w:bookmarkStart w:name="z20" w:id="19"/>
    <w:p>
      <w:pPr>
        <w:spacing w:after="0"/>
        <w:ind w:left="0"/>
        <w:jc w:val="both"/>
      </w:pPr>
      <w:r>
        <w:rPr>
          <w:rFonts w:ascii="Times New Roman"/>
          <w:b w:val="false"/>
          <w:i w:val="false"/>
          <w:color w:val="000000"/>
          <w:sz w:val="28"/>
        </w:rPr>
        <w:t xml:space="preserve">
      15) осы бұйрықтың </w:t>
      </w:r>
      <w:r>
        <w:rPr>
          <w:rFonts w:ascii="Times New Roman"/>
          <w:b w:val="false"/>
          <w:i w:val="false"/>
          <w:color w:val="000000"/>
          <w:sz w:val="28"/>
        </w:rPr>
        <w:t>15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Шығыс Қазақстан облысы бойынша департаменті" республикалық мемлекеттік мекемесі ережесі;</w:t>
      </w:r>
    </w:p>
    <w:bookmarkEnd w:id="19"/>
    <w:bookmarkStart w:name="z21" w:id="20"/>
    <w:p>
      <w:pPr>
        <w:spacing w:after="0"/>
        <w:ind w:left="0"/>
        <w:jc w:val="both"/>
      </w:pPr>
      <w:r>
        <w:rPr>
          <w:rFonts w:ascii="Times New Roman"/>
          <w:b w:val="false"/>
          <w:i w:val="false"/>
          <w:color w:val="000000"/>
          <w:sz w:val="28"/>
        </w:rPr>
        <w:t xml:space="preserve">
      16) осы бұйрықтың </w:t>
      </w:r>
      <w:r>
        <w:rPr>
          <w:rFonts w:ascii="Times New Roman"/>
          <w:b w:val="false"/>
          <w:i w:val="false"/>
          <w:color w:val="000000"/>
          <w:sz w:val="28"/>
        </w:rPr>
        <w:t>16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Алматы қаласы бойынша департаменті" республикалық мемлекеттік мекемесі ережесі;</w:t>
      </w:r>
    </w:p>
    <w:bookmarkEnd w:id="20"/>
    <w:bookmarkStart w:name="z22" w:id="21"/>
    <w:p>
      <w:pPr>
        <w:spacing w:after="0"/>
        <w:ind w:left="0"/>
        <w:jc w:val="both"/>
      </w:pPr>
      <w:r>
        <w:rPr>
          <w:rFonts w:ascii="Times New Roman"/>
          <w:b w:val="false"/>
          <w:i w:val="false"/>
          <w:color w:val="000000"/>
          <w:sz w:val="28"/>
        </w:rPr>
        <w:t xml:space="preserve">
      17) осы бұйрықтың </w:t>
      </w:r>
      <w:r>
        <w:rPr>
          <w:rFonts w:ascii="Times New Roman"/>
          <w:b w:val="false"/>
          <w:i w:val="false"/>
          <w:color w:val="000000"/>
          <w:sz w:val="28"/>
        </w:rPr>
        <w:t>17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Астана қаласы бойынша департаменті" республикалық мемлекеттік мекемесі ережесі;</w:t>
      </w:r>
    </w:p>
    <w:bookmarkEnd w:id="21"/>
    <w:bookmarkStart w:name="z23" w:id="22"/>
    <w:p>
      <w:pPr>
        <w:spacing w:after="0"/>
        <w:ind w:left="0"/>
        <w:jc w:val="both"/>
      </w:pPr>
      <w:r>
        <w:rPr>
          <w:rFonts w:ascii="Times New Roman"/>
          <w:b w:val="false"/>
          <w:i w:val="false"/>
          <w:color w:val="000000"/>
          <w:sz w:val="28"/>
        </w:rPr>
        <w:t xml:space="preserve">
      18) осы бұйрықтың </w:t>
      </w:r>
      <w:r>
        <w:rPr>
          <w:rFonts w:ascii="Times New Roman"/>
          <w:b w:val="false"/>
          <w:i w:val="false"/>
          <w:color w:val="000000"/>
          <w:sz w:val="28"/>
        </w:rPr>
        <w:t>18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және әлеуметтік қорғау комитетінің Шымкент қаласы бойынша департаменті" республикалық мемлекеттік мекемесі ережесі.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14.07.2022 </w:t>
      </w:r>
      <w:r>
        <w:rPr>
          <w:rFonts w:ascii="Times New Roman"/>
          <w:b w:val="false"/>
          <w:i w:val="false"/>
          <w:color w:val="ff0000"/>
          <w:sz w:val="28"/>
        </w:rPr>
        <w:t>№ 261</w:t>
      </w:r>
      <w:r>
        <w:rPr>
          <w:rFonts w:ascii="Times New Roman"/>
          <w:b w:val="false"/>
          <w:i w:val="false"/>
          <w:color w:val="ff0000"/>
          <w:sz w:val="28"/>
        </w:rPr>
        <w:t xml:space="preserve">; 30.12.2022 </w:t>
      </w:r>
      <w:r>
        <w:rPr>
          <w:rFonts w:ascii="Times New Roman"/>
          <w:b w:val="false"/>
          <w:i w:val="false"/>
          <w:color w:val="000000"/>
          <w:sz w:val="28"/>
        </w:rPr>
        <w:t>№ 546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қорғау Комитетінің төрағасы мен Қазақстан Республикасы Еңбек және халықты әлеуметтік қорғау министрлігі Еңбек және әлеуметтік қорғау Комитетінің аумақтық бөлімшелерінің басшылары Қазақстан Республикасының заңнамасында белгіленген тәртіппен қамтамасыз етуге: </w:t>
      </w:r>
    </w:p>
    <w:bookmarkEnd w:id="23"/>
    <w:bookmarkStart w:name="z25" w:id="24"/>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шаралар қабылдау;</w:t>
      </w:r>
    </w:p>
    <w:bookmarkEnd w:id="24"/>
    <w:bookmarkStart w:name="z26" w:id="25"/>
    <w:p>
      <w:pPr>
        <w:spacing w:after="0"/>
        <w:ind w:left="0"/>
        <w:jc w:val="both"/>
      </w:pPr>
      <w:r>
        <w:rPr>
          <w:rFonts w:ascii="Times New Roman"/>
          <w:b w:val="false"/>
          <w:i w:val="false"/>
          <w:color w:val="000000"/>
          <w:sz w:val="28"/>
        </w:rPr>
        <w:t>
      2) осы бұйрықтың қазақ және орыс тілдеріндегі көшірмелерін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25"/>
    <w:bookmarkStart w:name="z27" w:id="26"/>
    <w:p>
      <w:pPr>
        <w:spacing w:after="0"/>
        <w:ind w:left="0"/>
        <w:jc w:val="both"/>
      </w:pPr>
      <w:r>
        <w:rPr>
          <w:rFonts w:ascii="Times New Roman"/>
          <w:b w:val="false"/>
          <w:i w:val="false"/>
          <w:color w:val="000000"/>
          <w:sz w:val="28"/>
        </w:rPr>
        <w:t>
      3) осы бұйрықтың Қазақстан Республикасы Еңбек және халықты әлеуметтік қорғау министрлігінің интернет-ресурсында орналастырылуын қамтамасыз етсін.</w:t>
      </w:r>
    </w:p>
    <w:bookmarkEnd w:id="26"/>
    <w:bookmarkStart w:name="z28" w:id="27"/>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19 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министрінің және Қазақстан Республикасы Еңбек және халықты әлеуметтік қорғау министрінің міндетін атқарушының кейбір бұйрықтардың күші жойылды деп танылсын.</w:t>
      </w:r>
    </w:p>
    <w:bookmarkEnd w:id="27"/>
    <w:bookmarkStart w:name="z29" w:id="28"/>
    <w:p>
      <w:pPr>
        <w:spacing w:after="0"/>
        <w:ind w:left="0"/>
        <w:jc w:val="both"/>
      </w:pP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бірінші вице-министрі А. А. Сарбасовқа жүктелсін.</w:t>
      </w:r>
    </w:p>
    <w:bookmarkEnd w:id="28"/>
    <w:bookmarkStart w:name="z30" w:id="29"/>
    <w:p>
      <w:pPr>
        <w:spacing w:after="0"/>
        <w:ind w:left="0"/>
        <w:jc w:val="both"/>
      </w:pPr>
      <w:r>
        <w:rPr>
          <w:rFonts w:ascii="Times New Roman"/>
          <w:b w:val="false"/>
          <w:i w:val="false"/>
          <w:color w:val="000000"/>
          <w:sz w:val="28"/>
        </w:rPr>
        <w:t>
      5. Осы бұйрық қол қойылған күнінен бастап күшіне енеді.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1-қосымша</w:t>
            </w:r>
          </w:p>
        </w:tc>
      </w:tr>
    </w:tbl>
    <w:bookmarkStart w:name="z33" w:id="30"/>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Халықты әлеуметтік қорғау саласындағы реттеу және бақылау комитеті" республикалық мемлекеттік мекемесінің ережесі </w:t>
      </w:r>
    </w:p>
    <w:bookmarkEnd w:id="30"/>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1671" w:id="31"/>
    <w:p>
      <w:pPr>
        <w:spacing w:after="0"/>
        <w:ind w:left="0"/>
        <w:jc w:val="left"/>
      </w:pPr>
      <w:r>
        <w:rPr>
          <w:rFonts w:ascii="Times New Roman"/>
          <w:b/>
          <w:i w:val="false"/>
          <w:color w:val="000000"/>
        </w:rPr>
        <w:t xml:space="preserve"> 1-тарау. Жалпы ережелер</w:t>
      </w:r>
    </w:p>
    <w:bookmarkEnd w:id="31"/>
    <w:bookmarkStart w:name="z1672" w:id="32"/>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Халықты әлеуметтік қорғау саласындағы реттеу және бақылау комитеті" республикалық мемлекеттік мекемесі (бұдан әрі – Комитет) өз құзыреті шегінде  әлеуметтік және зейнетақымен қамсыздандыру, мүгедектігі бар адамдарды әлеуметтік қорғау саласындағы іске асыру және бақылау функцияларын жүзеге асыратын Қазақстан Республикасы Еңбек және халықты әлеуметтік қорғау министрлігінің (бұдан әрі – Министрлік) ведомствосы болып табылады.</w:t>
      </w:r>
    </w:p>
    <w:bookmarkEnd w:id="32"/>
    <w:bookmarkStart w:name="z1673" w:id="33"/>
    <w:p>
      <w:pPr>
        <w:spacing w:after="0"/>
        <w:ind w:left="0"/>
        <w:jc w:val="both"/>
      </w:pPr>
      <w:r>
        <w:rPr>
          <w:rFonts w:ascii="Times New Roman"/>
          <w:b w:val="false"/>
          <w:i w:val="false"/>
          <w:color w:val="000000"/>
          <w:sz w:val="28"/>
        </w:rPr>
        <w:t xml:space="preserve">
      2. Комитет өз қызметін Қазақстан Республикасының Конституциясы мен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p>
    <w:bookmarkEnd w:id="33"/>
    <w:bookmarkStart w:name="z1674" w:id="34"/>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4"/>
    <w:bookmarkStart w:name="z1675" w:id="35"/>
    <w:p>
      <w:pPr>
        <w:spacing w:after="0"/>
        <w:ind w:left="0"/>
        <w:jc w:val="both"/>
      </w:pPr>
      <w:r>
        <w:rPr>
          <w:rFonts w:ascii="Times New Roman"/>
          <w:b w:val="false"/>
          <w:i w:val="false"/>
          <w:color w:val="000000"/>
          <w:sz w:val="28"/>
        </w:rPr>
        <w:t>
      4. Комитет азаматтық-құқықтық қатынастарға өз атынан түседі. Комитеттің,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5"/>
    <w:bookmarkStart w:name="z1676" w:id="36"/>
    <w:p>
      <w:pPr>
        <w:spacing w:after="0"/>
        <w:ind w:left="0"/>
        <w:jc w:val="both"/>
      </w:pPr>
      <w:r>
        <w:rPr>
          <w:rFonts w:ascii="Times New Roman"/>
          <w:b w:val="false"/>
          <w:i w:val="false"/>
          <w:color w:val="000000"/>
          <w:sz w:val="28"/>
        </w:rPr>
        <w:t>
      5. Комитет өз құзыретінің мәселелері бойынша Қазақстан Республикасының заңнамасында белгіленген тәртіппен Комитет төрағасының бұйрықтарымен ресімделетін шешімдер қабылдайды.</w:t>
      </w:r>
    </w:p>
    <w:bookmarkEnd w:id="36"/>
    <w:bookmarkStart w:name="z1677" w:id="37"/>
    <w:p>
      <w:pPr>
        <w:spacing w:after="0"/>
        <w:ind w:left="0"/>
        <w:jc w:val="both"/>
      </w:pPr>
      <w:r>
        <w:rPr>
          <w:rFonts w:ascii="Times New Roman"/>
          <w:b w:val="false"/>
          <w:i w:val="false"/>
          <w:color w:val="000000"/>
          <w:sz w:val="28"/>
        </w:rPr>
        <w:t>
      6. Комитеттің құрылымы мен штат саны Қазақстан Республикасының заңнамасына сәйкес бекітіледі.</w:t>
      </w:r>
    </w:p>
    <w:bookmarkEnd w:id="37"/>
    <w:bookmarkStart w:name="z1678" w:id="38"/>
    <w:p>
      <w:pPr>
        <w:spacing w:after="0"/>
        <w:ind w:left="0"/>
        <w:jc w:val="both"/>
      </w:pPr>
      <w:r>
        <w:rPr>
          <w:rFonts w:ascii="Times New Roman"/>
          <w:b w:val="false"/>
          <w:i w:val="false"/>
          <w:color w:val="000000"/>
          <w:sz w:val="28"/>
        </w:rPr>
        <w:t>
      7. Комитеттің заңды мекенжайы: Қазақстан Республикасы, 010000, Астана қаласы, Есіл ауданы, Мәңгілік Ел даңғылы, 8, "Министрліктер үйі" әкімшілік ғимараты, 6-кіреберіс.</w:t>
      </w:r>
    </w:p>
    <w:bookmarkEnd w:id="38"/>
    <w:bookmarkStart w:name="z1679" w:id="39"/>
    <w:p>
      <w:pPr>
        <w:spacing w:after="0"/>
        <w:ind w:left="0"/>
        <w:jc w:val="both"/>
      </w:pPr>
      <w:r>
        <w:rPr>
          <w:rFonts w:ascii="Times New Roman"/>
          <w:b w:val="false"/>
          <w:i w:val="false"/>
          <w:color w:val="000000"/>
          <w:sz w:val="28"/>
        </w:rPr>
        <w:t>
      8. Комитеттің толық атауы – "Қазақстан Республикасы Еңбек және халықты әлеуметтік қорғау министрлігінің Халықты әлеуметтік қорғау саласындағы реттеу және бақылау комитеті" республикалық мемлекеттік мекемесі.</w:t>
      </w:r>
    </w:p>
    <w:bookmarkEnd w:id="39"/>
    <w:bookmarkStart w:name="z1680" w:id="40"/>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40"/>
    <w:bookmarkStart w:name="z1681" w:id="41"/>
    <w:p>
      <w:pPr>
        <w:spacing w:after="0"/>
        <w:ind w:left="0"/>
        <w:jc w:val="both"/>
      </w:pPr>
      <w:r>
        <w:rPr>
          <w:rFonts w:ascii="Times New Roman"/>
          <w:b w:val="false"/>
          <w:i w:val="false"/>
          <w:color w:val="000000"/>
          <w:sz w:val="28"/>
        </w:rPr>
        <w:t>
      10. Комитеттің қызметін қаржыландыру республикалық бюджеттен жүзеге асырылады.</w:t>
      </w:r>
    </w:p>
    <w:bookmarkEnd w:id="41"/>
    <w:bookmarkStart w:name="z1682" w:id="42"/>
    <w:p>
      <w:pPr>
        <w:spacing w:after="0"/>
        <w:ind w:left="0"/>
        <w:jc w:val="both"/>
      </w:pPr>
      <w:r>
        <w:rPr>
          <w:rFonts w:ascii="Times New Roman"/>
          <w:b w:val="false"/>
          <w:i w:val="false"/>
          <w:color w:val="000000"/>
          <w:sz w:val="28"/>
        </w:rPr>
        <w:t>
      11. Комитетке Комитеттің өкілеттіктері болып табылатын міндеттерді орындау тұрғысынан кәсіпкерлік субъектілерімен шарттық қарым-қатынас жасасуға тыйым салынады.</w:t>
      </w:r>
    </w:p>
    <w:bookmarkEnd w:id="42"/>
    <w:bookmarkStart w:name="z1683" w:id="43"/>
    <w:p>
      <w:pPr>
        <w:spacing w:after="0"/>
        <w:ind w:left="0"/>
        <w:jc w:val="both"/>
      </w:pP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43"/>
    <w:bookmarkStart w:name="z1684" w:id="44"/>
    <w:p>
      <w:pPr>
        <w:spacing w:after="0"/>
        <w:ind w:left="0"/>
        <w:jc w:val="left"/>
      </w:pPr>
      <w:r>
        <w:rPr>
          <w:rFonts w:ascii="Times New Roman"/>
          <w:b/>
          <w:i w:val="false"/>
          <w:color w:val="000000"/>
        </w:rPr>
        <w:t xml:space="preserve"> 2-тарау. Комитеттің міндеттері, құқықтары мен міндеттемлері</w:t>
      </w:r>
    </w:p>
    <w:bookmarkEnd w:id="44"/>
    <w:bookmarkStart w:name="z1685" w:id="45"/>
    <w:p>
      <w:pPr>
        <w:spacing w:after="0"/>
        <w:ind w:left="0"/>
        <w:jc w:val="both"/>
      </w:pPr>
      <w:r>
        <w:rPr>
          <w:rFonts w:ascii="Times New Roman"/>
          <w:b w:val="false"/>
          <w:i w:val="false"/>
          <w:color w:val="000000"/>
          <w:sz w:val="28"/>
        </w:rPr>
        <w:t xml:space="preserve">
      12. Комитеттің міндеттері: </w:t>
      </w:r>
    </w:p>
    <w:bookmarkEnd w:id="45"/>
    <w:bookmarkStart w:name="z1686" w:id="46"/>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міндетті әлеуметтік сақтандыру, мүгедектігі бар адамдарды, жаппай саяси қуғын-сүргін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қасiрет салдарынан зардап шеккен азаматтарды әлеуметтік қорғау, балалы отбасыларға жәрдемақы тағайындау, сондай-ақ медициналық-әлеуметтік сараптама саласындағы мемлекеттік саясатты іске асыру;</w:t>
      </w:r>
    </w:p>
    <w:bookmarkEnd w:id="46"/>
    <w:bookmarkStart w:name="z1687" w:id="47"/>
    <w:p>
      <w:pPr>
        <w:spacing w:after="0"/>
        <w:ind w:left="0"/>
        <w:jc w:val="both"/>
      </w:pPr>
      <w:r>
        <w:rPr>
          <w:rFonts w:ascii="Times New Roman"/>
          <w:b w:val="false"/>
          <w:i w:val="false"/>
          <w:color w:val="000000"/>
          <w:sz w:val="28"/>
        </w:rPr>
        <w:t>
      2) өз құзыреті шегінде Қазақстан Республикасының зейнетақымен қамсыздандыру және әлеуметтік қамсыздандыру, мүгедектігі бар адамдарды әлеуметтік қорғау, арнаулы әлеуметтік қызметтер мәселелері бойынша заңнамасының сақталуына мемлекеттік бақылауды ұйымдастыру.</w:t>
      </w:r>
    </w:p>
    <w:bookmarkEnd w:id="47"/>
    <w:bookmarkStart w:name="z1688" w:id="48"/>
    <w:p>
      <w:pPr>
        <w:spacing w:after="0"/>
        <w:ind w:left="0"/>
        <w:jc w:val="both"/>
      </w:pPr>
      <w:r>
        <w:rPr>
          <w:rFonts w:ascii="Times New Roman"/>
          <w:b w:val="false"/>
          <w:i w:val="false"/>
          <w:color w:val="000000"/>
          <w:sz w:val="28"/>
        </w:rPr>
        <w:t>
      13. Комитеттің өкілеттіктері:</w:t>
      </w:r>
    </w:p>
    <w:bookmarkEnd w:id="48"/>
    <w:bookmarkStart w:name="z1689" w:id="49"/>
    <w:p>
      <w:pPr>
        <w:spacing w:after="0"/>
        <w:ind w:left="0"/>
        <w:jc w:val="both"/>
      </w:pPr>
      <w:r>
        <w:rPr>
          <w:rFonts w:ascii="Times New Roman"/>
          <w:b w:val="false"/>
          <w:i w:val="false"/>
          <w:color w:val="000000"/>
          <w:sz w:val="28"/>
        </w:rPr>
        <w:t>
       құқықтары:</w:t>
      </w:r>
    </w:p>
    <w:bookmarkEnd w:id="49"/>
    <w:bookmarkStart w:name="z1690" w:id="50"/>
    <w:p>
      <w:pPr>
        <w:spacing w:after="0"/>
        <w:ind w:left="0"/>
        <w:jc w:val="both"/>
      </w:pPr>
      <w:r>
        <w:rPr>
          <w:rFonts w:ascii="Times New Roman"/>
          <w:b w:val="false"/>
          <w:i w:val="false"/>
          <w:color w:val="000000"/>
          <w:sz w:val="28"/>
        </w:rPr>
        <w:t>
      өз құзыреті шегінде құқықтық актілер шығару;</w:t>
      </w:r>
    </w:p>
    <w:bookmarkEnd w:id="50"/>
    <w:bookmarkStart w:name="z1691" w:id="51"/>
    <w:p>
      <w:pPr>
        <w:spacing w:after="0"/>
        <w:ind w:left="0"/>
        <w:jc w:val="both"/>
      </w:pPr>
      <w:r>
        <w:rPr>
          <w:rFonts w:ascii="Times New Roman"/>
          <w:b w:val="false"/>
          <w:i w:val="false"/>
          <w:color w:val="000000"/>
          <w:sz w:val="28"/>
        </w:rPr>
        <w:t>
      Министрліктің құрылымдық бөлімшелерінен, Комитеттің аумақтық бөлімшелерінен қажетті ақпарат пен материалдарды (есептер, материалдар) сұрату және алу;</w:t>
      </w:r>
    </w:p>
    <w:bookmarkEnd w:id="51"/>
    <w:bookmarkStart w:name="z1692" w:id="52"/>
    <w:p>
      <w:pPr>
        <w:spacing w:after="0"/>
        <w:ind w:left="0"/>
        <w:jc w:val="both"/>
      </w:pPr>
      <w:r>
        <w:rPr>
          <w:rFonts w:ascii="Times New Roman"/>
          <w:b w:val="false"/>
          <w:i w:val="false"/>
          <w:color w:val="000000"/>
          <w:sz w:val="28"/>
        </w:rPr>
        <w:t xml:space="preserve">
      Қазақстан Республикасының заңнамасын жетілдіру жөнінде ұсыныстар енгізу; </w:t>
      </w:r>
    </w:p>
    <w:bookmarkEnd w:id="52"/>
    <w:bookmarkStart w:name="z1693" w:id="53"/>
    <w:p>
      <w:pPr>
        <w:spacing w:after="0"/>
        <w:ind w:left="0"/>
        <w:jc w:val="both"/>
      </w:pPr>
      <w:r>
        <w:rPr>
          <w:rFonts w:ascii="Times New Roman"/>
          <w:b w:val="false"/>
          <w:i w:val="false"/>
          <w:color w:val="000000"/>
          <w:sz w:val="28"/>
        </w:rPr>
        <w:t>
      Комитеттің құзыретіне кіретін мәселелер бойынша кеңестер, семинарлар, конференциялар және өзге де іс-шаралар өткізу;</w:t>
      </w:r>
    </w:p>
    <w:bookmarkEnd w:id="53"/>
    <w:bookmarkStart w:name="z1694" w:id="54"/>
    <w:p>
      <w:pPr>
        <w:spacing w:after="0"/>
        <w:ind w:left="0"/>
        <w:jc w:val="both"/>
      </w:pPr>
      <w:r>
        <w:rPr>
          <w:rFonts w:ascii="Times New Roman"/>
          <w:b w:val="false"/>
          <w:i w:val="false"/>
          <w:color w:val="000000"/>
          <w:sz w:val="28"/>
        </w:rPr>
        <w:t xml:space="preserve">
       қызметтің жетекшілік ететін бағыттары бойынша консультативтік-кеңесші органдарды (жұмыс топтарын, комиссияларды, кеңестерді) құру жөнінде ұсыныстар енгізу; </w:t>
      </w:r>
    </w:p>
    <w:bookmarkEnd w:id="54"/>
    <w:bookmarkStart w:name="z1695" w:id="55"/>
    <w:p>
      <w:pPr>
        <w:spacing w:after="0"/>
        <w:ind w:left="0"/>
        <w:jc w:val="both"/>
      </w:pPr>
      <w:r>
        <w:rPr>
          <w:rFonts w:ascii="Times New Roman"/>
          <w:b w:val="false"/>
          <w:i w:val="false"/>
          <w:color w:val="000000"/>
          <w:sz w:val="28"/>
        </w:rPr>
        <w:t xml:space="preserve">
      Комитеттің аумақтық бөлімшелерінің жұмысын негізгі қызмет мәселелері бойынша үйлестіру; </w:t>
      </w:r>
    </w:p>
    <w:bookmarkEnd w:id="55"/>
    <w:bookmarkStart w:name="z1696" w:id="56"/>
    <w:p>
      <w:pPr>
        <w:spacing w:after="0"/>
        <w:ind w:left="0"/>
        <w:jc w:val="both"/>
      </w:pPr>
      <w:r>
        <w:rPr>
          <w:rFonts w:ascii="Times New Roman"/>
          <w:b w:val="false"/>
          <w:i w:val="false"/>
          <w:color w:val="000000"/>
          <w:sz w:val="28"/>
        </w:rPr>
        <w:t xml:space="preserve">
      Комитеттің аумақтық бөлімшелерінен Министрліктің және Комитеттің бұйрықтары мен тапсырмаларының уақтылы және дәл орындалуын талап ету; </w:t>
      </w:r>
    </w:p>
    <w:bookmarkEnd w:id="56"/>
    <w:bookmarkStart w:name="z1697" w:id="57"/>
    <w:p>
      <w:pPr>
        <w:spacing w:after="0"/>
        <w:ind w:left="0"/>
        <w:jc w:val="both"/>
      </w:pPr>
      <w:r>
        <w:rPr>
          <w:rFonts w:ascii="Times New Roman"/>
          <w:b w:val="false"/>
          <w:i w:val="false"/>
          <w:color w:val="000000"/>
          <w:sz w:val="28"/>
        </w:rPr>
        <w:t xml:space="preserve">
      өзге мемлекеттік органдармен және ұйымдармен өзара іс-қимылды жүзеге асыру; </w:t>
      </w:r>
    </w:p>
    <w:bookmarkEnd w:id="57"/>
    <w:bookmarkStart w:name="z1698" w:id="58"/>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мемлекеттік органдардан, өзге де ұйымдар мен адамдардан қажетті ақпарат пен материалдарды сұрату және алу; </w:t>
      </w:r>
    </w:p>
    <w:bookmarkEnd w:id="58"/>
    <w:bookmarkStart w:name="z1699" w:id="59"/>
    <w:p>
      <w:pPr>
        <w:spacing w:after="0"/>
        <w:ind w:left="0"/>
        <w:jc w:val="both"/>
      </w:pPr>
      <w:r>
        <w:rPr>
          <w:rFonts w:ascii="Times New Roman"/>
          <w:b w:val="false"/>
          <w:i w:val="false"/>
          <w:color w:val="000000"/>
          <w:sz w:val="28"/>
        </w:rPr>
        <w:t>
      Комитеттің құзыретіне кіретін мәселелер бойынша шешімдер қабылдау;</w:t>
      </w:r>
    </w:p>
    <w:bookmarkEnd w:id="59"/>
    <w:bookmarkStart w:name="z1700" w:id="60"/>
    <w:p>
      <w:pPr>
        <w:spacing w:after="0"/>
        <w:ind w:left="0"/>
        <w:jc w:val="both"/>
      </w:pPr>
      <w:r>
        <w:rPr>
          <w:rFonts w:ascii="Times New Roman"/>
          <w:b w:val="false"/>
          <w:i w:val="false"/>
          <w:color w:val="000000"/>
          <w:sz w:val="28"/>
        </w:rPr>
        <w:t>
      өз құзыреті шегінде зейнетақымен қамсыздандыру, міндетті әлеуметтік сақтандыру, мүгедектігі бар адамдарды әлеуметтік қорғау, арнаулы әлеуметтік қызметтер мәселелері жөніндегі заңнама талаптарының сақталуын тексеруді және профилактикалық бақылауды жүзеге асыру;</w:t>
      </w:r>
    </w:p>
    <w:bookmarkEnd w:id="60"/>
    <w:bookmarkStart w:name="z1701" w:id="61"/>
    <w:p>
      <w:pPr>
        <w:spacing w:after="0"/>
        <w:ind w:left="0"/>
        <w:jc w:val="both"/>
      </w:pPr>
      <w:r>
        <w:rPr>
          <w:rFonts w:ascii="Times New Roman"/>
          <w:b w:val="false"/>
          <w:i w:val="false"/>
          <w:color w:val="000000"/>
          <w:sz w:val="28"/>
        </w:rPr>
        <w:t xml:space="preserve">
      Қазақстан Республикасының заңнамалық актілерінде көзделген өзге де құқықтар мен міндеттерді жүзеге асыру; </w:t>
      </w:r>
    </w:p>
    <w:bookmarkEnd w:id="61"/>
    <w:bookmarkStart w:name="z1702" w:id="62"/>
    <w:p>
      <w:pPr>
        <w:spacing w:after="0"/>
        <w:ind w:left="0"/>
        <w:jc w:val="both"/>
      </w:pPr>
      <w:r>
        <w:rPr>
          <w:rFonts w:ascii="Times New Roman"/>
          <w:b w:val="false"/>
          <w:i w:val="false"/>
          <w:color w:val="000000"/>
          <w:sz w:val="28"/>
        </w:rPr>
        <w:t>
      міндеттері:</w:t>
      </w:r>
    </w:p>
    <w:bookmarkEnd w:id="62"/>
    <w:bookmarkStart w:name="z1703" w:id="63"/>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63"/>
    <w:bookmarkStart w:name="z1704" w:id="64"/>
    <w:p>
      <w:pPr>
        <w:spacing w:after="0"/>
        <w:ind w:left="0"/>
        <w:jc w:val="both"/>
      </w:pPr>
      <w:r>
        <w:rPr>
          <w:rFonts w:ascii="Times New Roman"/>
          <w:b w:val="false"/>
          <w:i w:val="false"/>
          <w:color w:val="000000"/>
          <w:sz w:val="28"/>
        </w:rPr>
        <w:t xml:space="preserve">
      Комитеттің құзыретіне кіретін мәселелер бойынша түсініктемелер, ұсынымдар, нұсқаулар беру және тиісті шешімдер қабылдау; </w:t>
      </w:r>
    </w:p>
    <w:bookmarkEnd w:id="64"/>
    <w:bookmarkStart w:name="z1705" w:id="65"/>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уақтылы және сапалы орындалуын қамтамасыз ету;</w:t>
      </w:r>
    </w:p>
    <w:bookmarkEnd w:id="65"/>
    <w:bookmarkStart w:name="z1706" w:id="66"/>
    <w:p>
      <w:pPr>
        <w:spacing w:after="0"/>
        <w:ind w:left="0"/>
        <w:jc w:val="both"/>
      </w:pPr>
      <w:r>
        <w:rPr>
          <w:rFonts w:ascii="Times New Roman"/>
          <w:b w:val="false"/>
          <w:i w:val="false"/>
          <w:color w:val="000000"/>
          <w:sz w:val="28"/>
        </w:rPr>
        <w:t>
      Комитеттің аумақтық бөлімшелеріне қатысты әкімшілік-өкімдік және бақылау функцияларын орындау;</w:t>
      </w:r>
    </w:p>
    <w:bookmarkEnd w:id="66"/>
    <w:bookmarkStart w:name="z1707" w:id="67"/>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ақпарат ұсыну;</w:t>
      </w:r>
    </w:p>
    <w:bookmarkEnd w:id="67"/>
    <w:bookmarkStart w:name="z1708" w:id="68"/>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68"/>
    <w:bookmarkStart w:name="z1709" w:id="69"/>
    <w:p>
      <w:pPr>
        <w:spacing w:after="0"/>
        <w:ind w:left="0"/>
        <w:jc w:val="both"/>
      </w:pPr>
      <w:r>
        <w:rPr>
          <w:rFonts w:ascii="Times New Roman"/>
          <w:b w:val="false"/>
          <w:i w:val="false"/>
          <w:color w:val="000000"/>
          <w:sz w:val="28"/>
        </w:rPr>
        <w:t>
      Комитет пен Министрліктің құзыретіне кіретін мәселелерді талқылау бойынша комиссиялар мен жұмыс топтарының жұмысына қатысу;</w:t>
      </w:r>
    </w:p>
    <w:bookmarkEnd w:id="69"/>
    <w:bookmarkStart w:name="z1710" w:id="70"/>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70"/>
    <w:bookmarkStart w:name="z1711" w:id="71"/>
    <w:p>
      <w:pPr>
        <w:spacing w:after="0"/>
        <w:ind w:left="0"/>
        <w:jc w:val="both"/>
      </w:pPr>
      <w:r>
        <w:rPr>
          <w:rFonts w:ascii="Times New Roman"/>
          <w:b w:val="false"/>
          <w:i w:val="false"/>
          <w:color w:val="000000"/>
          <w:sz w:val="28"/>
        </w:rPr>
        <w:t>
      14. Комитеттің функциялары:</w:t>
      </w:r>
    </w:p>
    <w:bookmarkEnd w:id="71"/>
    <w:bookmarkStart w:name="z1712" w:id="72"/>
    <w:p>
      <w:pPr>
        <w:spacing w:after="0"/>
        <w:ind w:left="0"/>
        <w:jc w:val="both"/>
      </w:pPr>
      <w:r>
        <w:rPr>
          <w:rFonts w:ascii="Times New Roman"/>
          <w:b w:val="false"/>
          <w:i w:val="false"/>
          <w:color w:val="000000"/>
          <w:sz w:val="28"/>
        </w:rPr>
        <w:t>
      1)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саласындағы тәуекелдерді мониторингтеуді және бағалауды ұйымдастыру;</w:t>
      </w:r>
    </w:p>
    <w:bookmarkEnd w:id="72"/>
    <w:bookmarkStart w:name="z1713" w:id="73"/>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73"/>
    <w:bookmarkStart w:name="z1714" w:id="74"/>
    <w:p>
      <w:pPr>
        <w:spacing w:after="0"/>
        <w:ind w:left="0"/>
        <w:jc w:val="both"/>
      </w:pPr>
      <w:r>
        <w:rPr>
          <w:rFonts w:ascii="Times New Roman"/>
          <w:b w:val="false"/>
          <w:i w:val="false"/>
          <w:color w:val="000000"/>
          <w:sz w:val="28"/>
        </w:rPr>
        <w:t>
      3) құзыреті шегінде халықаралық ынтымақтастыққа қатысу;</w:t>
      </w:r>
    </w:p>
    <w:bookmarkEnd w:id="74"/>
    <w:bookmarkStart w:name="z1715" w:id="75"/>
    <w:p>
      <w:pPr>
        <w:spacing w:after="0"/>
        <w:ind w:left="0"/>
        <w:jc w:val="both"/>
      </w:pPr>
      <w:r>
        <w:rPr>
          <w:rFonts w:ascii="Times New Roman"/>
          <w:b w:val="false"/>
          <w:i w:val="false"/>
          <w:color w:val="000000"/>
          <w:sz w:val="28"/>
        </w:rPr>
        <w:t xml:space="preserve">
      4) Қазақстан Республикасының заңнамасына сәйкес сотқа талап-арыз беру, соттарға қатысу; </w:t>
      </w:r>
    </w:p>
    <w:bookmarkEnd w:id="75"/>
    <w:bookmarkStart w:name="z1716" w:id="76"/>
    <w:p>
      <w:pPr>
        <w:spacing w:after="0"/>
        <w:ind w:left="0"/>
        <w:jc w:val="both"/>
      </w:pPr>
      <w:r>
        <w:rPr>
          <w:rFonts w:ascii="Times New Roman"/>
          <w:b w:val="false"/>
          <w:i w:val="false"/>
          <w:color w:val="000000"/>
          <w:sz w:val="28"/>
        </w:rPr>
        <w:t>
      5) өз құзыреті шегінде әкімшілік құқық бұзушылықтар туралы істерді қарау және әкімшілік құқық бұзушылықтар үшін әкімшілік жазалар қолдану;</w:t>
      </w:r>
    </w:p>
    <w:bookmarkEnd w:id="76"/>
    <w:bookmarkStart w:name="z1717" w:id="77"/>
    <w:p>
      <w:pPr>
        <w:spacing w:after="0"/>
        <w:ind w:left="0"/>
        <w:jc w:val="both"/>
      </w:pPr>
      <w:r>
        <w:rPr>
          <w:rFonts w:ascii="Times New Roman"/>
          <w:b w:val="false"/>
          <w:i w:val="false"/>
          <w:color w:val="000000"/>
          <w:sz w:val="28"/>
        </w:rPr>
        <w:t>
      6) жеке, заңды тұлғалар, кәсіпкерлік субъектілері және әлеуметтік қорғаудың төмен тұрған мемлекеттік инспекторы арасында мүгедектігі бар адамдарды әлеуметтік қорғау мәселелері бойынша,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саласында туындаған келіспеушіліктерді қарау;</w:t>
      </w:r>
    </w:p>
    <w:bookmarkEnd w:id="77"/>
    <w:bookmarkStart w:name="z1718" w:id="78"/>
    <w:p>
      <w:pPr>
        <w:spacing w:after="0"/>
        <w:ind w:left="0"/>
        <w:jc w:val="both"/>
      </w:pPr>
      <w:r>
        <w:rPr>
          <w:rFonts w:ascii="Times New Roman"/>
          <w:b w:val="false"/>
          <w:i w:val="false"/>
          <w:color w:val="000000"/>
          <w:sz w:val="28"/>
        </w:rPr>
        <w:t>
      7) Комитеттің аумақтық бөлімшелерінің бала бір жарым жасқа толғанға дейін оның күтіміне байланысты табысынан айрылған жағдайда әлеуметтік төлемді алушыларға міндетті зейнетақы жарналарының бюджеттік субсидиясын белгілеу немесе оны белгілеуден бас тарту, өзгерту, қайта қалпына келтіру, тоқтата тұру, тоқтату жөніндегі қызметін үйлестіру және бақылау;</w:t>
      </w:r>
    </w:p>
    <w:bookmarkEnd w:id="78"/>
    <w:bookmarkStart w:name="z1719" w:id="79"/>
    <w:p>
      <w:pPr>
        <w:spacing w:after="0"/>
        <w:ind w:left="0"/>
        <w:jc w:val="both"/>
      </w:pPr>
      <w:r>
        <w:rPr>
          <w:rFonts w:ascii="Times New Roman"/>
          <w:b w:val="false"/>
          <w:i w:val="false"/>
          <w:color w:val="000000"/>
          <w:sz w:val="28"/>
        </w:rPr>
        <w:t>
      8) республикалық бюджет есебiнен төлемдерді: мемлекеттік зейнетақы төлемін, мүгедектігі бойынша, асыраушысынан айрылу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жарым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олар білім беру ұйымдарында оқуын бітіргенге (бірақ жиырма үш жастан аспағанға) дейін берілетін жәрдемақыны: капиталдандыру кезеңі аяқталғаннан кейін банкроттық салдарынан таратылған заңды тұлғалардың жұзмыскерлердің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 жерлеуге берілетін біржолғы төлем, нақты енгізілген міндетті зейнетақы жарналарының сомасы мен әлеуметтік аударымдардың сомасы арасындағы айырма,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тағайындау бала бір жарым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арнаулы кәсіптік мемлекеттік жәрдемақы туралы шешім қабылдау және олардың төленуін қамтамасыз ету жөніндегі Комитеттің аумақтық бөлімшелерінің қызметін үйлестіру және бақылау;</w:t>
      </w:r>
    </w:p>
    <w:bookmarkEnd w:id="79"/>
    <w:bookmarkStart w:name="z1720" w:id="80"/>
    <w:p>
      <w:pPr>
        <w:spacing w:after="0"/>
        <w:ind w:left="0"/>
        <w:jc w:val="both"/>
      </w:pPr>
      <w:r>
        <w:rPr>
          <w:rFonts w:ascii="Times New Roman"/>
          <w:b w:val="false"/>
          <w:i w:val="false"/>
          <w:color w:val="000000"/>
          <w:sz w:val="28"/>
        </w:rPr>
        <w:t xml:space="preserve">
      9) Комитеттің аумақтық бөлімшелерінің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арнаулы мемлекеттік жәрдемақы, сондай-ақ міндетті Мемлекеттік әлеуметтік сақтандыру қорынан еңбекке қабілеттіліктен айырылу жағдайға байланысты әлеуметтiк төлем тағайындауға құжаттарды қабылдауын мониторингтеу; </w:t>
      </w:r>
    </w:p>
    <w:bookmarkEnd w:id="80"/>
    <w:bookmarkStart w:name="z1721" w:id="81"/>
    <w:p>
      <w:pPr>
        <w:spacing w:after="0"/>
        <w:ind w:left="0"/>
        <w:jc w:val="both"/>
      </w:pPr>
      <w:r>
        <w:rPr>
          <w:rFonts w:ascii="Times New Roman"/>
          <w:b w:val="false"/>
          <w:i w:val="false"/>
          <w:color w:val="000000"/>
          <w:sz w:val="28"/>
        </w:rPr>
        <w:t>
      10)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тәуекел дәрежесін бағалау өлшемшарттарын және тексеру парақтарын әзірлеу;</w:t>
      </w:r>
    </w:p>
    <w:bookmarkEnd w:id="81"/>
    <w:bookmarkStart w:name="z1722" w:id="82"/>
    <w:p>
      <w:pPr>
        <w:spacing w:after="0"/>
        <w:ind w:left="0"/>
        <w:jc w:val="both"/>
      </w:pPr>
      <w:r>
        <w:rPr>
          <w:rFonts w:ascii="Times New Roman"/>
          <w:b w:val="false"/>
          <w:i w:val="false"/>
          <w:color w:val="000000"/>
          <w:sz w:val="28"/>
        </w:rPr>
        <w:t>
      11) халықты әлеуметтік қорғау саласында арнаулы әлеуметтік қызметтер көрсетуді, арнаулы әлеуметтік көрсетілетін қызметтерді мониторингтеу;</w:t>
      </w:r>
    </w:p>
    <w:bookmarkEnd w:id="82"/>
    <w:bookmarkStart w:name="z1723" w:id="83"/>
    <w:p>
      <w:pPr>
        <w:spacing w:after="0"/>
        <w:ind w:left="0"/>
        <w:jc w:val="both"/>
      </w:pPr>
      <w:r>
        <w:rPr>
          <w:rFonts w:ascii="Times New Roman"/>
          <w:b w:val="false"/>
          <w:i w:val="false"/>
          <w:color w:val="000000"/>
          <w:sz w:val="28"/>
        </w:rPr>
        <w:t>
      12) Мемлекеттік корпорацияның алушыға әлеуметтік төлемдерді уақтылы және толық аударуын бақылауды жүзеге асыру;</w:t>
      </w:r>
    </w:p>
    <w:bookmarkEnd w:id="83"/>
    <w:bookmarkStart w:name="z1724" w:id="84"/>
    <w:p>
      <w:pPr>
        <w:spacing w:after="0"/>
        <w:ind w:left="0"/>
        <w:jc w:val="both"/>
      </w:pPr>
      <w:r>
        <w:rPr>
          <w:rFonts w:ascii="Times New Roman"/>
          <w:b w:val="false"/>
          <w:i w:val="false"/>
          <w:color w:val="000000"/>
          <w:sz w:val="28"/>
        </w:rPr>
        <w:t>
      13)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84"/>
    <w:bookmarkStart w:name="z1725" w:id="85"/>
    <w:p>
      <w:pPr>
        <w:spacing w:after="0"/>
        <w:ind w:left="0"/>
        <w:jc w:val="both"/>
      </w:pPr>
      <w:r>
        <w:rPr>
          <w:rFonts w:ascii="Times New Roman"/>
          <w:b w:val="false"/>
          <w:i w:val="false"/>
          <w:color w:val="000000"/>
          <w:sz w:val="28"/>
        </w:rPr>
        <w:t>
      14) бюджет қаражаты есебінен мемлекеттік базалық зейнетақы төлемдерінің, жасына байланысты зейнетақы төлемдерінің, мүгедектігі бойынша және асыраушысынан айырылу жағдайы бойынша мемлекеттік әлеуметтік жәрдемақылардың, балалы отбасыларға берілетін жәрдемақылардың, мемлекеттік арнаулы жәрдемақылардың, жерлеуге арналған біржолғы төлемдер уақтылы және толық төленуіне бақылауды жүзеге асыру;</w:t>
      </w:r>
    </w:p>
    <w:bookmarkEnd w:id="85"/>
    <w:bookmarkStart w:name="z1726" w:id="86"/>
    <w:p>
      <w:pPr>
        <w:spacing w:after="0"/>
        <w:ind w:left="0"/>
        <w:jc w:val="both"/>
      </w:pPr>
      <w:r>
        <w:rPr>
          <w:rFonts w:ascii="Times New Roman"/>
          <w:b w:val="false"/>
          <w:i w:val="false"/>
          <w:color w:val="000000"/>
          <w:sz w:val="28"/>
        </w:rPr>
        <w:t>
      15) бюджет қаражаты есебінен зейнетақы және әлеуметтік төлемдерді, Мемлекеттік әлеуметтік сақтандыру қорынан төленетін әлеуметтік төлемдерді алушылардың саны мен сомалары туралы деректер жинауды ұйымдастыру;</w:t>
      </w:r>
    </w:p>
    <w:bookmarkEnd w:id="86"/>
    <w:bookmarkStart w:name="z1727" w:id="87"/>
    <w:p>
      <w:pPr>
        <w:spacing w:after="0"/>
        <w:ind w:left="0"/>
        <w:jc w:val="both"/>
      </w:pPr>
      <w:r>
        <w:rPr>
          <w:rFonts w:ascii="Times New Roman"/>
          <w:b w:val="false"/>
          <w:i w:val="false"/>
          <w:color w:val="000000"/>
          <w:sz w:val="28"/>
        </w:rPr>
        <w:t>
      16) Мемлекеттік әлеуметтік сақтандыру қорының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87"/>
    <w:bookmarkStart w:name="z1728" w:id="88"/>
    <w:p>
      <w:pPr>
        <w:spacing w:after="0"/>
        <w:ind w:left="0"/>
        <w:jc w:val="both"/>
      </w:pPr>
      <w:r>
        <w:rPr>
          <w:rFonts w:ascii="Times New Roman"/>
          <w:b w:val="false"/>
          <w:i w:val="false"/>
          <w:color w:val="000000"/>
          <w:sz w:val="28"/>
        </w:rPr>
        <w:t>
      17) республикалық бюджет есебiнен зейнетақы мен жәрдемақыларды, Мемлекеттік әлеуметтік сақтандыру қорынан Семей ядролық сынақ полигонындағы ядролық сынақтардың салдарынан зардап шеккен азаматтарға, саяси қуғын-сүргін құрбандарына біржолғы ақшалай өтемақы әлеуметтік төлемдерді тағайындау мен алу, сондай-ақ Мемлекеттік әлеуметтік сақтандыру қорынан әлеуметтік төлемдер тағайындау және төлеу мәселелері жөнінде түсіндірме беру;</w:t>
      </w:r>
    </w:p>
    <w:bookmarkEnd w:id="88"/>
    <w:bookmarkStart w:name="z1729" w:id="89"/>
    <w:p>
      <w:pPr>
        <w:spacing w:after="0"/>
        <w:ind w:left="0"/>
        <w:jc w:val="both"/>
      </w:pPr>
      <w:r>
        <w:rPr>
          <w:rFonts w:ascii="Times New Roman"/>
          <w:b w:val="false"/>
          <w:i w:val="false"/>
          <w:color w:val="000000"/>
          <w:sz w:val="28"/>
        </w:rPr>
        <w:t>
      18) өз құзыреті шегінде еңбек, халықты әлеуметтік қорғау, зейнетақымен қамсыздандыру және міндетті әлеуметтік сақтандыру мәселелері Семей ядролық сынақ полигонындағы ядролық сынақтардың салдарынан зардап шеккен азаматтарға, саяси қуғын-сүргін құрбандарына біржолғы ақшалай өтемақы, медициналық-әлеуметтік сараптаманың, мүгедектігі бар адамдарды әлеуметтік қорғау, арнаулы әлеуметтік қызметтер көрсету бойынша жеке және заңды тұлғалардың өтініштерін қарау;</w:t>
      </w:r>
    </w:p>
    <w:bookmarkEnd w:id="89"/>
    <w:bookmarkStart w:name="z1730" w:id="90"/>
    <w:p>
      <w:pPr>
        <w:spacing w:after="0"/>
        <w:ind w:left="0"/>
        <w:jc w:val="both"/>
      </w:pPr>
      <w:r>
        <w:rPr>
          <w:rFonts w:ascii="Times New Roman"/>
          <w:b w:val="false"/>
          <w:i w:val="false"/>
          <w:color w:val="000000"/>
          <w:sz w:val="28"/>
        </w:rPr>
        <w:t>
      19) Комитеттің аумақтық бөлімшелерінің өз құзыреті шегінде халықты әлеуметтік қорғау саласындағы көрсетілетін мемлекеттік қызметтерді көрсетуін мониторингтеу;</w:t>
      </w:r>
    </w:p>
    <w:bookmarkEnd w:id="90"/>
    <w:bookmarkStart w:name="z1731" w:id="91"/>
    <w:p>
      <w:pPr>
        <w:spacing w:after="0"/>
        <w:ind w:left="0"/>
        <w:jc w:val="both"/>
      </w:pPr>
      <w:r>
        <w:rPr>
          <w:rFonts w:ascii="Times New Roman"/>
          <w:b w:val="false"/>
          <w:i w:val="false"/>
          <w:color w:val="000000"/>
          <w:sz w:val="28"/>
        </w:rPr>
        <w:t>
      20) Комитеттің аумақтық бөлімшелерінің медициналық-әлеуметтік сараптама жүргізу бойынша қызметін үйлестіру;</w:t>
      </w:r>
    </w:p>
    <w:bookmarkEnd w:id="91"/>
    <w:bookmarkStart w:name="z1732" w:id="92"/>
    <w:p>
      <w:pPr>
        <w:spacing w:after="0"/>
        <w:ind w:left="0"/>
        <w:jc w:val="both"/>
      </w:pPr>
      <w:r>
        <w:rPr>
          <w:rFonts w:ascii="Times New Roman"/>
          <w:b w:val="false"/>
          <w:i w:val="false"/>
          <w:color w:val="000000"/>
          <w:sz w:val="28"/>
        </w:rPr>
        <w:t xml:space="preserve">
      21) медициналық-әлеуметтік сараптаманы сырттай жүргізу арқылы "Мүгедектікті және/немесе еңбекке қабілеттілігінен айырылу дәрежесін белгілеу және/немесе қажетті әлеуметтік қорғау шараларын айқындау" мемлекеттік қызметін көрсету бөлігінде тәуелсіз сарапшылардың жұмысын үйлестіру, мониторингтеу және ұйымдастыру; </w:t>
      </w:r>
    </w:p>
    <w:bookmarkEnd w:id="92"/>
    <w:bookmarkStart w:name="z1733" w:id="93"/>
    <w:p>
      <w:pPr>
        <w:spacing w:after="0"/>
        <w:ind w:left="0"/>
        <w:jc w:val="both"/>
      </w:pPr>
      <w:r>
        <w:rPr>
          <w:rFonts w:ascii="Times New Roman"/>
          <w:b w:val="false"/>
          <w:i w:val="false"/>
          <w:color w:val="000000"/>
          <w:sz w:val="28"/>
        </w:rPr>
        <w:t>
      22) медициналық-әлеуметтік сараптаманы бетпе-бет немесе сырттай жүргізу арқылы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көрсету бөлігінде Комитеттің аумақтық бөлімшелерін мониторингтеу және бақылау;</w:t>
      </w:r>
    </w:p>
    <w:bookmarkEnd w:id="93"/>
    <w:bookmarkStart w:name="z1734" w:id="94"/>
    <w:p>
      <w:pPr>
        <w:spacing w:after="0"/>
        <w:ind w:left="0"/>
        <w:jc w:val="both"/>
      </w:pPr>
      <w:r>
        <w:rPr>
          <w:rFonts w:ascii="Times New Roman"/>
          <w:b w:val="false"/>
          <w:i w:val="false"/>
          <w:color w:val="000000"/>
          <w:sz w:val="28"/>
        </w:rPr>
        <w:t>
      23) Комитеттің аумақтық бөлімшелерінің мүгедектігі бар адамдарды оңалтудың жеке бағдарламаларының әлеуметтік және кәсіби бөліктерін әзірлеу, еңбек (қызметтік) міндеттерін орындауына байланысты жарақат алған не денсаулығына өзге де зақым келген жұмыскердің Қазақстан Республикасының азаматтық заңнамасында көзделген көмек пен күтімнің қосымша түрлеріне мұқтаждығын бетпе-бет немесе сырттай медициналық-әлеуметтік сараптама жүргізу арқылы айқындау бойынша қызметін мониторингтеу және бақылау;</w:t>
      </w:r>
    </w:p>
    <w:bookmarkEnd w:id="94"/>
    <w:bookmarkStart w:name="z1735" w:id="95"/>
    <w:p>
      <w:pPr>
        <w:spacing w:after="0"/>
        <w:ind w:left="0"/>
        <w:jc w:val="both"/>
      </w:pPr>
      <w:r>
        <w:rPr>
          <w:rFonts w:ascii="Times New Roman"/>
          <w:b w:val="false"/>
          <w:i w:val="false"/>
          <w:color w:val="000000"/>
          <w:sz w:val="28"/>
        </w:rPr>
        <w:t>
      24) Комитеттің аумақтық бөлімшелерінің мүгедектердi абилитациялау және оңалтудың жеке бағдарламаларының iске асырылуын бақылау жүргізу қызметін үйлестіру және мониторингтеу;</w:t>
      </w:r>
    </w:p>
    <w:bookmarkEnd w:id="95"/>
    <w:bookmarkStart w:name="z1736" w:id="96"/>
    <w:p>
      <w:pPr>
        <w:spacing w:after="0"/>
        <w:ind w:left="0"/>
        <w:jc w:val="both"/>
      </w:pPr>
      <w:r>
        <w:rPr>
          <w:rFonts w:ascii="Times New Roman"/>
          <w:b w:val="false"/>
          <w:i w:val="false"/>
          <w:color w:val="000000"/>
          <w:sz w:val="28"/>
        </w:rPr>
        <w:t xml:space="preserve">
      25) Комитеттің аумақтық бөлімшелерінің тексерулер мен алдын алу бақылауын уақтылы және объективті жүргізілуін үйлестіру және мониторингтеу; </w:t>
      </w:r>
    </w:p>
    <w:bookmarkEnd w:id="96"/>
    <w:bookmarkStart w:name="z1737" w:id="97"/>
    <w:p>
      <w:pPr>
        <w:spacing w:after="0"/>
        <w:ind w:left="0"/>
        <w:jc w:val="both"/>
      </w:pPr>
      <w:r>
        <w:rPr>
          <w:rFonts w:ascii="Times New Roman"/>
          <w:b w:val="false"/>
          <w:i w:val="false"/>
          <w:color w:val="000000"/>
          <w:sz w:val="28"/>
        </w:rPr>
        <w:t>
      26) жергілікті атқарушы органдардың қызметін бірінші топта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97"/>
    <w:bookmarkStart w:name="z1738" w:id="98"/>
    <w:p>
      <w:pPr>
        <w:spacing w:after="0"/>
        <w:ind w:left="0"/>
        <w:jc w:val="both"/>
      </w:pPr>
      <w:r>
        <w:rPr>
          <w:rFonts w:ascii="Times New Roman"/>
          <w:b w:val="false"/>
          <w:i w:val="false"/>
          <w:color w:val="000000"/>
          <w:sz w:val="28"/>
        </w:rPr>
        <w:t>
      27) мүгедектігі бар адамдарды әлеуметтік қорғау, балалы отбасыларға жәрдемақы тағайындау,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заңнаманы, нормативтік актілерді бұзу себептерін талдау, қорыту және оларды жою бойынша шаралар;</w:t>
      </w:r>
    </w:p>
    <w:bookmarkEnd w:id="98"/>
    <w:bookmarkStart w:name="z1739" w:id="99"/>
    <w:p>
      <w:pPr>
        <w:spacing w:after="0"/>
        <w:ind w:left="0"/>
        <w:jc w:val="both"/>
      </w:pPr>
      <w:r>
        <w:rPr>
          <w:rFonts w:ascii="Times New Roman"/>
          <w:b w:val="false"/>
          <w:i w:val="false"/>
          <w:color w:val="000000"/>
          <w:sz w:val="28"/>
        </w:rPr>
        <w:t>
      28) мүгедектікті белгілеуге, зейнетақы төлемдерін тағайындаудың дұрыстығына, азаматтардың зейнетақы төлемдерін және мемлекеттік бюджет қаражаты есебінен өзге де төлемдерді заңсыз алу фактілерінің анықталуына талдау жүргізу;</w:t>
      </w:r>
    </w:p>
    <w:bookmarkEnd w:id="99"/>
    <w:bookmarkStart w:name="z1740" w:id="100"/>
    <w:p>
      <w:pPr>
        <w:spacing w:after="0"/>
        <w:ind w:left="0"/>
        <w:jc w:val="both"/>
      </w:pPr>
      <w:r>
        <w:rPr>
          <w:rFonts w:ascii="Times New Roman"/>
          <w:b w:val="false"/>
          <w:i w:val="false"/>
          <w:color w:val="000000"/>
          <w:sz w:val="28"/>
        </w:rPr>
        <w:t>
      29) Комитеттің құзыретіне кіретін мәселелер бойынша ақпараттық-түсіндіру жұмыстарын жүргізу;</w:t>
      </w:r>
    </w:p>
    <w:bookmarkEnd w:id="100"/>
    <w:bookmarkStart w:name="z1741" w:id="101"/>
    <w:p>
      <w:pPr>
        <w:spacing w:after="0"/>
        <w:ind w:left="0"/>
        <w:jc w:val="both"/>
      </w:pPr>
      <w:r>
        <w:rPr>
          <w:rFonts w:ascii="Times New Roman"/>
          <w:b w:val="false"/>
          <w:i w:val="false"/>
          <w:color w:val="000000"/>
          <w:sz w:val="28"/>
        </w:rPr>
        <w:t>
      30)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01"/>
    <w:p>
      <w:pPr>
        <w:spacing w:after="0"/>
        <w:ind w:left="0"/>
        <w:jc w:val="both"/>
      </w:pPr>
      <w:r>
        <w:rPr>
          <w:rFonts w:ascii="Times New Roman"/>
          <w:b w:val="false"/>
          <w:i w:val="false"/>
          <w:color w:val="000000"/>
          <w:sz w:val="28"/>
        </w:rPr>
        <w:t>
      30-1) арнаулы әлеуметтік көрсетілетін қызметтерді ұсынатын субъектілерге арнаулы әлеуметтік көрсетілетін қызметтерді ұсынуға арналған лицензияны беру;</w:t>
      </w:r>
    </w:p>
    <w:p>
      <w:pPr>
        <w:spacing w:after="0"/>
        <w:ind w:left="0"/>
        <w:jc w:val="both"/>
      </w:pPr>
      <w:r>
        <w:rPr>
          <w:rFonts w:ascii="Times New Roman"/>
          <w:b w:val="false"/>
          <w:i w:val="false"/>
          <w:color w:val="000000"/>
          <w:sz w:val="28"/>
        </w:rPr>
        <w:t>
      30-2) азаматтарды зейнетақымен және әлеуметтік қамтамасыз ету бойынша мемлекеттік қызметтер көрсетуге тексеру жүргізуге арналған бақылау іс-шараларының үлгілік бағдарламасын әзірлеу;</w:t>
      </w:r>
    </w:p>
    <w:p>
      <w:pPr>
        <w:spacing w:after="0"/>
        <w:ind w:left="0"/>
        <w:jc w:val="both"/>
      </w:pPr>
      <w:r>
        <w:rPr>
          <w:rFonts w:ascii="Times New Roman"/>
          <w:b w:val="false"/>
          <w:i w:val="false"/>
          <w:color w:val="000000"/>
          <w:sz w:val="28"/>
        </w:rPr>
        <w:t>
      30-3) Комитеттің аумақтық бөлімшелерінің қызметінің негізгі бағыттарын бағалау әдістемесін әзірлеу;</w:t>
      </w:r>
    </w:p>
    <w:bookmarkStart w:name="z1742" w:id="102"/>
    <w:p>
      <w:pPr>
        <w:spacing w:after="0"/>
        <w:ind w:left="0"/>
        <w:jc w:val="both"/>
      </w:pPr>
      <w:r>
        <w:rPr>
          <w:rFonts w:ascii="Times New Roman"/>
          <w:b w:val="false"/>
          <w:i w:val="false"/>
          <w:color w:val="000000"/>
          <w:sz w:val="28"/>
        </w:rPr>
        <w:t>
      31) Қазақстан Республикасының заңдарымен, Президентінің және Үкіметінің актілерімен көзделген өзге де функцияларды жүзеге асыру.</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Еңбек және халықты әлеуметтік қорғау министрінің м.а. 06.12.2024 </w:t>
      </w:r>
      <w:r>
        <w:rPr>
          <w:rFonts w:ascii="Times New Roman"/>
          <w:b w:val="false"/>
          <w:i w:val="false"/>
          <w:color w:val="000000"/>
          <w:sz w:val="28"/>
        </w:rPr>
        <w:t>№ 453</w:t>
      </w:r>
      <w:r>
        <w:rPr>
          <w:rFonts w:ascii="Times New Roman"/>
          <w:b w:val="false"/>
          <w:i w:val="false"/>
          <w:color w:val="ff0000"/>
          <w:sz w:val="28"/>
        </w:rPr>
        <w:t xml:space="preserve">; 31.03.2026 </w:t>
      </w:r>
      <w:r>
        <w:rPr>
          <w:rFonts w:ascii="Times New Roman"/>
          <w:b w:val="false"/>
          <w:i w:val="false"/>
          <w:color w:val="000000"/>
          <w:sz w:val="28"/>
        </w:rPr>
        <w:t>№ 106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743" w:id="103"/>
    <w:p>
      <w:pPr>
        <w:spacing w:after="0"/>
        <w:ind w:left="0"/>
        <w:jc w:val="left"/>
      </w:pPr>
      <w:r>
        <w:rPr>
          <w:rFonts w:ascii="Times New Roman"/>
          <w:b/>
          <w:i w:val="false"/>
          <w:color w:val="000000"/>
        </w:rPr>
        <w:t xml:space="preserve"> 3-тарау. Комитет төрағасының мәртебесі мен өкілеттіктері</w:t>
      </w:r>
    </w:p>
    <w:bookmarkEnd w:id="103"/>
    <w:bookmarkStart w:name="z1744" w:id="104"/>
    <w:p>
      <w:pPr>
        <w:spacing w:after="0"/>
        <w:ind w:left="0"/>
        <w:jc w:val="both"/>
      </w:pPr>
      <w:r>
        <w:rPr>
          <w:rFonts w:ascii="Times New Roman"/>
          <w:b w:val="false"/>
          <w:i w:val="false"/>
          <w:color w:val="000000"/>
          <w:sz w:val="28"/>
        </w:rPr>
        <w:t>
      15. Комитетті басқаруды Комитетке жүктелген міндеттердің орындалуына және оның өкілеттігін жүзеге асыруға дербес жауапты болатын Комитет Төрағасы жүзеге асырады.</w:t>
      </w:r>
    </w:p>
    <w:bookmarkEnd w:id="104"/>
    <w:bookmarkStart w:name="z1745" w:id="105"/>
    <w:p>
      <w:pPr>
        <w:spacing w:after="0"/>
        <w:ind w:left="0"/>
        <w:jc w:val="both"/>
      </w:pPr>
      <w:r>
        <w:rPr>
          <w:rFonts w:ascii="Times New Roman"/>
          <w:b w:val="false"/>
          <w:i w:val="false"/>
          <w:color w:val="000000"/>
          <w:sz w:val="28"/>
        </w:rPr>
        <w:t>
      16. Комитет Төрағасы Қазақстан Республикасының заңнамасына сәйкес қызметке тағайындалады және қызметтен босатылады.</w:t>
      </w:r>
    </w:p>
    <w:bookmarkEnd w:id="105"/>
    <w:bookmarkStart w:name="z1746" w:id="106"/>
    <w:p>
      <w:pPr>
        <w:spacing w:after="0"/>
        <w:ind w:left="0"/>
        <w:jc w:val="both"/>
      </w:pPr>
      <w:r>
        <w:rPr>
          <w:rFonts w:ascii="Times New Roman"/>
          <w:b w:val="false"/>
          <w:i w:val="false"/>
          <w:color w:val="000000"/>
          <w:sz w:val="28"/>
        </w:rPr>
        <w:t xml:space="preserve">
      17. Төрағаның орынбасарлары болады, олар Қазақстан Республикасының заңнамасына сәйкес қызметке тағайындалады және қызметтен босатылады. </w:t>
      </w:r>
    </w:p>
    <w:bookmarkEnd w:id="106"/>
    <w:bookmarkStart w:name="z1747" w:id="107"/>
    <w:p>
      <w:pPr>
        <w:spacing w:after="0"/>
        <w:ind w:left="0"/>
        <w:jc w:val="both"/>
      </w:pPr>
      <w:r>
        <w:rPr>
          <w:rFonts w:ascii="Times New Roman"/>
          <w:b w:val="false"/>
          <w:i w:val="false"/>
          <w:color w:val="000000"/>
          <w:sz w:val="28"/>
        </w:rPr>
        <w:t>
      18. Комитет Төрағасының өкілеттіктері:</w:t>
      </w:r>
    </w:p>
    <w:bookmarkEnd w:id="107"/>
    <w:bookmarkStart w:name="z1748" w:id="108"/>
    <w:p>
      <w:pPr>
        <w:spacing w:after="0"/>
        <w:ind w:left="0"/>
        <w:jc w:val="both"/>
      </w:pPr>
      <w:r>
        <w:rPr>
          <w:rFonts w:ascii="Times New Roman"/>
          <w:b w:val="false"/>
          <w:i w:val="false"/>
          <w:color w:val="000000"/>
          <w:sz w:val="28"/>
        </w:rPr>
        <w:t xml:space="preserve">
      1) Комитеттің жұмысын ұйымдастырады; </w:t>
      </w:r>
    </w:p>
    <w:bookmarkEnd w:id="108"/>
    <w:bookmarkStart w:name="z1749" w:id="109"/>
    <w:p>
      <w:pPr>
        <w:spacing w:after="0"/>
        <w:ind w:left="0"/>
        <w:jc w:val="both"/>
      </w:pPr>
      <w:r>
        <w:rPr>
          <w:rFonts w:ascii="Times New Roman"/>
          <w:b w:val="false"/>
          <w:i w:val="false"/>
          <w:color w:val="000000"/>
          <w:sz w:val="28"/>
        </w:rPr>
        <w:t>
      2) Комитеттің құрылымдық бөлімшелері туралы ережені әзірлеу бойынша Министрлікке ұсыныстар енгізеді;</w:t>
      </w:r>
    </w:p>
    <w:bookmarkEnd w:id="109"/>
    <w:bookmarkStart w:name="z1750" w:id="110"/>
    <w:p>
      <w:pPr>
        <w:spacing w:after="0"/>
        <w:ind w:left="0"/>
        <w:jc w:val="both"/>
      </w:pPr>
      <w:r>
        <w:rPr>
          <w:rFonts w:ascii="Times New Roman"/>
          <w:b w:val="false"/>
          <w:i w:val="false"/>
          <w:color w:val="000000"/>
          <w:sz w:val="28"/>
        </w:rPr>
        <w:t>
      3) Министрліктің аппарат басшысына лауазымдарға тағайындау және лауазымдардан босату туралы, оқыту (қайта даярлау), біліктілігін арттыру, демалыстар беру, іссапарға жіберу, сыйлықақы беру, лауазымдық жалақыларына үстемеақылар белгілеу, материалдық көмек көрсету мәселелері бойынша, сондай-ақ Комитет қызметкерлерін, Комитеттің аумақтық бөлімшелері басшыларының орынбасарларын көтермелеу және оларды тәртіптік жауаптылыққа тарту туралы ұсыныстар енгізеді;</w:t>
      </w:r>
    </w:p>
    <w:bookmarkEnd w:id="110"/>
    <w:bookmarkStart w:name="z1751" w:id="111"/>
    <w:p>
      <w:pPr>
        <w:spacing w:after="0"/>
        <w:ind w:left="0"/>
        <w:jc w:val="both"/>
      </w:pPr>
      <w:r>
        <w:rPr>
          <w:rFonts w:ascii="Times New Roman"/>
          <w:b w:val="false"/>
          <w:i w:val="false"/>
          <w:color w:val="000000"/>
          <w:sz w:val="28"/>
        </w:rPr>
        <w:t>
      4) мемлекеттік органдарда және меншік нысанына қарамастан өзге де ұйымдарда Комитеттің атынан өкілдік етеді;</w:t>
      </w:r>
    </w:p>
    <w:bookmarkEnd w:id="111"/>
    <w:bookmarkStart w:name="z1752" w:id="112"/>
    <w:p>
      <w:pPr>
        <w:spacing w:after="0"/>
        <w:ind w:left="0"/>
        <w:jc w:val="both"/>
      </w:pPr>
      <w:r>
        <w:rPr>
          <w:rFonts w:ascii="Times New Roman"/>
          <w:b w:val="false"/>
          <w:i w:val="false"/>
          <w:color w:val="000000"/>
          <w:sz w:val="28"/>
        </w:rPr>
        <w:t>
      5) Комитетте сыбайлас жемқорлыққа қарсы іс-қимылға бағытталған шараларды қабылдайды;</w:t>
      </w:r>
    </w:p>
    <w:bookmarkEnd w:id="112"/>
    <w:bookmarkStart w:name="z1753" w:id="113"/>
    <w:p>
      <w:pPr>
        <w:spacing w:after="0"/>
        <w:ind w:left="0"/>
        <w:jc w:val="both"/>
      </w:pPr>
      <w:r>
        <w:rPr>
          <w:rFonts w:ascii="Times New Roman"/>
          <w:b w:val="false"/>
          <w:i w:val="false"/>
          <w:color w:val="000000"/>
          <w:sz w:val="28"/>
        </w:rPr>
        <w:t>
      6)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13"/>
    <w:bookmarkStart w:name="z1754" w:id="114"/>
    <w:p>
      <w:pPr>
        <w:spacing w:after="0"/>
        <w:ind w:left="0"/>
        <w:jc w:val="both"/>
      </w:pPr>
      <w:r>
        <w:rPr>
          <w:rFonts w:ascii="Times New Roman"/>
          <w:b w:val="false"/>
          <w:i w:val="false"/>
          <w:color w:val="000000"/>
          <w:sz w:val="28"/>
        </w:rPr>
        <w:t xml:space="preserve">
      7) Қазақстан Республикасының заңнамасында көзделген Комитет Төрағасына жүктелген өзге де өкілеттіктерді жүзеге асырады. </w:t>
      </w:r>
    </w:p>
    <w:bookmarkEnd w:id="114"/>
    <w:bookmarkStart w:name="z1755" w:id="115"/>
    <w:p>
      <w:pPr>
        <w:spacing w:after="0"/>
        <w:ind w:left="0"/>
        <w:jc w:val="both"/>
      </w:pPr>
      <w:r>
        <w:rPr>
          <w:rFonts w:ascii="Times New Roman"/>
          <w:b w:val="false"/>
          <w:i w:val="false"/>
          <w:color w:val="000000"/>
          <w:sz w:val="28"/>
        </w:rPr>
        <w:t>
      19. Комитет Төрағасы уақытша болмаған кезеңде оның өкілеттіктерін орындауды (еңбекке уақытша жарамсыздығы, демалыста, іссапарда болуы, өзге де дәлелді себептер бойынша) Қазақстан Республикасының заңнамасына сәйкес оны алмастыратын тұлға жүзеге асырады.</w:t>
      </w:r>
    </w:p>
    <w:bookmarkEnd w:id="115"/>
    <w:bookmarkStart w:name="z1756" w:id="116"/>
    <w:p>
      <w:pPr>
        <w:spacing w:after="0"/>
        <w:ind w:left="0"/>
        <w:jc w:val="both"/>
      </w:pPr>
      <w:r>
        <w:rPr>
          <w:rFonts w:ascii="Times New Roman"/>
          <w:b w:val="false"/>
          <w:i w:val="false"/>
          <w:color w:val="000000"/>
          <w:sz w:val="28"/>
        </w:rPr>
        <w:t xml:space="preserve">
      20. Комитет төрағасы Қазақстан Республикасының заңнамасына сәйкес өз орынбасарларының өкілеттіктерін айқындайды. </w:t>
      </w:r>
    </w:p>
    <w:bookmarkEnd w:id="116"/>
    <w:bookmarkStart w:name="z1757" w:id="117"/>
    <w:p>
      <w:pPr>
        <w:spacing w:after="0"/>
        <w:ind w:left="0"/>
        <w:jc w:val="left"/>
      </w:pPr>
      <w:r>
        <w:rPr>
          <w:rFonts w:ascii="Times New Roman"/>
          <w:b/>
          <w:i w:val="false"/>
          <w:color w:val="000000"/>
        </w:rPr>
        <w:t xml:space="preserve"> 4-тарау. Комитеттің мүлкі</w:t>
      </w:r>
    </w:p>
    <w:bookmarkEnd w:id="117"/>
    <w:bookmarkStart w:name="z1758" w:id="118"/>
    <w:p>
      <w:pPr>
        <w:spacing w:after="0"/>
        <w:ind w:left="0"/>
        <w:jc w:val="both"/>
      </w:pPr>
      <w:r>
        <w:rPr>
          <w:rFonts w:ascii="Times New Roman"/>
          <w:b w:val="false"/>
          <w:i w:val="false"/>
          <w:color w:val="000000"/>
          <w:sz w:val="28"/>
        </w:rPr>
        <w:t>
      21. Комитеттің Қазақстан Республикасының заңнамасында көзделген жағдайларда жедел басқару құқығында оқшауланған мүлкі болуы мүмкін. Комитеттің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8"/>
    <w:bookmarkStart w:name="z1759" w:id="119"/>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19"/>
    <w:bookmarkStart w:name="z1760" w:id="120"/>
    <w:p>
      <w:pPr>
        <w:spacing w:after="0"/>
        <w:ind w:left="0"/>
        <w:jc w:val="both"/>
      </w:pPr>
      <w:r>
        <w:rPr>
          <w:rFonts w:ascii="Times New Roman"/>
          <w:b w:val="false"/>
          <w:i w:val="false"/>
          <w:color w:val="000000"/>
          <w:sz w:val="28"/>
        </w:rPr>
        <w:t>
      23. Егер Қазақстан Республикасының заңнамасында өзгеше көзделмесе,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20"/>
    <w:bookmarkStart w:name="z1761" w:id="121"/>
    <w:p>
      <w:pPr>
        <w:spacing w:after="0"/>
        <w:ind w:left="0"/>
        <w:jc w:val="left"/>
      </w:pPr>
      <w:r>
        <w:rPr>
          <w:rFonts w:ascii="Times New Roman"/>
          <w:b/>
          <w:i w:val="false"/>
          <w:color w:val="000000"/>
        </w:rPr>
        <w:t xml:space="preserve"> 5-тарау. Комитетті қайта ұйымдастыру және тарату</w:t>
      </w:r>
    </w:p>
    <w:bookmarkEnd w:id="121"/>
    <w:bookmarkStart w:name="z1762" w:id="122"/>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22"/>
    <w:bookmarkStart w:name="z1763" w:id="123"/>
    <w:p>
      <w:pPr>
        <w:spacing w:after="0"/>
        <w:ind w:left="0"/>
        <w:jc w:val="both"/>
      </w:pPr>
      <w:r>
        <w:rPr>
          <w:rFonts w:ascii="Times New Roman"/>
          <w:b w:val="false"/>
          <w:i w:val="false"/>
          <w:color w:val="000000"/>
          <w:sz w:val="28"/>
        </w:rPr>
        <w:t>
      Комитеттің қарамағындағы аумақтық бөлімшелердің тізбесі:</w:t>
      </w:r>
    </w:p>
    <w:bookmarkEnd w:id="123"/>
    <w:bookmarkStart w:name="z1764" w:id="124"/>
    <w:p>
      <w:pPr>
        <w:spacing w:after="0"/>
        <w:ind w:left="0"/>
        <w:jc w:val="both"/>
      </w:pPr>
      <w:r>
        <w:rPr>
          <w:rFonts w:ascii="Times New Roman"/>
          <w:b w:val="false"/>
          <w:i w:val="false"/>
          <w:color w:val="000000"/>
          <w:sz w:val="28"/>
        </w:rPr>
        <w:t>
      1. Халықты әлеуметтік қорғау саласындағы реттеу және бақылау комитетінің Ақмола облысы бойынша департаменті, Көкшетау қаласы.</w:t>
      </w:r>
    </w:p>
    <w:bookmarkEnd w:id="124"/>
    <w:bookmarkStart w:name="z1765" w:id="125"/>
    <w:p>
      <w:pPr>
        <w:spacing w:after="0"/>
        <w:ind w:left="0"/>
        <w:jc w:val="both"/>
      </w:pPr>
      <w:r>
        <w:rPr>
          <w:rFonts w:ascii="Times New Roman"/>
          <w:b w:val="false"/>
          <w:i w:val="false"/>
          <w:color w:val="000000"/>
          <w:sz w:val="28"/>
        </w:rPr>
        <w:t xml:space="preserve">
       2. Халықты әлеуметтік қорғау саласындағы реттеу және бақылау комитетінің Ақтөбе облысы бойынша департаменті, Ақтөбе қаласы. </w:t>
      </w:r>
    </w:p>
    <w:bookmarkEnd w:id="125"/>
    <w:bookmarkStart w:name="z1766" w:id="126"/>
    <w:p>
      <w:pPr>
        <w:spacing w:after="0"/>
        <w:ind w:left="0"/>
        <w:jc w:val="both"/>
      </w:pPr>
      <w:r>
        <w:rPr>
          <w:rFonts w:ascii="Times New Roman"/>
          <w:b w:val="false"/>
          <w:i w:val="false"/>
          <w:color w:val="000000"/>
          <w:sz w:val="28"/>
        </w:rPr>
        <w:t xml:space="preserve">
       3. Халықты әлеуметтік қорғау саласындағы реттеу және бақылау комитетінің Алматы облысы бойынша департаменті, Алматы қаласы. </w:t>
      </w:r>
    </w:p>
    <w:bookmarkEnd w:id="126"/>
    <w:bookmarkStart w:name="z1767" w:id="127"/>
    <w:p>
      <w:pPr>
        <w:spacing w:after="0"/>
        <w:ind w:left="0"/>
        <w:jc w:val="both"/>
      </w:pPr>
      <w:r>
        <w:rPr>
          <w:rFonts w:ascii="Times New Roman"/>
          <w:b w:val="false"/>
          <w:i w:val="false"/>
          <w:color w:val="000000"/>
          <w:sz w:val="28"/>
        </w:rPr>
        <w:t>
      4. Халықты әлеуметтік қорғау саласындағы реттеу және бақылау комитетінің Атырау облысы бойынша департаменті, Атырау қаласы.</w:t>
      </w:r>
    </w:p>
    <w:bookmarkEnd w:id="127"/>
    <w:bookmarkStart w:name="z1768" w:id="128"/>
    <w:p>
      <w:pPr>
        <w:spacing w:after="0"/>
        <w:ind w:left="0"/>
        <w:jc w:val="both"/>
      </w:pPr>
      <w:r>
        <w:rPr>
          <w:rFonts w:ascii="Times New Roman"/>
          <w:b w:val="false"/>
          <w:i w:val="false"/>
          <w:color w:val="000000"/>
          <w:sz w:val="28"/>
        </w:rPr>
        <w:t>
      5. Халықты әлеуметтік қорғау саласындағы реттеу және бақылау комитетінің Шығыс Қазақстан облысы бойынша департаменті, Өскемен қаласы.</w:t>
      </w:r>
    </w:p>
    <w:bookmarkEnd w:id="128"/>
    <w:bookmarkStart w:name="z1769" w:id="129"/>
    <w:p>
      <w:pPr>
        <w:spacing w:after="0"/>
        <w:ind w:left="0"/>
        <w:jc w:val="both"/>
      </w:pPr>
      <w:r>
        <w:rPr>
          <w:rFonts w:ascii="Times New Roman"/>
          <w:b w:val="false"/>
          <w:i w:val="false"/>
          <w:color w:val="000000"/>
          <w:sz w:val="28"/>
        </w:rPr>
        <w:t>
      6. Халықты әлеуметтік қорғау саласындағы реттеу және бақылау комитетінің Жамбыл облысы бойынша департаменті, Тараз қаласы.</w:t>
      </w:r>
    </w:p>
    <w:bookmarkEnd w:id="129"/>
    <w:bookmarkStart w:name="z1770" w:id="130"/>
    <w:p>
      <w:pPr>
        <w:spacing w:after="0"/>
        <w:ind w:left="0"/>
        <w:jc w:val="both"/>
      </w:pPr>
      <w:r>
        <w:rPr>
          <w:rFonts w:ascii="Times New Roman"/>
          <w:b w:val="false"/>
          <w:i w:val="false"/>
          <w:color w:val="000000"/>
          <w:sz w:val="28"/>
        </w:rPr>
        <w:t>
      7. Халықты әлеуметтік қорғау саласындағы реттеу және бақылау комитетінің Батыс Қазақстан облысы бойынша департаменті, Орал қаласы.</w:t>
      </w:r>
    </w:p>
    <w:bookmarkEnd w:id="130"/>
    <w:bookmarkStart w:name="z1771" w:id="131"/>
    <w:p>
      <w:pPr>
        <w:spacing w:after="0"/>
        <w:ind w:left="0"/>
        <w:jc w:val="both"/>
      </w:pPr>
      <w:r>
        <w:rPr>
          <w:rFonts w:ascii="Times New Roman"/>
          <w:b w:val="false"/>
          <w:i w:val="false"/>
          <w:color w:val="000000"/>
          <w:sz w:val="28"/>
        </w:rPr>
        <w:t>
       8. Халықты әлеуметтік қорғау саласындағы реттеу және бақылау комитетінің Қарағанды облысы бойынша департаменті, Қарағанды қаласы.</w:t>
      </w:r>
    </w:p>
    <w:bookmarkEnd w:id="131"/>
    <w:bookmarkStart w:name="z1772" w:id="132"/>
    <w:p>
      <w:pPr>
        <w:spacing w:after="0"/>
        <w:ind w:left="0"/>
        <w:jc w:val="both"/>
      </w:pPr>
      <w:r>
        <w:rPr>
          <w:rFonts w:ascii="Times New Roman"/>
          <w:b w:val="false"/>
          <w:i w:val="false"/>
          <w:color w:val="000000"/>
          <w:sz w:val="28"/>
        </w:rPr>
        <w:t xml:space="preserve">
       9. Халықты әлеуметтік қорғау саласындағы реттеу және бақылау комитетінің Қызылорда облысы бойынша департаменті, Қызылорда қаласы. </w:t>
      </w:r>
    </w:p>
    <w:bookmarkEnd w:id="132"/>
    <w:bookmarkStart w:name="z1773" w:id="133"/>
    <w:p>
      <w:pPr>
        <w:spacing w:after="0"/>
        <w:ind w:left="0"/>
        <w:jc w:val="both"/>
      </w:pPr>
      <w:r>
        <w:rPr>
          <w:rFonts w:ascii="Times New Roman"/>
          <w:b w:val="false"/>
          <w:i w:val="false"/>
          <w:color w:val="000000"/>
          <w:sz w:val="28"/>
        </w:rPr>
        <w:t xml:space="preserve">
       10. Халықты әлеуметтік қорғау саласындағы реттеу және бақылау комитетінің Қостанай облысы бойынша департаменті, Қостанай қаласы. </w:t>
      </w:r>
    </w:p>
    <w:bookmarkEnd w:id="133"/>
    <w:bookmarkStart w:name="z1774" w:id="134"/>
    <w:p>
      <w:pPr>
        <w:spacing w:after="0"/>
        <w:ind w:left="0"/>
        <w:jc w:val="both"/>
      </w:pPr>
      <w:r>
        <w:rPr>
          <w:rFonts w:ascii="Times New Roman"/>
          <w:b w:val="false"/>
          <w:i w:val="false"/>
          <w:color w:val="000000"/>
          <w:sz w:val="28"/>
        </w:rPr>
        <w:t xml:space="preserve">
       11. Халықты әлеуметтік қорғау саласындағы реттеу және бақылау комитетінің Маңғыстау облысы бойынша департаменті, Ақтау қаласы. </w:t>
      </w:r>
    </w:p>
    <w:bookmarkEnd w:id="134"/>
    <w:bookmarkStart w:name="z1775" w:id="135"/>
    <w:p>
      <w:pPr>
        <w:spacing w:after="0"/>
        <w:ind w:left="0"/>
        <w:jc w:val="both"/>
      </w:pPr>
      <w:r>
        <w:rPr>
          <w:rFonts w:ascii="Times New Roman"/>
          <w:b w:val="false"/>
          <w:i w:val="false"/>
          <w:color w:val="000000"/>
          <w:sz w:val="28"/>
        </w:rPr>
        <w:t xml:space="preserve">
       12. Халықты әлеуметтік қорғау саласындағы реттеу және бақылау комитетінің Павлодар облысы бойынша департаменті, Павлодар қаласы. </w:t>
      </w:r>
    </w:p>
    <w:bookmarkEnd w:id="135"/>
    <w:bookmarkStart w:name="z1776" w:id="136"/>
    <w:p>
      <w:pPr>
        <w:spacing w:after="0"/>
        <w:ind w:left="0"/>
        <w:jc w:val="both"/>
      </w:pPr>
      <w:r>
        <w:rPr>
          <w:rFonts w:ascii="Times New Roman"/>
          <w:b w:val="false"/>
          <w:i w:val="false"/>
          <w:color w:val="000000"/>
          <w:sz w:val="28"/>
        </w:rPr>
        <w:t xml:space="preserve">
       13. Халықты әлеуметтік қорғау саласындағы реттеу және бақылау комитетінің Солтүстік Қазақстан облысы бойынша департаменті, Петропавл қаласы. </w:t>
      </w:r>
    </w:p>
    <w:bookmarkEnd w:id="136"/>
    <w:bookmarkStart w:name="z1777" w:id="137"/>
    <w:p>
      <w:pPr>
        <w:spacing w:after="0"/>
        <w:ind w:left="0"/>
        <w:jc w:val="both"/>
      </w:pPr>
      <w:r>
        <w:rPr>
          <w:rFonts w:ascii="Times New Roman"/>
          <w:b w:val="false"/>
          <w:i w:val="false"/>
          <w:color w:val="000000"/>
          <w:sz w:val="28"/>
        </w:rPr>
        <w:t xml:space="preserve">
       14. Халықты әлеуметтік қорғау саласындағы реттеу және бақылау комитетінің Түркістан облысы бойынша департаменті, Түркістан қаласы. </w:t>
      </w:r>
    </w:p>
    <w:bookmarkEnd w:id="137"/>
    <w:bookmarkStart w:name="z1778" w:id="138"/>
    <w:p>
      <w:pPr>
        <w:spacing w:after="0"/>
        <w:ind w:left="0"/>
        <w:jc w:val="both"/>
      </w:pPr>
      <w:r>
        <w:rPr>
          <w:rFonts w:ascii="Times New Roman"/>
          <w:b w:val="false"/>
          <w:i w:val="false"/>
          <w:color w:val="000000"/>
          <w:sz w:val="28"/>
        </w:rPr>
        <w:t>
      15. Халықты әлеуметтік қорғау саласындағы реттеу және бақылау комитетінің Астана қаласы бойынша департаменті, Астана қаласы.</w:t>
      </w:r>
    </w:p>
    <w:bookmarkEnd w:id="138"/>
    <w:bookmarkStart w:name="z1779" w:id="139"/>
    <w:p>
      <w:pPr>
        <w:spacing w:after="0"/>
        <w:ind w:left="0"/>
        <w:jc w:val="both"/>
      </w:pPr>
      <w:r>
        <w:rPr>
          <w:rFonts w:ascii="Times New Roman"/>
          <w:b w:val="false"/>
          <w:i w:val="false"/>
          <w:color w:val="000000"/>
          <w:sz w:val="28"/>
        </w:rPr>
        <w:t>
       16. Халықты әлеуметтік қорғау саласындағы реттеу және бақылау комитетінің Алматы қаласы бойынша департаменті, Алматы қаласы.</w:t>
      </w:r>
    </w:p>
    <w:bookmarkEnd w:id="139"/>
    <w:bookmarkStart w:name="z1780" w:id="140"/>
    <w:p>
      <w:pPr>
        <w:spacing w:after="0"/>
        <w:ind w:left="0"/>
        <w:jc w:val="both"/>
      </w:pPr>
      <w:r>
        <w:rPr>
          <w:rFonts w:ascii="Times New Roman"/>
          <w:b w:val="false"/>
          <w:i w:val="false"/>
          <w:color w:val="000000"/>
          <w:sz w:val="28"/>
        </w:rPr>
        <w:t>
      17. Халықты әлеуметтік қорғау саласындағы реттеу және бақылау комитетінің Шымкент қаласы бойынша департаменті, Шымкент қаласы.</w:t>
      </w:r>
    </w:p>
    <w:bookmarkEnd w:id="140"/>
    <w:bookmarkStart w:name="z1781" w:id="141"/>
    <w:p>
      <w:pPr>
        <w:spacing w:after="0"/>
        <w:ind w:left="0"/>
        <w:jc w:val="both"/>
      </w:pPr>
      <w:r>
        <w:rPr>
          <w:rFonts w:ascii="Times New Roman"/>
          <w:b w:val="false"/>
          <w:i w:val="false"/>
          <w:color w:val="000000"/>
          <w:sz w:val="28"/>
        </w:rPr>
        <w:t xml:space="preserve">
       18. Халықты әлеуметтік қорғау саласындағы реттеу және бақылау комитетінің Абай облысы бойынша департаменті, Семей қаласы. </w:t>
      </w:r>
    </w:p>
    <w:bookmarkEnd w:id="141"/>
    <w:bookmarkStart w:name="z1782" w:id="142"/>
    <w:p>
      <w:pPr>
        <w:spacing w:after="0"/>
        <w:ind w:left="0"/>
        <w:jc w:val="both"/>
      </w:pPr>
      <w:r>
        <w:rPr>
          <w:rFonts w:ascii="Times New Roman"/>
          <w:b w:val="false"/>
          <w:i w:val="false"/>
          <w:color w:val="000000"/>
          <w:sz w:val="28"/>
        </w:rPr>
        <w:t xml:space="preserve">
       19. Халықты әлеуметтік қорғау саласындағы реттеу және бақылау комитетінің Жетісу облысы бойынша департаменті, Талдықорған қаласы. </w:t>
      </w:r>
    </w:p>
    <w:bookmarkEnd w:id="142"/>
    <w:bookmarkStart w:name="z1783" w:id="143"/>
    <w:p>
      <w:pPr>
        <w:spacing w:after="0"/>
        <w:ind w:left="0"/>
        <w:jc w:val="both"/>
      </w:pPr>
      <w:r>
        <w:rPr>
          <w:rFonts w:ascii="Times New Roman"/>
          <w:b w:val="false"/>
          <w:i w:val="false"/>
          <w:color w:val="000000"/>
          <w:sz w:val="28"/>
        </w:rPr>
        <w:t>
       20. Халықты әлеуметтік қорғау саласындағы реттеу және бақылау комитетінің Ұлытау облысы бойынша департаменті, Жезқазған қаласы.</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1-1 қосымша</w:t>
            </w:r>
          </w:p>
        </w:tc>
      </w:tr>
    </w:tbl>
    <w:bookmarkStart w:name="z1608" w:id="144"/>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Халықты әлеуметтік қорғау саласындағы реттеу және бақылау комитетінің Абай облысы бойынша департаменті" республикалық мемлекеттік мекемесінің  Ережесі</w:t>
      </w:r>
    </w:p>
    <w:bookmarkEnd w:id="144"/>
    <w:p>
      <w:pPr>
        <w:spacing w:after="0"/>
        <w:ind w:left="0"/>
        <w:jc w:val="both"/>
      </w:pPr>
      <w:r>
        <w:rPr>
          <w:rFonts w:ascii="Times New Roman"/>
          <w:b w:val="false"/>
          <w:i w:val="false"/>
          <w:color w:val="ff0000"/>
          <w:sz w:val="28"/>
        </w:rPr>
        <w:t xml:space="preserve">
      Ескерту. Бұйрық 1-1-қосымшамен толықтырылды - ҚР Еңбек және халықты әлеуметтік қорғау министрінің 14.07.2022 </w:t>
      </w:r>
      <w:r>
        <w:rPr>
          <w:rFonts w:ascii="Times New Roman"/>
          <w:b w:val="false"/>
          <w:i w:val="false"/>
          <w:color w:val="ff0000"/>
          <w:sz w:val="28"/>
        </w:rPr>
        <w:t>№ 261</w:t>
      </w:r>
      <w:r>
        <w:rPr>
          <w:rFonts w:ascii="Times New Roman"/>
          <w:b w:val="false"/>
          <w:i w:val="false"/>
          <w:color w:val="ff0000"/>
          <w:sz w:val="28"/>
        </w:rPr>
        <w:t xml:space="preserve">;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бұйрықтарымен.</w:t>
      </w:r>
    </w:p>
    <w:bookmarkStart w:name="z1784" w:id="145"/>
    <w:p>
      <w:pPr>
        <w:spacing w:after="0"/>
        <w:ind w:left="0"/>
        <w:jc w:val="left"/>
      </w:pPr>
      <w:r>
        <w:rPr>
          <w:rFonts w:ascii="Times New Roman"/>
          <w:b/>
          <w:i w:val="false"/>
          <w:color w:val="000000"/>
        </w:rPr>
        <w:t xml:space="preserve"> Жалпы ережелер</w:t>
      </w:r>
    </w:p>
    <w:bookmarkEnd w:id="145"/>
    <w:bookmarkStart w:name="z1785" w:id="146"/>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Халықты әлеуметтік қорғау саласындағы реттеу және бақылау комитетінің Абай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46"/>
    <w:bookmarkStart w:name="z1786" w:id="147"/>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47"/>
    <w:bookmarkStart w:name="z1787" w:id="14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48"/>
    <w:bookmarkStart w:name="z1788" w:id="14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49"/>
    <w:bookmarkStart w:name="z1789" w:id="150"/>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50"/>
    <w:bookmarkStart w:name="z1790" w:id="151"/>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51"/>
    <w:bookmarkStart w:name="z1791" w:id="152"/>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52"/>
    <w:bookmarkStart w:name="z1792" w:id="153"/>
    <w:p>
      <w:pPr>
        <w:spacing w:after="0"/>
        <w:ind w:left="0"/>
        <w:jc w:val="both"/>
      </w:pPr>
      <w:r>
        <w:rPr>
          <w:rFonts w:ascii="Times New Roman"/>
          <w:b w:val="false"/>
          <w:i w:val="false"/>
          <w:color w:val="000000"/>
          <w:sz w:val="28"/>
        </w:rPr>
        <w:t>
      8. Департаменттің заңды мекенжайы: Қазақстан Республикасы, 071400, Абай облысы, Семей қаласы, Алаш Қозбағаров көшесі, 40 үй;</w:t>
      </w:r>
    </w:p>
    <w:bookmarkEnd w:id="153"/>
    <w:bookmarkStart w:name="z1793" w:id="154"/>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Абай облысы бойынша департаменті" республикалық мемлекеттік мекемеcі.</w:t>
      </w:r>
    </w:p>
    <w:bookmarkEnd w:id="154"/>
    <w:bookmarkStart w:name="z1794" w:id="15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5"/>
    <w:bookmarkStart w:name="z1795" w:id="156"/>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56"/>
    <w:bookmarkStart w:name="z1796" w:id="157"/>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57"/>
    <w:bookmarkStart w:name="z1797" w:id="158"/>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58"/>
    <w:bookmarkStart w:name="z1798" w:id="159"/>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59"/>
    <w:bookmarkStart w:name="z1799" w:id="160"/>
    <w:p>
      <w:pPr>
        <w:spacing w:after="0"/>
        <w:ind w:left="0"/>
        <w:jc w:val="both"/>
      </w:pPr>
      <w:r>
        <w:rPr>
          <w:rFonts w:ascii="Times New Roman"/>
          <w:b w:val="false"/>
          <w:i w:val="false"/>
          <w:color w:val="000000"/>
          <w:sz w:val="28"/>
        </w:rPr>
        <w:t>
      13. Департаменттің міндеттері:</w:t>
      </w:r>
    </w:p>
    <w:bookmarkEnd w:id="160"/>
    <w:bookmarkStart w:name="z1800" w:id="161"/>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61"/>
    <w:bookmarkStart w:name="z1801" w:id="162"/>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62"/>
    <w:bookmarkStart w:name="z1802" w:id="163"/>
    <w:p>
      <w:pPr>
        <w:spacing w:after="0"/>
        <w:ind w:left="0"/>
        <w:jc w:val="both"/>
      </w:pPr>
      <w:r>
        <w:rPr>
          <w:rFonts w:ascii="Times New Roman"/>
          <w:b w:val="false"/>
          <w:i w:val="false"/>
          <w:color w:val="000000"/>
          <w:sz w:val="28"/>
        </w:rPr>
        <w:t>
      14. Департаменттің өкілеттіктері:</w:t>
      </w:r>
    </w:p>
    <w:bookmarkEnd w:id="163"/>
    <w:bookmarkStart w:name="z1803" w:id="164"/>
    <w:p>
      <w:pPr>
        <w:spacing w:after="0"/>
        <w:ind w:left="0"/>
        <w:jc w:val="both"/>
      </w:pPr>
      <w:r>
        <w:rPr>
          <w:rFonts w:ascii="Times New Roman"/>
          <w:b w:val="false"/>
          <w:i w:val="false"/>
          <w:color w:val="000000"/>
          <w:sz w:val="28"/>
        </w:rPr>
        <w:t>
      1) құқықтар:</w:t>
      </w:r>
    </w:p>
    <w:bookmarkEnd w:id="164"/>
    <w:bookmarkStart w:name="z1804" w:id="165"/>
    <w:p>
      <w:pPr>
        <w:spacing w:after="0"/>
        <w:ind w:left="0"/>
        <w:jc w:val="both"/>
      </w:pPr>
      <w:r>
        <w:rPr>
          <w:rFonts w:ascii="Times New Roman"/>
          <w:b w:val="false"/>
          <w:i w:val="false"/>
          <w:color w:val="000000"/>
          <w:sz w:val="28"/>
        </w:rPr>
        <w:t>
      өз құзыреті шегінде құқықтық актілерді шығару;</w:t>
      </w:r>
    </w:p>
    <w:bookmarkEnd w:id="165"/>
    <w:bookmarkStart w:name="z1805" w:id="166"/>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66"/>
    <w:bookmarkStart w:name="z1806" w:id="167"/>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67"/>
    <w:bookmarkStart w:name="z1807" w:id="168"/>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68"/>
    <w:bookmarkStart w:name="z1808" w:id="169"/>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69"/>
    <w:bookmarkStart w:name="z1809" w:id="170"/>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70"/>
    <w:bookmarkStart w:name="z1810" w:id="171"/>
    <w:p>
      <w:pPr>
        <w:spacing w:after="0"/>
        <w:ind w:left="0"/>
        <w:jc w:val="both"/>
      </w:pPr>
      <w:r>
        <w:rPr>
          <w:rFonts w:ascii="Times New Roman"/>
          <w:b w:val="false"/>
          <w:i w:val="false"/>
          <w:color w:val="000000"/>
          <w:sz w:val="28"/>
        </w:rPr>
        <w:t>
      өз атынан азаматтық-құқықтық қатынастарға түсу;</w:t>
      </w:r>
    </w:p>
    <w:bookmarkEnd w:id="171"/>
    <w:bookmarkStart w:name="z1811" w:id="172"/>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72"/>
    <w:bookmarkStart w:name="z1812" w:id="173"/>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73"/>
    <w:bookmarkStart w:name="z1813" w:id="174"/>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74"/>
    <w:bookmarkStart w:name="z1814" w:id="175"/>
    <w:p>
      <w:pPr>
        <w:spacing w:after="0"/>
        <w:ind w:left="0"/>
        <w:jc w:val="both"/>
      </w:pPr>
      <w:r>
        <w:rPr>
          <w:rFonts w:ascii="Times New Roman"/>
          <w:b w:val="false"/>
          <w:i w:val="false"/>
          <w:color w:val="000000"/>
          <w:sz w:val="28"/>
        </w:rPr>
        <w:t xml:space="preserve">
      2) міндеттері: </w:t>
      </w:r>
    </w:p>
    <w:bookmarkEnd w:id="175"/>
    <w:bookmarkStart w:name="z1815" w:id="176"/>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76"/>
    <w:bookmarkStart w:name="z1816" w:id="177"/>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77"/>
    <w:bookmarkStart w:name="z1817" w:id="178"/>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78"/>
    <w:bookmarkStart w:name="z1818" w:id="179"/>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79"/>
    <w:bookmarkStart w:name="z1819" w:id="180"/>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80"/>
    <w:bookmarkStart w:name="z1820" w:id="181"/>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81"/>
    <w:bookmarkStart w:name="z1821" w:id="182"/>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82"/>
    <w:bookmarkStart w:name="z1822" w:id="183"/>
    <w:p>
      <w:pPr>
        <w:spacing w:after="0"/>
        <w:ind w:left="0"/>
        <w:jc w:val="both"/>
      </w:pPr>
      <w:r>
        <w:rPr>
          <w:rFonts w:ascii="Times New Roman"/>
          <w:b w:val="false"/>
          <w:i w:val="false"/>
          <w:color w:val="000000"/>
          <w:sz w:val="28"/>
        </w:rPr>
        <w:t>
      15. Департаменттің функциялары:</w:t>
      </w:r>
    </w:p>
    <w:bookmarkEnd w:id="183"/>
    <w:bookmarkStart w:name="z1823" w:id="184"/>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84"/>
    <w:bookmarkStart w:name="z1824" w:id="185"/>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85"/>
    <w:bookmarkStart w:name="z1825" w:id="186"/>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86"/>
    <w:bookmarkStart w:name="z1826" w:id="187"/>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87"/>
    <w:bookmarkStart w:name="z1827" w:id="188"/>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88"/>
    <w:bookmarkStart w:name="z1828" w:id="189"/>
    <w:p>
      <w:pPr>
        <w:spacing w:after="0"/>
        <w:ind w:left="0"/>
        <w:jc w:val="both"/>
      </w:pPr>
      <w:r>
        <w:rPr>
          <w:rFonts w:ascii="Times New Roman"/>
          <w:b w:val="false"/>
          <w:i w:val="false"/>
          <w:color w:val="000000"/>
          <w:sz w:val="28"/>
        </w:rPr>
        <w:t>
      6) медициналық-әлеуметтік сараптама жүргізу;</w:t>
      </w:r>
    </w:p>
    <w:bookmarkEnd w:id="189"/>
    <w:bookmarkStart w:name="z1829" w:id="190"/>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90"/>
    <w:bookmarkStart w:name="z1830" w:id="191"/>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91"/>
    <w:bookmarkStart w:name="z1831" w:id="192"/>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92"/>
    <w:bookmarkStart w:name="z1832" w:id="193"/>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93"/>
    <w:bookmarkStart w:name="z1833" w:id="194"/>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94"/>
    <w:bookmarkStart w:name="z1834" w:id="195"/>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95"/>
    <w:bookmarkStart w:name="z1835" w:id="196"/>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96"/>
    <w:bookmarkStart w:name="z1836" w:id="197"/>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97"/>
    <w:bookmarkStart w:name="z1837" w:id="198"/>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98"/>
    <w:bookmarkStart w:name="z1838" w:id="199"/>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99"/>
    <w:bookmarkStart w:name="z1839" w:id="200"/>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200"/>
    <w:bookmarkStart w:name="z1840" w:id="201"/>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201"/>
    <w:bookmarkStart w:name="z1841" w:id="202"/>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202"/>
    <w:bookmarkStart w:name="z1842" w:id="203"/>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203"/>
    <w:bookmarkStart w:name="z1843" w:id="204"/>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204"/>
    <w:bookmarkStart w:name="z1844" w:id="205"/>
    <w:p>
      <w:pPr>
        <w:spacing w:after="0"/>
        <w:ind w:left="0"/>
        <w:jc w:val="both"/>
      </w:pPr>
      <w:r>
        <w:rPr>
          <w:rFonts w:ascii="Times New Roman"/>
          <w:b w:val="false"/>
          <w:i w:val="false"/>
          <w:color w:val="000000"/>
          <w:sz w:val="28"/>
        </w:rPr>
        <w:t xml:space="preserve">
      22) Департамент құзыреті шегіндегі сұрақтарының мәтіні бойынша ақпараттандыру және түсіндіру жұмыстарын жүргізу; </w:t>
      </w:r>
    </w:p>
    <w:bookmarkEnd w:id="205"/>
    <w:bookmarkStart w:name="z1845" w:id="206"/>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206"/>
    <w:bookmarkStart w:name="z1846" w:id="207"/>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207"/>
    <w:bookmarkStart w:name="z1847" w:id="208"/>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208"/>
    <w:bookmarkStart w:name="z1848" w:id="20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209"/>
    <w:bookmarkStart w:name="z1849" w:id="21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10"/>
    <w:bookmarkStart w:name="z1850" w:id="21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211"/>
    <w:bookmarkStart w:name="z1851" w:id="212"/>
    <w:p>
      <w:pPr>
        <w:spacing w:after="0"/>
        <w:ind w:left="0"/>
        <w:jc w:val="both"/>
      </w:pPr>
      <w:r>
        <w:rPr>
          <w:rFonts w:ascii="Times New Roman"/>
          <w:b w:val="false"/>
          <w:i w:val="false"/>
          <w:color w:val="000000"/>
          <w:sz w:val="28"/>
        </w:rPr>
        <w:t>
      19. Департамент басшысының өкілеттіктері:</w:t>
      </w:r>
    </w:p>
    <w:bookmarkEnd w:id="212"/>
    <w:bookmarkStart w:name="z1852" w:id="213"/>
    <w:p>
      <w:pPr>
        <w:spacing w:after="0"/>
        <w:ind w:left="0"/>
        <w:jc w:val="both"/>
      </w:pPr>
      <w:r>
        <w:rPr>
          <w:rFonts w:ascii="Times New Roman"/>
          <w:b w:val="false"/>
          <w:i w:val="false"/>
          <w:color w:val="000000"/>
          <w:sz w:val="28"/>
        </w:rPr>
        <w:t>
      1) департаменттің жұмысын ұйымдастырады;</w:t>
      </w:r>
    </w:p>
    <w:bookmarkEnd w:id="213"/>
    <w:bookmarkStart w:name="z1853" w:id="214"/>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214"/>
    <w:bookmarkStart w:name="z1854" w:id="215"/>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215"/>
    <w:bookmarkStart w:name="z1855" w:id="216"/>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216"/>
    <w:bookmarkStart w:name="z1856" w:id="217"/>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217"/>
    <w:bookmarkStart w:name="z1857" w:id="218"/>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218"/>
    <w:bookmarkStart w:name="z1858" w:id="219"/>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219"/>
    <w:bookmarkStart w:name="z1859" w:id="220"/>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220"/>
    <w:bookmarkStart w:name="z1860" w:id="221"/>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221"/>
    <w:bookmarkStart w:name="z1861" w:id="222"/>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222"/>
    <w:bookmarkStart w:name="z1862" w:id="223"/>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223"/>
    <w:bookmarkStart w:name="z1863" w:id="224"/>
    <w:p>
      <w:pPr>
        <w:spacing w:after="0"/>
        <w:ind w:left="0"/>
        <w:jc w:val="both"/>
      </w:pPr>
      <w:r>
        <w:rPr>
          <w:rFonts w:ascii="Times New Roman"/>
          <w:b w:val="false"/>
          <w:i w:val="false"/>
          <w:color w:val="000000"/>
          <w:sz w:val="28"/>
        </w:rPr>
        <w:t>
      21. Департамент басшысы орынбасары өкілеттіктері:</w:t>
      </w:r>
    </w:p>
    <w:bookmarkEnd w:id="224"/>
    <w:bookmarkStart w:name="z1864" w:id="225"/>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225"/>
    <w:bookmarkStart w:name="z1865" w:id="226"/>
    <w:p>
      <w:pPr>
        <w:spacing w:after="0"/>
        <w:ind w:left="0"/>
        <w:jc w:val="left"/>
      </w:pPr>
      <w:r>
        <w:rPr>
          <w:rFonts w:ascii="Times New Roman"/>
          <w:b/>
          <w:i w:val="false"/>
          <w:color w:val="000000"/>
        </w:rPr>
        <w:t xml:space="preserve"> 4-тарау. Департаменттің мүлкі</w:t>
      </w:r>
    </w:p>
    <w:bookmarkEnd w:id="226"/>
    <w:bookmarkStart w:name="z1866" w:id="227"/>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227"/>
    <w:bookmarkStart w:name="z1867" w:id="228"/>
    <w:p>
      <w:pPr>
        <w:spacing w:after="0"/>
        <w:ind w:left="0"/>
        <w:jc w:val="both"/>
      </w:pPr>
      <w:r>
        <w:rPr>
          <w:rFonts w:ascii="Times New Roman"/>
          <w:b w:val="false"/>
          <w:i w:val="false"/>
          <w:color w:val="000000"/>
          <w:sz w:val="28"/>
        </w:rPr>
        <w:t>
      23.Департаменттің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8"/>
    <w:bookmarkStart w:name="z1868" w:id="229"/>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229"/>
    <w:bookmarkStart w:name="z1869" w:id="230"/>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230"/>
    <w:bookmarkStart w:name="z1870" w:id="231"/>
    <w:p>
      <w:pPr>
        <w:spacing w:after="0"/>
        <w:ind w:left="0"/>
        <w:jc w:val="left"/>
      </w:pPr>
      <w:r>
        <w:rPr>
          <w:rFonts w:ascii="Times New Roman"/>
          <w:b/>
          <w:i w:val="false"/>
          <w:color w:val="000000"/>
        </w:rPr>
        <w:t xml:space="preserve"> 5-тарау. Департаментті қайта ұйымдастыру және тарату</w:t>
      </w:r>
    </w:p>
    <w:bookmarkEnd w:id="231"/>
    <w:bookmarkStart w:name="z1871" w:id="232"/>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2-қосымша</w:t>
            </w:r>
          </w:p>
        </w:tc>
      </w:tr>
    </w:tbl>
    <w:bookmarkStart w:name="z153" w:id="233"/>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Ақмола облысы бойынша департаменті" республикалық мемлекеттік мекеменің Ережесі</w:t>
      </w:r>
    </w:p>
    <w:bookmarkEnd w:id="233"/>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1872" w:id="234"/>
    <w:p>
      <w:pPr>
        <w:spacing w:after="0"/>
        <w:ind w:left="0"/>
        <w:jc w:val="left"/>
      </w:pPr>
      <w:r>
        <w:rPr>
          <w:rFonts w:ascii="Times New Roman"/>
          <w:b/>
          <w:i w:val="false"/>
          <w:color w:val="000000"/>
        </w:rPr>
        <w:t xml:space="preserve"> Жалпы ережелер</w:t>
      </w:r>
    </w:p>
    <w:bookmarkEnd w:id="234"/>
    <w:bookmarkStart w:name="z1873" w:id="235"/>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Ақмола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235"/>
    <w:bookmarkStart w:name="z1874" w:id="23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236"/>
    <w:bookmarkStart w:name="z1875" w:id="23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237"/>
    <w:bookmarkStart w:name="z1876" w:id="238"/>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238"/>
    <w:bookmarkStart w:name="z1877" w:id="239"/>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239"/>
    <w:bookmarkStart w:name="z1878" w:id="240"/>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240"/>
    <w:bookmarkStart w:name="z1879" w:id="241"/>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241"/>
    <w:bookmarkStart w:name="z1880" w:id="242"/>
    <w:p>
      <w:pPr>
        <w:spacing w:after="0"/>
        <w:ind w:left="0"/>
        <w:jc w:val="both"/>
      </w:pPr>
      <w:r>
        <w:rPr>
          <w:rFonts w:ascii="Times New Roman"/>
          <w:b w:val="false"/>
          <w:i w:val="false"/>
          <w:color w:val="000000"/>
          <w:sz w:val="28"/>
        </w:rPr>
        <w:t>
      8. Департаменттің заңды мекенжайы: Қазақстан Республикасы, 020000, Ақмола облысы, Көкшетау қаласы, А. Пушкин көшесі, 23 үй;</w:t>
      </w:r>
    </w:p>
    <w:bookmarkEnd w:id="242"/>
    <w:bookmarkStart w:name="z1881" w:id="243"/>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Ақмола облысы бойынша департаменті" республикалық мемлекеттік мекемеcі.</w:t>
      </w:r>
    </w:p>
    <w:bookmarkEnd w:id="243"/>
    <w:bookmarkStart w:name="z1882" w:id="24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4"/>
    <w:bookmarkStart w:name="z1883" w:id="245"/>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245"/>
    <w:bookmarkStart w:name="z1884" w:id="246"/>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246"/>
    <w:bookmarkStart w:name="z1885" w:id="247"/>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247"/>
    <w:bookmarkStart w:name="z1886" w:id="248"/>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248"/>
    <w:bookmarkStart w:name="z1887" w:id="249"/>
    <w:p>
      <w:pPr>
        <w:spacing w:after="0"/>
        <w:ind w:left="0"/>
        <w:jc w:val="both"/>
      </w:pPr>
      <w:r>
        <w:rPr>
          <w:rFonts w:ascii="Times New Roman"/>
          <w:b w:val="false"/>
          <w:i w:val="false"/>
          <w:color w:val="000000"/>
          <w:sz w:val="28"/>
        </w:rPr>
        <w:t>
      13. Департаменттің міндеттері:</w:t>
      </w:r>
    </w:p>
    <w:bookmarkEnd w:id="249"/>
    <w:bookmarkStart w:name="z1888" w:id="250"/>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250"/>
    <w:bookmarkStart w:name="z1889" w:id="251"/>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251"/>
    <w:bookmarkStart w:name="z1890" w:id="252"/>
    <w:p>
      <w:pPr>
        <w:spacing w:after="0"/>
        <w:ind w:left="0"/>
        <w:jc w:val="both"/>
      </w:pPr>
      <w:r>
        <w:rPr>
          <w:rFonts w:ascii="Times New Roman"/>
          <w:b w:val="false"/>
          <w:i w:val="false"/>
          <w:color w:val="000000"/>
          <w:sz w:val="28"/>
        </w:rPr>
        <w:t>
      14. Департаменттің өкілеттіктері:</w:t>
      </w:r>
    </w:p>
    <w:bookmarkEnd w:id="252"/>
    <w:bookmarkStart w:name="z1891" w:id="253"/>
    <w:p>
      <w:pPr>
        <w:spacing w:after="0"/>
        <w:ind w:left="0"/>
        <w:jc w:val="both"/>
      </w:pPr>
      <w:r>
        <w:rPr>
          <w:rFonts w:ascii="Times New Roman"/>
          <w:b w:val="false"/>
          <w:i w:val="false"/>
          <w:color w:val="000000"/>
          <w:sz w:val="28"/>
        </w:rPr>
        <w:t>
      1) құқықтар:</w:t>
      </w:r>
    </w:p>
    <w:bookmarkEnd w:id="253"/>
    <w:bookmarkStart w:name="z1892" w:id="254"/>
    <w:p>
      <w:pPr>
        <w:spacing w:after="0"/>
        <w:ind w:left="0"/>
        <w:jc w:val="both"/>
      </w:pPr>
      <w:r>
        <w:rPr>
          <w:rFonts w:ascii="Times New Roman"/>
          <w:b w:val="false"/>
          <w:i w:val="false"/>
          <w:color w:val="000000"/>
          <w:sz w:val="28"/>
        </w:rPr>
        <w:t>
      өз құзыреті шегінде құқықтық актілерді шығару;</w:t>
      </w:r>
    </w:p>
    <w:bookmarkEnd w:id="254"/>
    <w:bookmarkStart w:name="z1893" w:id="255"/>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255"/>
    <w:bookmarkStart w:name="z1894" w:id="256"/>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256"/>
    <w:bookmarkStart w:name="z1895" w:id="257"/>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257"/>
    <w:bookmarkStart w:name="z1896" w:id="258"/>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258"/>
    <w:bookmarkStart w:name="z1897" w:id="259"/>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259"/>
    <w:bookmarkStart w:name="z1898" w:id="260"/>
    <w:p>
      <w:pPr>
        <w:spacing w:after="0"/>
        <w:ind w:left="0"/>
        <w:jc w:val="both"/>
      </w:pPr>
      <w:r>
        <w:rPr>
          <w:rFonts w:ascii="Times New Roman"/>
          <w:b w:val="false"/>
          <w:i w:val="false"/>
          <w:color w:val="000000"/>
          <w:sz w:val="28"/>
        </w:rPr>
        <w:t>
      өз атынан азаматтық-құқықтық қатынастарға түсу;</w:t>
      </w:r>
    </w:p>
    <w:bookmarkEnd w:id="260"/>
    <w:bookmarkStart w:name="z1899" w:id="261"/>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261"/>
    <w:bookmarkStart w:name="z1900" w:id="262"/>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262"/>
    <w:bookmarkStart w:name="z1901" w:id="263"/>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263"/>
    <w:bookmarkStart w:name="z1902" w:id="264"/>
    <w:p>
      <w:pPr>
        <w:spacing w:after="0"/>
        <w:ind w:left="0"/>
        <w:jc w:val="both"/>
      </w:pPr>
      <w:r>
        <w:rPr>
          <w:rFonts w:ascii="Times New Roman"/>
          <w:b w:val="false"/>
          <w:i w:val="false"/>
          <w:color w:val="000000"/>
          <w:sz w:val="28"/>
        </w:rPr>
        <w:t xml:space="preserve">
      2) міндеттері: </w:t>
      </w:r>
    </w:p>
    <w:bookmarkEnd w:id="264"/>
    <w:bookmarkStart w:name="z1903" w:id="265"/>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265"/>
    <w:bookmarkStart w:name="z1904" w:id="266"/>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266"/>
    <w:bookmarkStart w:name="z1905" w:id="267"/>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267"/>
    <w:bookmarkStart w:name="z1906" w:id="268"/>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268"/>
    <w:bookmarkStart w:name="z1907" w:id="269"/>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269"/>
    <w:bookmarkStart w:name="z1908" w:id="270"/>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270"/>
    <w:bookmarkStart w:name="z1909" w:id="271"/>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271"/>
    <w:bookmarkStart w:name="z1910" w:id="272"/>
    <w:p>
      <w:pPr>
        <w:spacing w:after="0"/>
        <w:ind w:left="0"/>
        <w:jc w:val="both"/>
      </w:pPr>
      <w:r>
        <w:rPr>
          <w:rFonts w:ascii="Times New Roman"/>
          <w:b w:val="false"/>
          <w:i w:val="false"/>
          <w:color w:val="000000"/>
          <w:sz w:val="28"/>
        </w:rPr>
        <w:t>
      15. Департаменттің функциялары:</w:t>
      </w:r>
    </w:p>
    <w:bookmarkEnd w:id="272"/>
    <w:bookmarkStart w:name="z1911" w:id="273"/>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273"/>
    <w:bookmarkStart w:name="z1912" w:id="274"/>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274"/>
    <w:bookmarkStart w:name="z1913" w:id="275"/>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275"/>
    <w:bookmarkStart w:name="z1914" w:id="276"/>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276"/>
    <w:bookmarkStart w:name="z1915" w:id="277"/>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277"/>
    <w:bookmarkStart w:name="z1916" w:id="278"/>
    <w:p>
      <w:pPr>
        <w:spacing w:after="0"/>
        <w:ind w:left="0"/>
        <w:jc w:val="both"/>
      </w:pPr>
      <w:r>
        <w:rPr>
          <w:rFonts w:ascii="Times New Roman"/>
          <w:b w:val="false"/>
          <w:i w:val="false"/>
          <w:color w:val="000000"/>
          <w:sz w:val="28"/>
        </w:rPr>
        <w:t>
      6) медициналық-әлеуметтік сараптама жүргізу;</w:t>
      </w:r>
    </w:p>
    <w:bookmarkEnd w:id="278"/>
    <w:bookmarkStart w:name="z1917" w:id="279"/>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279"/>
    <w:bookmarkStart w:name="z1918" w:id="280"/>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280"/>
    <w:bookmarkStart w:name="z1919" w:id="281"/>
    <w:p>
      <w:pPr>
        <w:spacing w:after="0"/>
        <w:ind w:left="0"/>
        <w:jc w:val="both"/>
      </w:pPr>
      <w:r>
        <w:rPr>
          <w:rFonts w:ascii="Times New Roman"/>
          <w:b w:val="false"/>
          <w:i w:val="false"/>
          <w:color w:val="000000"/>
          <w:sz w:val="28"/>
        </w:rPr>
        <w:t>
      9) халықтың мүгедектiгi деңгейi мен себептерiн зерделеу;</w:t>
      </w:r>
    </w:p>
    <w:bookmarkEnd w:id="281"/>
    <w:bookmarkStart w:name="z1920" w:id="282"/>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282"/>
    <w:bookmarkStart w:name="z1921" w:id="283"/>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283"/>
    <w:bookmarkStart w:name="z1922" w:id="284"/>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284"/>
    <w:bookmarkStart w:name="z1923" w:id="285"/>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285"/>
    <w:bookmarkStart w:name="z1924" w:id="286"/>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286"/>
    <w:bookmarkStart w:name="z1925" w:id="287"/>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287"/>
    <w:bookmarkStart w:name="z1926" w:id="288"/>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288"/>
    <w:bookmarkStart w:name="z1927" w:id="289"/>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289"/>
    <w:bookmarkStart w:name="z1928" w:id="290"/>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290"/>
    <w:bookmarkStart w:name="z1929" w:id="291"/>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291"/>
    <w:bookmarkStart w:name="z1930" w:id="292"/>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292"/>
    <w:bookmarkStart w:name="z1931" w:id="293"/>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293"/>
    <w:bookmarkStart w:name="z1932" w:id="294"/>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294"/>
    <w:bookmarkStart w:name="z1933" w:id="295"/>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295"/>
    <w:bookmarkStart w:name="z1934" w:id="296"/>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296"/>
    <w:bookmarkStart w:name="z1935" w:id="297"/>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297"/>
    <w:bookmarkStart w:name="z1936" w:id="29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298"/>
    <w:bookmarkStart w:name="z1937" w:id="29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99"/>
    <w:bookmarkStart w:name="z1938" w:id="30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300"/>
    <w:bookmarkStart w:name="z1939" w:id="301"/>
    <w:p>
      <w:pPr>
        <w:spacing w:after="0"/>
        <w:ind w:left="0"/>
        <w:jc w:val="both"/>
      </w:pPr>
      <w:r>
        <w:rPr>
          <w:rFonts w:ascii="Times New Roman"/>
          <w:b w:val="false"/>
          <w:i w:val="false"/>
          <w:color w:val="000000"/>
          <w:sz w:val="28"/>
        </w:rPr>
        <w:t>
      19. Департамент басшысының өкілеттіктері:</w:t>
      </w:r>
    </w:p>
    <w:bookmarkEnd w:id="301"/>
    <w:bookmarkStart w:name="z1940" w:id="302"/>
    <w:p>
      <w:pPr>
        <w:spacing w:after="0"/>
        <w:ind w:left="0"/>
        <w:jc w:val="both"/>
      </w:pPr>
      <w:r>
        <w:rPr>
          <w:rFonts w:ascii="Times New Roman"/>
          <w:b w:val="false"/>
          <w:i w:val="false"/>
          <w:color w:val="000000"/>
          <w:sz w:val="28"/>
        </w:rPr>
        <w:t>
      1) департаменттің жұмысын ұйымдастырады;</w:t>
      </w:r>
    </w:p>
    <w:bookmarkEnd w:id="302"/>
    <w:bookmarkStart w:name="z1941" w:id="303"/>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303"/>
    <w:bookmarkStart w:name="z1942" w:id="304"/>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304"/>
    <w:bookmarkStart w:name="z1943" w:id="305"/>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305"/>
    <w:bookmarkStart w:name="z1944" w:id="306"/>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306"/>
    <w:bookmarkStart w:name="z1945" w:id="307"/>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307"/>
    <w:bookmarkStart w:name="z1946" w:id="308"/>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308"/>
    <w:bookmarkStart w:name="z1947" w:id="309"/>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309"/>
    <w:bookmarkStart w:name="z1948" w:id="310"/>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310"/>
    <w:bookmarkStart w:name="z1949" w:id="311"/>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311"/>
    <w:bookmarkStart w:name="z1950" w:id="312"/>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312"/>
    <w:bookmarkStart w:name="z1951" w:id="313"/>
    <w:p>
      <w:pPr>
        <w:spacing w:after="0"/>
        <w:ind w:left="0"/>
        <w:jc w:val="both"/>
      </w:pPr>
      <w:r>
        <w:rPr>
          <w:rFonts w:ascii="Times New Roman"/>
          <w:b w:val="false"/>
          <w:i w:val="false"/>
          <w:color w:val="000000"/>
          <w:sz w:val="28"/>
        </w:rPr>
        <w:t>
      21. Департамент басшысы орынбасары өкілеттіктері:</w:t>
      </w:r>
    </w:p>
    <w:bookmarkEnd w:id="313"/>
    <w:bookmarkStart w:name="z1952" w:id="314"/>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314"/>
    <w:bookmarkStart w:name="z1953" w:id="315"/>
    <w:p>
      <w:pPr>
        <w:spacing w:after="0"/>
        <w:ind w:left="0"/>
        <w:jc w:val="left"/>
      </w:pPr>
      <w:r>
        <w:rPr>
          <w:rFonts w:ascii="Times New Roman"/>
          <w:b/>
          <w:i w:val="false"/>
          <w:color w:val="000000"/>
        </w:rPr>
        <w:t xml:space="preserve"> 4-тарау. Департаменттің мүлкі</w:t>
      </w:r>
    </w:p>
    <w:bookmarkEnd w:id="315"/>
    <w:bookmarkStart w:name="z1954" w:id="316"/>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316"/>
    <w:bookmarkStart w:name="z1955" w:id="317"/>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7"/>
    <w:bookmarkStart w:name="z1956" w:id="318"/>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318"/>
    <w:bookmarkStart w:name="z1957" w:id="319"/>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319"/>
    <w:bookmarkStart w:name="z1958" w:id="320"/>
    <w:p>
      <w:pPr>
        <w:spacing w:after="0"/>
        <w:ind w:left="0"/>
        <w:jc w:val="left"/>
      </w:pPr>
      <w:r>
        <w:rPr>
          <w:rFonts w:ascii="Times New Roman"/>
          <w:b/>
          <w:i w:val="false"/>
          <w:color w:val="000000"/>
        </w:rPr>
        <w:t xml:space="preserve"> 5-тарау. Департаментті қайта ұйымдастыру және тарату</w:t>
      </w:r>
    </w:p>
    <w:bookmarkEnd w:id="320"/>
    <w:bookmarkStart w:name="z1959" w:id="321"/>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3-қосымша</w:t>
            </w:r>
          </w:p>
        </w:tc>
      </w:tr>
    </w:tbl>
    <w:bookmarkStart w:name="z238" w:id="322"/>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Ақтөбе облысы бойынша департаменті" республикалық мемлекеттік мекеменің  Ережесі</w:t>
      </w:r>
    </w:p>
    <w:bookmarkEnd w:id="322"/>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1960" w:id="323"/>
    <w:p>
      <w:pPr>
        <w:spacing w:after="0"/>
        <w:ind w:left="0"/>
        <w:jc w:val="left"/>
      </w:pPr>
      <w:r>
        <w:rPr>
          <w:rFonts w:ascii="Times New Roman"/>
          <w:b/>
          <w:i w:val="false"/>
          <w:color w:val="000000"/>
        </w:rPr>
        <w:t xml:space="preserve"> Жалпы ережелер</w:t>
      </w:r>
    </w:p>
    <w:bookmarkEnd w:id="323"/>
    <w:bookmarkStart w:name="z1961" w:id="324"/>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Ақтөбе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324"/>
    <w:bookmarkStart w:name="z1962" w:id="325"/>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325"/>
    <w:bookmarkStart w:name="z1963" w:id="32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326"/>
    <w:bookmarkStart w:name="z1964" w:id="32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327"/>
    <w:bookmarkStart w:name="z1965" w:id="328"/>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328"/>
    <w:bookmarkStart w:name="z1966" w:id="329"/>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329"/>
    <w:bookmarkStart w:name="z1967" w:id="330"/>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330"/>
    <w:bookmarkStart w:name="z1968" w:id="331"/>
    <w:p>
      <w:pPr>
        <w:spacing w:after="0"/>
        <w:ind w:left="0"/>
        <w:jc w:val="both"/>
      </w:pPr>
      <w:r>
        <w:rPr>
          <w:rFonts w:ascii="Times New Roman"/>
          <w:b w:val="false"/>
          <w:i w:val="false"/>
          <w:color w:val="000000"/>
          <w:sz w:val="28"/>
        </w:rPr>
        <w:t>
      8. Департаменттің заңды мекенжайы: Қазақстан Республикасы, 030019, Ақтөбе облысы, Ақтөбе қаласы, Маресьев көшесі, 101 үй;</w:t>
      </w:r>
    </w:p>
    <w:bookmarkEnd w:id="331"/>
    <w:bookmarkStart w:name="z1969" w:id="332"/>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Ақтөбе облысы бойынша департаменті" республикалық мемлекеттік мекемеcі.</w:t>
      </w:r>
    </w:p>
    <w:bookmarkEnd w:id="332"/>
    <w:bookmarkStart w:name="z1970" w:id="33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33"/>
    <w:bookmarkStart w:name="z1971" w:id="334"/>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334"/>
    <w:bookmarkStart w:name="z1972" w:id="335"/>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335"/>
    <w:bookmarkStart w:name="z1973" w:id="336"/>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336"/>
    <w:bookmarkStart w:name="z1974" w:id="337"/>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337"/>
    <w:bookmarkStart w:name="z1975" w:id="338"/>
    <w:p>
      <w:pPr>
        <w:spacing w:after="0"/>
        <w:ind w:left="0"/>
        <w:jc w:val="both"/>
      </w:pPr>
      <w:r>
        <w:rPr>
          <w:rFonts w:ascii="Times New Roman"/>
          <w:b w:val="false"/>
          <w:i w:val="false"/>
          <w:color w:val="000000"/>
          <w:sz w:val="28"/>
        </w:rPr>
        <w:t>
      13. Департаменттің міндеттері:</w:t>
      </w:r>
    </w:p>
    <w:bookmarkEnd w:id="338"/>
    <w:bookmarkStart w:name="z1976" w:id="339"/>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339"/>
    <w:bookmarkStart w:name="z1977" w:id="340"/>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340"/>
    <w:bookmarkStart w:name="z1978" w:id="341"/>
    <w:p>
      <w:pPr>
        <w:spacing w:after="0"/>
        <w:ind w:left="0"/>
        <w:jc w:val="both"/>
      </w:pPr>
      <w:r>
        <w:rPr>
          <w:rFonts w:ascii="Times New Roman"/>
          <w:b w:val="false"/>
          <w:i w:val="false"/>
          <w:color w:val="000000"/>
          <w:sz w:val="28"/>
        </w:rPr>
        <w:t>
      14. Департаменттің өкілеттіктері:</w:t>
      </w:r>
    </w:p>
    <w:bookmarkEnd w:id="341"/>
    <w:bookmarkStart w:name="z1979" w:id="342"/>
    <w:p>
      <w:pPr>
        <w:spacing w:after="0"/>
        <w:ind w:left="0"/>
        <w:jc w:val="both"/>
      </w:pPr>
      <w:r>
        <w:rPr>
          <w:rFonts w:ascii="Times New Roman"/>
          <w:b w:val="false"/>
          <w:i w:val="false"/>
          <w:color w:val="000000"/>
          <w:sz w:val="28"/>
        </w:rPr>
        <w:t>
      1) құқықтар:</w:t>
      </w:r>
    </w:p>
    <w:bookmarkEnd w:id="342"/>
    <w:bookmarkStart w:name="z1980" w:id="343"/>
    <w:p>
      <w:pPr>
        <w:spacing w:after="0"/>
        <w:ind w:left="0"/>
        <w:jc w:val="both"/>
      </w:pPr>
      <w:r>
        <w:rPr>
          <w:rFonts w:ascii="Times New Roman"/>
          <w:b w:val="false"/>
          <w:i w:val="false"/>
          <w:color w:val="000000"/>
          <w:sz w:val="28"/>
        </w:rPr>
        <w:t>
      өз құзыреті шегінде құқықтық актілерді шығару;</w:t>
      </w:r>
    </w:p>
    <w:bookmarkEnd w:id="343"/>
    <w:bookmarkStart w:name="z1981" w:id="344"/>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344"/>
    <w:bookmarkStart w:name="z1982" w:id="345"/>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345"/>
    <w:bookmarkStart w:name="z1983" w:id="346"/>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346"/>
    <w:bookmarkStart w:name="z1984" w:id="347"/>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347"/>
    <w:bookmarkStart w:name="z1985" w:id="348"/>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348"/>
    <w:bookmarkStart w:name="z1986" w:id="349"/>
    <w:p>
      <w:pPr>
        <w:spacing w:after="0"/>
        <w:ind w:left="0"/>
        <w:jc w:val="both"/>
      </w:pPr>
      <w:r>
        <w:rPr>
          <w:rFonts w:ascii="Times New Roman"/>
          <w:b w:val="false"/>
          <w:i w:val="false"/>
          <w:color w:val="000000"/>
          <w:sz w:val="28"/>
        </w:rPr>
        <w:t>
      өз атынан азаматтық-құқықтық қатынастарға түсу;</w:t>
      </w:r>
    </w:p>
    <w:bookmarkEnd w:id="349"/>
    <w:bookmarkStart w:name="z1987" w:id="350"/>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350"/>
    <w:bookmarkStart w:name="z1988" w:id="351"/>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351"/>
    <w:bookmarkStart w:name="z1989" w:id="352"/>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352"/>
    <w:bookmarkStart w:name="z1990" w:id="353"/>
    <w:p>
      <w:pPr>
        <w:spacing w:after="0"/>
        <w:ind w:left="0"/>
        <w:jc w:val="both"/>
      </w:pPr>
      <w:r>
        <w:rPr>
          <w:rFonts w:ascii="Times New Roman"/>
          <w:b w:val="false"/>
          <w:i w:val="false"/>
          <w:color w:val="000000"/>
          <w:sz w:val="28"/>
        </w:rPr>
        <w:t xml:space="preserve">
      2) міндеттері: </w:t>
      </w:r>
    </w:p>
    <w:bookmarkEnd w:id="353"/>
    <w:bookmarkStart w:name="z1991" w:id="354"/>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354"/>
    <w:bookmarkStart w:name="z1992" w:id="355"/>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355"/>
    <w:bookmarkStart w:name="z1993" w:id="356"/>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356"/>
    <w:bookmarkStart w:name="z1994" w:id="357"/>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357"/>
    <w:bookmarkStart w:name="z1995" w:id="358"/>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358"/>
    <w:bookmarkStart w:name="z1996" w:id="359"/>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359"/>
    <w:bookmarkStart w:name="z1997" w:id="360"/>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360"/>
    <w:bookmarkStart w:name="z1998" w:id="361"/>
    <w:p>
      <w:pPr>
        <w:spacing w:after="0"/>
        <w:ind w:left="0"/>
        <w:jc w:val="both"/>
      </w:pPr>
      <w:r>
        <w:rPr>
          <w:rFonts w:ascii="Times New Roman"/>
          <w:b w:val="false"/>
          <w:i w:val="false"/>
          <w:color w:val="000000"/>
          <w:sz w:val="28"/>
        </w:rPr>
        <w:t>
      15. Департаменттің функциялары:</w:t>
      </w:r>
    </w:p>
    <w:bookmarkEnd w:id="361"/>
    <w:bookmarkStart w:name="z1999" w:id="362"/>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362"/>
    <w:bookmarkStart w:name="z2000" w:id="363"/>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363"/>
    <w:bookmarkStart w:name="z2001" w:id="364"/>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364"/>
    <w:bookmarkStart w:name="z2002" w:id="365"/>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365"/>
    <w:bookmarkStart w:name="z2003" w:id="366"/>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366"/>
    <w:bookmarkStart w:name="z2004" w:id="367"/>
    <w:p>
      <w:pPr>
        <w:spacing w:after="0"/>
        <w:ind w:left="0"/>
        <w:jc w:val="both"/>
      </w:pPr>
      <w:r>
        <w:rPr>
          <w:rFonts w:ascii="Times New Roman"/>
          <w:b w:val="false"/>
          <w:i w:val="false"/>
          <w:color w:val="000000"/>
          <w:sz w:val="28"/>
        </w:rPr>
        <w:t>
      6) медициналық-әлеуметтік сараптама жүргізу;</w:t>
      </w:r>
    </w:p>
    <w:bookmarkEnd w:id="367"/>
    <w:bookmarkStart w:name="z2005" w:id="368"/>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368"/>
    <w:bookmarkStart w:name="z2006" w:id="369"/>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369"/>
    <w:bookmarkStart w:name="z2007" w:id="370"/>
    <w:p>
      <w:pPr>
        <w:spacing w:after="0"/>
        <w:ind w:left="0"/>
        <w:jc w:val="both"/>
      </w:pPr>
      <w:r>
        <w:rPr>
          <w:rFonts w:ascii="Times New Roman"/>
          <w:b w:val="false"/>
          <w:i w:val="false"/>
          <w:color w:val="000000"/>
          <w:sz w:val="28"/>
        </w:rPr>
        <w:t>
      9) халықтың мүгедектiгi деңгейi мен себептерiн зерделеу;</w:t>
      </w:r>
    </w:p>
    <w:bookmarkEnd w:id="370"/>
    <w:bookmarkStart w:name="z2008" w:id="371"/>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371"/>
    <w:bookmarkStart w:name="z2009" w:id="372"/>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372"/>
    <w:bookmarkStart w:name="z2010" w:id="373"/>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373"/>
    <w:bookmarkStart w:name="z2011" w:id="374"/>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374"/>
    <w:bookmarkStart w:name="z2012" w:id="375"/>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375"/>
    <w:bookmarkStart w:name="z2013" w:id="376"/>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376"/>
    <w:bookmarkStart w:name="z2014" w:id="377"/>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377"/>
    <w:bookmarkStart w:name="z2015" w:id="378"/>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378"/>
    <w:bookmarkStart w:name="z2016" w:id="379"/>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379"/>
    <w:bookmarkStart w:name="z2017" w:id="380"/>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380"/>
    <w:bookmarkStart w:name="z2018" w:id="381"/>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381"/>
    <w:bookmarkStart w:name="z2019" w:id="382"/>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382"/>
    <w:bookmarkStart w:name="z2020" w:id="383"/>
    <w:p>
      <w:pPr>
        <w:spacing w:after="0"/>
        <w:ind w:left="0"/>
        <w:jc w:val="both"/>
      </w:pPr>
      <w:r>
        <w:rPr>
          <w:rFonts w:ascii="Times New Roman"/>
          <w:b w:val="false"/>
          <w:i w:val="false"/>
          <w:color w:val="000000"/>
          <w:sz w:val="28"/>
        </w:rPr>
        <w:t xml:space="preserve">
      22) Департамент құзыреті шегіндегі сұрақтарының мәтіні бойынша ақпараттандыру және түсіндіру жұмыстарын жүргізу; </w:t>
      </w:r>
    </w:p>
    <w:bookmarkEnd w:id="383"/>
    <w:bookmarkStart w:name="z2021" w:id="384"/>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384"/>
    <w:bookmarkStart w:name="z2022" w:id="385"/>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385"/>
    <w:bookmarkStart w:name="z2023" w:id="386"/>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386"/>
    <w:bookmarkStart w:name="z2024" w:id="38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387"/>
    <w:bookmarkStart w:name="z2025" w:id="38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88"/>
    <w:bookmarkStart w:name="z2026" w:id="38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389"/>
    <w:bookmarkStart w:name="z2027" w:id="390"/>
    <w:p>
      <w:pPr>
        <w:spacing w:after="0"/>
        <w:ind w:left="0"/>
        <w:jc w:val="both"/>
      </w:pPr>
      <w:r>
        <w:rPr>
          <w:rFonts w:ascii="Times New Roman"/>
          <w:b w:val="false"/>
          <w:i w:val="false"/>
          <w:color w:val="000000"/>
          <w:sz w:val="28"/>
        </w:rPr>
        <w:t>
      19. Департамент басшысының өкілеттіктері:</w:t>
      </w:r>
    </w:p>
    <w:bookmarkEnd w:id="390"/>
    <w:bookmarkStart w:name="z2028" w:id="391"/>
    <w:p>
      <w:pPr>
        <w:spacing w:after="0"/>
        <w:ind w:left="0"/>
        <w:jc w:val="both"/>
      </w:pPr>
      <w:r>
        <w:rPr>
          <w:rFonts w:ascii="Times New Roman"/>
          <w:b w:val="false"/>
          <w:i w:val="false"/>
          <w:color w:val="000000"/>
          <w:sz w:val="28"/>
        </w:rPr>
        <w:t>
      1) департаменттің жұмысын ұйымдастырады;</w:t>
      </w:r>
    </w:p>
    <w:bookmarkEnd w:id="391"/>
    <w:bookmarkStart w:name="z2029" w:id="392"/>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392"/>
    <w:bookmarkStart w:name="z2030" w:id="393"/>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393"/>
    <w:bookmarkStart w:name="z2031" w:id="394"/>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394"/>
    <w:bookmarkStart w:name="z2032" w:id="395"/>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395"/>
    <w:bookmarkStart w:name="z2033" w:id="396"/>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396"/>
    <w:bookmarkStart w:name="z2034" w:id="397"/>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397"/>
    <w:bookmarkStart w:name="z2035" w:id="398"/>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398"/>
    <w:bookmarkStart w:name="z2036" w:id="399"/>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399"/>
    <w:bookmarkStart w:name="z2037" w:id="400"/>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400"/>
    <w:bookmarkStart w:name="z2038" w:id="401"/>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401"/>
    <w:bookmarkStart w:name="z2039" w:id="402"/>
    <w:p>
      <w:pPr>
        <w:spacing w:after="0"/>
        <w:ind w:left="0"/>
        <w:jc w:val="both"/>
      </w:pPr>
      <w:r>
        <w:rPr>
          <w:rFonts w:ascii="Times New Roman"/>
          <w:b w:val="false"/>
          <w:i w:val="false"/>
          <w:color w:val="000000"/>
          <w:sz w:val="28"/>
        </w:rPr>
        <w:t>
      21. Департамент басшысы орынбасары өкілеттіктері:</w:t>
      </w:r>
    </w:p>
    <w:bookmarkEnd w:id="402"/>
    <w:bookmarkStart w:name="z2040" w:id="403"/>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403"/>
    <w:bookmarkStart w:name="z2041" w:id="404"/>
    <w:p>
      <w:pPr>
        <w:spacing w:after="0"/>
        <w:ind w:left="0"/>
        <w:jc w:val="left"/>
      </w:pPr>
      <w:r>
        <w:rPr>
          <w:rFonts w:ascii="Times New Roman"/>
          <w:b/>
          <w:i w:val="false"/>
          <w:color w:val="000000"/>
        </w:rPr>
        <w:t xml:space="preserve"> 4-тарау. Департаменттің мүлкі</w:t>
      </w:r>
    </w:p>
    <w:bookmarkEnd w:id="404"/>
    <w:bookmarkStart w:name="z2042" w:id="405"/>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405"/>
    <w:bookmarkStart w:name="z2043" w:id="406"/>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06"/>
    <w:bookmarkStart w:name="z2044" w:id="407"/>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407"/>
    <w:bookmarkStart w:name="z2045" w:id="408"/>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408"/>
    <w:bookmarkStart w:name="z2046" w:id="409"/>
    <w:p>
      <w:pPr>
        <w:spacing w:after="0"/>
        <w:ind w:left="0"/>
        <w:jc w:val="left"/>
      </w:pPr>
      <w:r>
        <w:rPr>
          <w:rFonts w:ascii="Times New Roman"/>
          <w:b/>
          <w:i w:val="false"/>
          <w:color w:val="000000"/>
        </w:rPr>
        <w:t xml:space="preserve"> 5-тарау. Департаментті қайта ұйымдастыру және тарату</w:t>
      </w:r>
    </w:p>
    <w:bookmarkEnd w:id="409"/>
    <w:bookmarkStart w:name="z2047" w:id="410"/>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4-қосымша</w:t>
            </w:r>
          </w:p>
        </w:tc>
      </w:tr>
    </w:tbl>
    <w:bookmarkStart w:name="z323" w:id="411"/>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облысы бойынша департаменті" республикалық мемлекеттік мекемесінің  Ережесі</w:t>
      </w:r>
    </w:p>
    <w:bookmarkEnd w:id="411"/>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2048" w:id="412"/>
    <w:p>
      <w:pPr>
        <w:spacing w:after="0"/>
        <w:ind w:left="0"/>
        <w:jc w:val="left"/>
      </w:pPr>
      <w:r>
        <w:rPr>
          <w:rFonts w:ascii="Times New Roman"/>
          <w:b/>
          <w:i w:val="false"/>
          <w:color w:val="000000"/>
        </w:rPr>
        <w:t xml:space="preserve"> Жалпы ережелер</w:t>
      </w:r>
    </w:p>
    <w:bookmarkEnd w:id="412"/>
    <w:bookmarkStart w:name="z2049" w:id="413"/>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413"/>
    <w:bookmarkStart w:name="z2050" w:id="414"/>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414"/>
    <w:bookmarkStart w:name="z2051" w:id="41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415"/>
    <w:bookmarkStart w:name="z2052" w:id="416"/>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416"/>
    <w:bookmarkStart w:name="z2053" w:id="417"/>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417"/>
    <w:bookmarkStart w:name="z2054" w:id="418"/>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418"/>
    <w:bookmarkStart w:name="z2055" w:id="419"/>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419"/>
    <w:bookmarkStart w:name="z2056" w:id="420"/>
    <w:p>
      <w:pPr>
        <w:spacing w:after="0"/>
        <w:ind w:left="0"/>
        <w:jc w:val="both"/>
      </w:pPr>
      <w:r>
        <w:rPr>
          <w:rFonts w:ascii="Times New Roman"/>
          <w:b w:val="false"/>
          <w:i w:val="false"/>
          <w:color w:val="000000"/>
          <w:sz w:val="28"/>
        </w:rPr>
        <w:t>
      8. Департаменттің заңды мекенжайы: Қазақстан Республикасы, 040800, Алматы облысы, Қонаев қаласы, 1 шағын ауданы, 41 үй;</w:t>
      </w:r>
    </w:p>
    <w:bookmarkEnd w:id="420"/>
    <w:bookmarkStart w:name="z2057" w:id="421"/>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облысы бойынша департаменті" республикалық мемлекеттік мекемеcі.</w:t>
      </w:r>
    </w:p>
    <w:bookmarkEnd w:id="421"/>
    <w:bookmarkStart w:name="z2058" w:id="42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22"/>
    <w:bookmarkStart w:name="z2059" w:id="423"/>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423"/>
    <w:bookmarkStart w:name="z2060" w:id="424"/>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424"/>
    <w:bookmarkStart w:name="z2061" w:id="425"/>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425"/>
    <w:bookmarkStart w:name="z2062" w:id="426"/>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426"/>
    <w:bookmarkStart w:name="z2063" w:id="427"/>
    <w:p>
      <w:pPr>
        <w:spacing w:after="0"/>
        <w:ind w:left="0"/>
        <w:jc w:val="both"/>
      </w:pPr>
      <w:r>
        <w:rPr>
          <w:rFonts w:ascii="Times New Roman"/>
          <w:b w:val="false"/>
          <w:i w:val="false"/>
          <w:color w:val="000000"/>
          <w:sz w:val="28"/>
        </w:rPr>
        <w:t>
      13. Департаменттің міндеттері:</w:t>
      </w:r>
    </w:p>
    <w:bookmarkEnd w:id="427"/>
    <w:bookmarkStart w:name="z2064" w:id="428"/>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428"/>
    <w:bookmarkStart w:name="z2065" w:id="429"/>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429"/>
    <w:bookmarkStart w:name="z2066" w:id="430"/>
    <w:p>
      <w:pPr>
        <w:spacing w:after="0"/>
        <w:ind w:left="0"/>
        <w:jc w:val="both"/>
      </w:pPr>
      <w:r>
        <w:rPr>
          <w:rFonts w:ascii="Times New Roman"/>
          <w:b w:val="false"/>
          <w:i w:val="false"/>
          <w:color w:val="000000"/>
          <w:sz w:val="28"/>
        </w:rPr>
        <w:t>
      14. Департаменттің өкілеттіктері:</w:t>
      </w:r>
    </w:p>
    <w:bookmarkEnd w:id="430"/>
    <w:bookmarkStart w:name="z2067" w:id="431"/>
    <w:p>
      <w:pPr>
        <w:spacing w:after="0"/>
        <w:ind w:left="0"/>
        <w:jc w:val="both"/>
      </w:pPr>
      <w:r>
        <w:rPr>
          <w:rFonts w:ascii="Times New Roman"/>
          <w:b w:val="false"/>
          <w:i w:val="false"/>
          <w:color w:val="000000"/>
          <w:sz w:val="28"/>
        </w:rPr>
        <w:t>
      1) құқықтар:</w:t>
      </w:r>
    </w:p>
    <w:bookmarkEnd w:id="431"/>
    <w:bookmarkStart w:name="z2068" w:id="432"/>
    <w:p>
      <w:pPr>
        <w:spacing w:after="0"/>
        <w:ind w:left="0"/>
        <w:jc w:val="both"/>
      </w:pPr>
      <w:r>
        <w:rPr>
          <w:rFonts w:ascii="Times New Roman"/>
          <w:b w:val="false"/>
          <w:i w:val="false"/>
          <w:color w:val="000000"/>
          <w:sz w:val="28"/>
        </w:rPr>
        <w:t>
      өз құзыреті шегінде құқықтық актілерді шығару;</w:t>
      </w:r>
    </w:p>
    <w:bookmarkEnd w:id="432"/>
    <w:bookmarkStart w:name="z2069" w:id="433"/>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433"/>
    <w:bookmarkStart w:name="z2070" w:id="434"/>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434"/>
    <w:bookmarkStart w:name="z2071" w:id="435"/>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435"/>
    <w:bookmarkStart w:name="z2072" w:id="436"/>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436"/>
    <w:bookmarkStart w:name="z2073" w:id="437"/>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437"/>
    <w:bookmarkStart w:name="z2074" w:id="438"/>
    <w:p>
      <w:pPr>
        <w:spacing w:after="0"/>
        <w:ind w:left="0"/>
        <w:jc w:val="both"/>
      </w:pPr>
      <w:r>
        <w:rPr>
          <w:rFonts w:ascii="Times New Roman"/>
          <w:b w:val="false"/>
          <w:i w:val="false"/>
          <w:color w:val="000000"/>
          <w:sz w:val="28"/>
        </w:rPr>
        <w:t>
      өз атынан азаматтық-құқықтық қатынастарға түсу;</w:t>
      </w:r>
    </w:p>
    <w:bookmarkEnd w:id="438"/>
    <w:bookmarkStart w:name="z2075" w:id="439"/>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439"/>
    <w:bookmarkStart w:name="z2076" w:id="440"/>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440"/>
    <w:bookmarkStart w:name="z2077" w:id="441"/>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441"/>
    <w:bookmarkStart w:name="z2078" w:id="442"/>
    <w:p>
      <w:pPr>
        <w:spacing w:after="0"/>
        <w:ind w:left="0"/>
        <w:jc w:val="both"/>
      </w:pPr>
      <w:r>
        <w:rPr>
          <w:rFonts w:ascii="Times New Roman"/>
          <w:b w:val="false"/>
          <w:i w:val="false"/>
          <w:color w:val="000000"/>
          <w:sz w:val="28"/>
        </w:rPr>
        <w:t xml:space="preserve">
      2) міндеттері: </w:t>
      </w:r>
    </w:p>
    <w:bookmarkEnd w:id="442"/>
    <w:bookmarkStart w:name="z2079" w:id="443"/>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443"/>
    <w:bookmarkStart w:name="z2080" w:id="444"/>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444"/>
    <w:bookmarkStart w:name="z2081" w:id="445"/>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445"/>
    <w:bookmarkStart w:name="z2082" w:id="446"/>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446"/>
    <w:bookmarkStart w:name="z2083" w:id="447"/>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447"/>
    <w:bookmarkStart w:name="z2084" w:id="448"/>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448"/>
    <w:bookmarkStart w:name="z2085" w:id="449"/>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449"/>
    <w:bookmarkStart w:name="z2086" w:id="450"/>
    <w:p>
      <w:pPr>
        <w:spacing w:after="0"/>
        <w:ind w:left="0"/>
        <w:jc w:val="both"/>
      </w:pPr>
      <w:r>
        <w:rPr>
          <w:rFonts w:ascii="Times New Roman"/>
          <w:b w:val="false"/>
          <w:i w:val="false"/>
          <w:color w:val="000000"/>
          <w:sz w:val="28"/>
        </w:rPr>
        <w:t>
      15. Департаменттің функциялары:</w:t>
      </w:r>
    </w:p>
    <w:bookmarkEnd w:id="450"/>
    <w:bookmarkStart w:name="z2087" w:id="451"/>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451"/>
    <w:bookmarkStart w:name="z2088" w:id="452"/>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452"/>
    <w:bookmarkStart w:name="z2089" w:id="453"/>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453"/>
    <w:bookmarkStart w:name="z2090" w:id="454"/>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454"/>
    <w:bookmarkStart w:name="z2091" w:id="455"/>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455"/>
    <w:bookmarkStart w:name="z2092" w:id="456"/>
    <w:p>
      <w:pPr>
        <w:spacing w:after="0"/>
        <w:ind w:left="0"/>
        <w:jc w:val="both"/>
      </w:pPr>
      <w:r>
        <w:rPr>
          <w:rFonts w:ascii="Times New Roman"/>
          <w:b w:val="false"/>
          <w:i w:val="false"/>
          <w:color w:val="000000"/>
          <w:sz w:val="28"/>
        </w:rPr>
        <w:t>
      6) медициналық-әлеуметтік сараптама жүргізу;</w:t>
      </w:r>
    </w:p>
    <w:bookmarkEnd w:id="456"/>
    <w:bookmarkStart w:name="z2093" w:id="457"/>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457"/>
    <w:bookmarkStart w:name="z2094" w:id="458"/>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458"/>
    <w:bookmarkStart w:name="z2095" w:id="459"/>
    <w:p>
      <w:pPr>
        <w:spacing w:after="0"/>
        <w:ind w:left="0"/>
        <w:jc w:val="both"/>
      </w:pPr>
      <w:r>
        <w:rPr>
          <w:rFonts w:ascii="Times New Roman"/>
          <w:b w:val="false"/>
          <w:i w:val="false"/>
          <w:color w:val="000000"/>
          <w:sz w:val="28"/>
        </w:rPr>
        <w:t>
      9) халықтың мүгедектiгi деңгейi мен себептерiн зерделеу;</w:t>
      </w:r>
    </w:p>
    <w:bookmarkEnd w:id="459"/>
    <w:bookmarkStart w:name="z2096" w:id="460"/>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460"/>
    <w:bookmarkStart w:name="z2097" w:id="461"/>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461"/>
    <w:bookmarkStart w:name="z2098" w:id="462"/>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462"/>
    <w:bookmarkStart w:name="z2099" w:id="463"/>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463"/>
    <w:bookmarkStart w:name="z2100" w:id="464"/>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464"/>
    <w:bookmarkStart w:name="z2101" w:id="465"/>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465"/>
    <w:bookmarkStart w:name="z2102" w:id="466"/>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466"/>
    <w:bookmarkStart w:name="z2103" w:id="467"/>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467"/>
    <w:bookmarkStart w:name="z2104" w:id="468"/>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468"/>
    <w:bookmarkStart w:name="z2105" w:id="469"/>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469"/>
    <w:bookmarkStart w:name="z2106" w:id="470"/>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470"/>
    <w:bookmarkStart w:name="z2107" w:id="471"/>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471"/>
    <w:bookmarkStart w:name="z2108" w:id="472"/>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472"/>
    <w:bookmarkStart w:name="z2109" w:id="473"/>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473"/>
    <w:bookmarkStart w:name="z2110" w:id="474"/>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474"/>
    <w:bookmarkStart w:name="z2111" w:id="475"/>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475"/>
    <w:bookmarkStart w:name="z2112" w:id="47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476"/>
    <w:bookmarkStart w:name="z2113" w:id="47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77"/>
    <w:bookmarkStart w:name="z2114" w:id="47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478"/>
    <w:bookmarkStart w:name="z2115" w:id="479"/>
    <w:p>
      <w:pPr>
        <w:spacing w:after="0"/>
        <w:ind w:left="0"/>
        <w:jc w:val="both"/>
      </w:pPr>
      <w:r>
        <w:rPr>
          <w:rFonts w:ascii="Times New Roman"/>
          <w:b w:val="false"/>
          <w:i w:val="false"/>
          <w:color w:val="000000"/>
          <w:sz w:val="28"/>
        </w:rPr>
        <w:t>
      19. Департамент басшысының өкілеттіктері:</w:t>
      </w:r>
    </w:p>
    <w:bookmarkEnd w:id="479"/>
    <w:bookmarkStart w:name="z2116" w:id="480"/>
    <w:p>
      <w:pPr>
        <w:spacing w:after="0"/>
        <w:ind w:left="0"/>
        <w:jc w:val="both"/>
      </w:pPr>
      <w:r>
        <w:rPr>
          <w:rFonts w:ascii="Times New Roman"/>
          <w:b w:val="false"/>
          <w:i w:val="false"/>
          <w:color w:val="000000"/>
          <w:sz w:val="28"/>
        </w:rPr>
        <w:t>
      1) департаменттің жұмысын ұйымдастырады;</w:t>
      </w:r>
    </w:p>
    <w:bookmarkEnd w:id="480"/>
    <w:bookmarkStart w:name="z2117" w:id="481"/>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481"/>
    <w:bookmarkStart w:name="z2118" w:id="482"/>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482"/>
    <w:bookmarkStart w:name="z2119" w:id="483"/>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483"/>
    <w:bookmarkStart w:name="z2120" w:id="484"/>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484"/>
    <w:bookmarkStart w:name="z2121" w:id="485"/>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485"/>
    <w:bookmarkStart w:name="z2122" w:id="486"/>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486"/>
    <w:bookmarkStart w:name="z2123" w:id="487"/>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487"/>
    <w:bookmarkStart w:name="z2124" w:id="488"/>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488"/>
    <w:bookmarkStart w:name="z2125" w:id="489"/>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489"/>
    <w:bookmarkStart w:name="z2126" w:id="490"/>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490"/>
    <w:bookmarkStart w:name="z2127" w:id="491"/>
    <w:p>
      <w:pPr>
        <w:spacing w:after="0"/>
        <w:ind w:left="0"/>
        <w:jc w:val="both"/>
      </w:pPr>
      <w:r>
        <w:rPr>
          <w:rFonts w:ascii="Times New Roman"/>
          <w:b w:val="false"/>
          <w:i w:val="false"/>
          <w:color w:val="000000"/>
          <w:sz w:val="28"/>
        </w:rPr>
        <w:t>
      21. Департамент басшысы орынбасары өкілеттіктері:</w:t>
      </w:r>
    </w:p>
    <w:bookmarkEnd w:id="491"/>
    <w:bookmarkStart w:name="z2128" w:id="492"/>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492"/>
    <w:bookmarkStart w:name="z2129" w:id="493"/>
    <w:p>
      <w:pPr>
        <w:spacing w:after="0"/>
        <w:ind w:left="0"/>
        <w:jc w:val="left"/>
      </w:pPr>
      <w:r>
        <w:rPr>
          <w:rFonts w:ascii="Times New Roman"/>
          <w:b/>
          <w:i w:val="false"/>
          <w:color w:val="000000"/>
        </w:rPr>
        <w:t xml:space="preserve"> 4-тарау. Департаменттің мүлкі</w:t>
      </w:r>
    </w:p>
    <w:bookmarkEnd w:id="493"/>
    <w:bookmarkStart w:name="z2130" w:id="494"/>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494"/>
    <w:bookmarkStart w:name="z2131" w:id="495"/>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95"/>
    <w:bookmarkStart w:name="z2132" w:id="496"/>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496"/>
    <w:bookmarkStart w:name="z2133" w:id="497"/>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497"/>
    <w:bookmarkStart w:name="z2134" w:id="498"/>
    <w:p>
      <w:pPr>
        <w:spacing w:after="0"/>
        <w:ind w:left="0"/>
        <w:jc w:val="left"/>
      </w:pPr>
      <w:r>
        <w:rPr>
          <w:rFonts w:ascii="Times New Roman"/>
          <w:b/>
          <w:i w:val="false"/>
          <w:color w:val="000000"/>
        </w:rPr>
        <w:t xml:space="preserve"> 5-тарау. Департаментті қайта ұйымдастыру және тарату</w:t>
      </w:r>
    </w:p>
    <w:bookmarkEnd w:id="498"/>
    <w:bookmarkStart w:name="z2135" w:id="499"/>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5-қосымша</w:t>
            </w:r>
          </w:p>
        </w:tc>
      </w:tr>
    </w:tbl>
    <w:bookmarkStart w:name="z408" w:id="500"/>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Атырау облысы бойынша департаменті" республикалық мемлекеттік мекеменің  Ережесі</w:t>
      </w:r>
    </w:p>
    <w:bookmarkEnd w:id="500"/>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2136" w:id="501"/>
    <w:p>
      <w:pPr>
        <w:spacing w:after="0"/>
        <w:ind w:left="0"/>
        <w:jc w:val="left"/>
      </w:pPr>
      <w:r>
        <w:rPr>
          <w:rFonts w:ascii="Times New Roman"/>
          <w:b/>
          <w:i w:val="false"/>
          <w:color w:val="000000"/>
        </w:rPr>
        <w:t xml:space="preserve"> Жалпы ережелер</w:t>
      </w:r>
    </w:p>
    <w:bookmarkEnd w:id="501"/>
    <w:bookmarkStart w:name="z2137" w:id="502"/>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Атырау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502"/>
    <w:bookmarkStart w:name="z2138" w:id="50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w:t>
      </w:r>
    </w:p>
    <w:bookmarkEnd w:id="503"/>
    <w:bookmarkStart w:name="z2139" w:id="50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504"/>
    <w:bookmarkStart w:name="z2140" w:id="50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505"/>
    <w:bookmarkStart w:name="z2141" w:id="506"/>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506"/>
    <w:bookmarkStart w:name="z2142" w:id="50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507"/>
    <w:bookmarkStart w:name="z2143" w:id="508"/>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508"/>
    <w:bookmarkStart w:name="z2144" w:id="509"/>
    <w:p>
      <w:pPr>
        <w:spacing w:after="0"/>
        <w:ind w:left="0"/>
        <w:jc w:val="both"/>
      </w:pPr>
      <w:r>
        <w:rPr>
          <w:rFonts w:ascii="Times New Roman"/>
          <w:b w:val="false"/>
          <w:i w:val="false"/>
          <w:color w:val="000000"/>
          <w:sz w:val="28"/>
        </w:rPr>
        <w:t>
      8. Департаменттің заңды мекенжайы: Қазақстан Республикасы, 060007, Атырау облысы, Атырау қаласы, Махамбет Өтемісұлы көшесі, 118 Е үй, блок №2;</w:t>
      </w:r>
    </w:p>
    <w:bookmarkEnd w:id="509"/>
    <w:bookmarkStart w:name="z2145" w:id="510"/>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Атырау облысы бойынша департаменті" республикалық мемлекеттік мекемеcі.</w:t>
      </w:r>
    </w:p>
    <w:bookmarkEnd w:id="510"/>
    <w:bookmarkStart w:name="z2146" w:id="51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11"/>
    <w:bookmarkStart w:name="z2147" w:id="512"/>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512"/>
    <w:bookmarkStart w:name="z2148" w:id="513"/>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513"/>
    <w:bookmarkStart w:name="z2149" w:id="514"/>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514"/>
    <w:bookmarkStart w:name="z2150" w:id="515"/>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515"/>
    <w:bookmarkStart w:name="z2151" w:id="516"/>
    <w:p>
      <w:pPr>
        <w:spacing w:after="0"/>
        <w:ind w:left="0"/>
        <w:jc w:val="both"/>
      </w:pPr>
      <w:r>
        <w:rPr>
          <w:rFonts w:ascii="Times New Roman"/>
          <w:b w:val="false"/>
          <w:i w:val="false"/>
          <w:color w:val="000000"/>
          <w:sz w:val="28"/>
        </w:rPr>
        <w:t>
      13. Департаменттің міндеттері:</w:t>
      </w:r>
    </w:p>
    <w:bookmarkEnd w:id="516"/>
    <w:bookmarkStart w:name="z2152" w:id="517"/>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517"/>
    <w:bookmarkStart w:name="z2153" w:id="518"/>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518"/>
    <w:bookmarkStart w:name="z2154" w:id="519"/>
    <w:p>
      <w:pPr>
        <w:spacing w:after="0"/>
        <w:ind w:left="0"/>
        <w:jc w:val="both"/>
      </w:pPr>
      <w:r>
        <w:rPr>
          <w:rFonts w:ascii="Times New Roman"/>
          <w:b w:val="false"/>
          <w:i w:val="false"/>
          <w:color w:val="000000"/>
          <w:sz w:val="28"/>
        </w:rPr>
        <w:t>
      14. Департаменттің өкілеттіктері:</w:t>
      </w:r>
    </w:p>
    <w:bookmarkEnd w:id="519"/>
    <w:bookmarkStart w:name="z2155" w:id="520"/>
    <w:p>
      <w:pPr>
        <w:spacing w:after="0"/>
        <w:ind w:left="0"/>
        <w:jc w:val="both"/>
      </w:pPr>
      <w:r>
        <w:rPr>
          <w:rFonts w:ascii="Times New Roman"/>
          <w:b w:val="false"/>
          <w:i w:val="false"/>
          <w:color w:val="000000"/>
          <w:sz w:val="28"/>
        </w:rPr>
        <w:t>
      1) құқықтар:</w:t>
      </w:r>
    </w:p>
    <w:bookmarkEnd w:id="520"/>
    <w:bookmarkStart w:name="z2156" w:id="521"/>
    <w:p>
      <w:pPr>
        <w:spacing w:after="0"/>
        <w:ind w:left="0"/>
        <w:jc w:val="both"/>
      </w:pPr>
      <w:r>
        <w:rPr>
          <w:rFonts w:ascii="Times New Roman"/>
          <w:b w:val="false"/>
          <w:i w:val="false"/>
          <w:color w:val="000000"/>
          <w:sz w:val="28"/>
        </w:rPr>
        <w:t>
      өз құзыреті шегінде құқықтық актілерді шығару;</w:t>
      </w:r>
    </w:p>
    <w:bookmarkEnd w:id="521"/>
    <w:bookmarkStart w:name="z2157" w:id="522"/>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522"/>
    <w:bookmarkStart w:name="z2158" w:id="523"/>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523"/>
    <w:bookmarkStart w:name="z2159" w:id="524"/>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524"/>
    <w:bookmarkStart w:name="z2160" w:id="525"/>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525"/>
    <w:bookmarkStart w:name="z2161" w:id="526"/>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526"/>
    <w:bookmarkStart w:name="z2162" w:id="527"/>
    <w:p>
      <w:pPr>
        <w:spacing w:after="0"/>
        <w:ind w:left="0"/>
        <w:jc w:val="both"/>
      </w:pPr>
      <w:r>
        <w:rPr>
          <w:rFonts w:ascii="Times New Roman"/>
          <w:b w:val="false"/>
          <w:i w:val="false"/>
          <w:color w:val="000000"/>
          <w:sz w:val="28"/>
        </w:rPr>
        <w:t>
      өз атынан азаматтық-құқықтық қатынастарға түсу;</w:t>
      </w:r>
    </w:p>
    <w:bookmarkEnd w:id="527"/>
    <w:bookmarkStart w:name="z2163" w:id="528"/>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528"/>
    <w:bookmarkStart w:name="z2164" w:id="529"/>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529"/>
    <w:bookmarkStart w:name="z2165" w:id="530"/>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530"/>
    <w:bookmarkStart w:name="z2166" w:id="531"/>
    <w:p>
      <w:pPr>
        <w:spacing w:after="0"/>
        <w:ind w:left="0"/>
        <w:jc w:val="both"/>
      </w:pPr>
      <w:r>
        <w:rPr>
          <w:rFonts w:ascii="Times New Roman"/>
          <w:b w:val="false"/>
          <w:i w:val="false"/>
          <w:color w:val="000000"/>
          <w:sz w:val="28"/>
        </w:rPr>
        <w:t xml:space="preserve">
      2) міндеттері: </w:t>
      </w:r>
    </w:p>
    <w:bookmarkEnd w:id="531"/>
    <w:bookmarkStart w:name="z2167" w:id="532"/>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532"/>
    <w:bookmarkStart w:name="z2168" w:id="533"/>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533"/>
    <w:bookmarkStart w:name="z2169" w:id="534"/>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534"/>
    <w:bookmarkStart w:name="z2170" w:id="535"/>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535"/>
    <w:bookmarkStart w:name="z2171" w:id="536"/>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536"/>
    <w:bookmarkStart w:name="z2172" w:id="537"/>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537"/>
    <w:bookmarkStart w:name="z2173" w:id="538"/>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538"/>
    <w:bookmarkStart w:name="z2174" w:id="539"/>
    <w:p>
      <w:pPr>
        <w:spacing w:after="0"/>
        <w:ind w:left="0"/>
        <w:jc w:val="both"/>
      </w:pPr>
      <w:r>
        <w:rPr>
          <w:rFonts w:ascii="Times New Roman"/>
          <w:b w:val="false"/>
          <w:i w:val="false"/>
          <w:color w:val="000000"/>
          <w:sz w:val="28"/>
        </w:rPr>
        <w:t>
      15. Департаменттің функциялары:</w:t>
      </w:r>
    </w:p>
    <w:bookmarkEnd w:id="539"/>
    <w:bookmarkStart w:name="z2175" w:id="540"/>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540"/>
    <w:bookmarkStart w:name="z2176" w:id="541"/>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541"/>
    <w:bookmarkStart w:name="z2177" w:id="542"/>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542"/>
    <w:bookmarkStart w:name="z2178" w:id="543"/>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543"/>
    <w:bookmarkStart w:name="z2179" w:id="544"/>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544"/>
    <w:bookmarkStart w:name="z2180" w:id="545"/>
    <w:p>
      <w:pPr>
        <w:spacing w:after="0"/>
        <w:ind w:left="0"/>
        <w:jc w:val="both"/>
      </w:pPr>
      <w:r>
        <w:rPr>
          <w:rFonts w:ascii="Times New Roman"/>
          <w:b w:val="false"/>
          <w:i w:val="false"/>
          <w:color w:val="000000"/>
          <w:sz w:val="28"/>
        </w:rPr>
        <w:t>
      6) медициналық-әлеуметтік сараптама жүргізу;</w:t>
      </w:r>
    </w:p>
    <w:bookmarkEnd w:id="545"/>
    <w:bookmarkStart w:name="z2181" w:id="546"/>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546"/>
    <w:bookmarkStart w:name="z2182" w:id="547"/>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547"/>
    <w:bookmarkStart w:name="z2183" w:id="548"/>
    <w:p>
      <w:pPr>
        <w:spacing w:after="0"/>
        <w:ind w:left="0"/>
        <w:jc w:val="both"/>
      </w:pPr>
      <w:r>
        <w:rPr>
          <w:rFonts w:ascii="Times New Roman"/>
          <w:b w:val="false"/>
          <w:i w:val="false"/>
          <w:color w:val="000000"/>
          <w:sz w:val="28"/>
        </w:rPr>
        <w:t>
      9) халықтың мүгедектiгi деңгейi мен себептерiн зерделеу;</w:t>
      </w:r>
    </w:p>
    <w:bookmarkEnd w:id="548"/>
    <w:bookmarkStart w:name="z2184" w:id="549"/>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549"/>
    <w:bookmarkStart w:name="z2185" w:id="550"/>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550"/>
    <w:bookmarkStart w:name="z2186" w:id="551"/>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551"/>
    <w:bookmarkStart w:name="z2187" w:id="552"/>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552"/>
    <w:bookmarkStart w:name="z2188" w:id="553"/>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553"/>
    <w:bookmarkStart w:name="z2189" w:id="554"/>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554"/>
    <w:bookmarkStart w:name="z2190" w:id="555"/>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555"/>
    <w:bookmarkStart w:name="z2191" w:id="556"/>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556"/>
    <w:bookmarkStart w:name="z2192" w:id="557"/>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557"/>
    <w:bookmarkStart w:name="z2193" w:id="558"/>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558"/>
    <w:bookmarkStart w:name="z2194" w:id="559"/>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559"/>
    <w:bookmarkStart w:name="z2195" w:id="560"/>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560"/>
    <w:bookmarkStart w:name="z2196" w:id="561"/>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561"/>
    <w:bookmarkStart w:name="z2197" w:id="562"/>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562"/>
    <w:bookmarkStart w:name="z2198" w:id="563"/>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563"/>
    <w:bookmarkStart w:name="z2199" w:id="564"/>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564"/>
    <w:bookmarkStart w:name="z2200" w:id="56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565"/>
    <w:bookmarkStart w:name="z2201" w:id="56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66"/>
    <w:bookmarkStart w:name="z2202" w:id="56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567"/>
    <w:bookmarkStart w:name="z2203" w:id="568"/>
    <w:p>
      <w:pPr>
        <w:spacing w:after="0"/>
        <w:ind w:left="0"/>
        <w:jc w:val="both"/>
      </w:pPr>
      <w:r>
        <w:rPr>
          <w:rFonts w:ascii="Times New Roman"/>
          <w:b w:val="false"/>
          <w:i w:val="false"/>
          <w:color w:val="000000"/>
          <w:sz w:val="28"/>
        </w:rPr>
        <w:t>
      19. Департамент басшысының өкілеттіктері:</w:t>
      </w:r>
    </w:p>
    <w:bookmarkEnd w:id="568"/>
    <w:bookmarkStart w:name="z2204" w:id="569"/>
    <w:p>
      <w:pPr>
        <w:spacing w:after="0"/>
        <w:ind w:left="0"/>
        <w:jc w:val="both"/>
      </w:pPr>
      <w:r>
        <w:rPr>
          <w:rFonts w:ascii="Times New Roman"/>
          <w:b w:val="false"/>
          <w:i w:val="false"/>
          <w:color w:val="000000"/>
          <w:sz w:val="28"/>
        </w:rPr>
        <w:t>
      1) департаменттің жұмысын ұйымдастырады;</w:t>
      </w:r>
    </w:p>
    <w:bookmarkEnd w:id="569"/>
    <w:bookmarkStart w:name="z2205" w:id="570"/>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570"/>
    <w:bookmarkStart w:name="z2206" w:id="571"/>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571"/>
    <w:bookmarkStart w:name="z2207" w:id="572"/>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572"/>
    <w:bookmarkStart w:name="z2208" w:id="573"/>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573"/>
    <w:bookmarkStart w:name="z2209" w:id="574"/>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574"/>
    <w:bookmarkStart w:name="z2210" w:id="575"/>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575"/>
    <w:bookmarkStart w:name="z2211" w:id="576"/>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576"/>
    <w:bookmarkStart w:name="z2212" w:id="577"/>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577"/>
    <w:bookmarkStart w:name="z2213" w:id="578"/>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578"/>
    <w:bookmarkStart w:name="z2214" w:id="579"/>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579"/>
    <w:bookmarkStart w:name="z2215" w:id="580"/>
    <w:p>
      <w:pPr>
        <w:spacing w:after="0"/>
        <w:ind w:left="0"/>
        <w:jc w:val="both"/>
      </w:pPr>
      <w:r>
        <w:rPr>
          <w:rFonts w:ascii="Times New Roman"/>
          <w:b w:val="false"/>
          <w:i w:val="false"/>
          <w:color w:val="000000"/>
          <w:sz w:val="28"/>
        </w:rPr>
        <w:t>
      21. Департамент басшысы орынбасары өкілеттіктері:</w:t>
      </w:r>
    </w:p>
    <w:bookmarkEnd w:id="580"/>
    <w:bookmarkStart w:name="z2216" w:id="581"/>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581"/>
    <w:bookmarkStart w:name="z2217" w:id="582"/>
    <w:p>
      <w:pPr>
        <w:spacing w:after="0"/>
        <w:ind w:left="0"/>
        <w:jc w:val="left"/>
      </w:pPr>
      <w:r>
        <w:rPr>
          <w:rFonts w:ascii="Times New Roman"/>
          <w:b/>
          <w:i w:val="false"/>
          <w:color w:val="000000"/>
        </w:rPr>
        <w:t xml:space="preserve"> 4-тарау. Департаменттің мүлкі</w:t>
      </w:r>
    </w:p>
    <w:bookmarkEnd w:id="582"/>
    <w:bookmarkStart w:name="z2218" w:id="583"/>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583"/>
    <w:bookmarkStart w:name="z2219" w:id="584"/>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84"/>
    <w:bookmarkStart w:name="z2220" w:id="585"/>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585"/>
    <w:bookmarkStart w:name="z2221" w:id="586"/>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586"/>
    <w:bookmarkStart w:name="z2222" w:id="587"/>
    <w:p>
      <w:pPr>
        <w:spacing w:after="0"/>
        <w:ind w:left="0"/>
        <w:jc w:val="left"/>
      </w:pPr>
      <w:r>
        <w:rPr>
          <w:rFonts w:ascii="Times New Roman"/>
          <w:b/>
          <w:i w:val="false"/>
          <w:color w:val="000000"/>
        </w:rPr>
        <w:t xml:space="preserve"> 5-тарау. Департаментті қайта ұйымдастыру және тарату</w:t>
      </w:r>
    </w:p>
    <w:bookmarkEnd w:id="587"/>
    <w:bookmarkStart w:name="z2223" w:id="588"/>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6-қосымша</w:t>
            </w:r>
          </w:p>
        </w:tc>
      </w:tr>
    </w:tbl>
    <w:bookmarkStart w:name="z493" w:id="589"/>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Батыс Қазақстан облысы бойынша департаменті" республикалық мемлекеттік мекемесінің  Ережесі</w:t>
      </w:r>
    </w:p>
    <w:bookmarkEnd w:id="589"/>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2224" w:id="590"/>
    <w:p>
      <w:pPr>
        <w:spacing w:after="0"/>
        <w:ind w:left="0"/>
        <w:jc w:val="left"/>
      </w:pPr>
      <w:r>
        <w:rPr>
          <w:rFonts w:ascii="Times New Roman"/>
          <w:b/>
          <w:i w:val="false"/>
          <w:color w:val="000000"/>
        </w:rPr>
        <w:t xml:space="preserve"> Жалпы ережелер</w:t>
      </w:r>
    </w:p>
    <w:bookmarkEnd w:id="590"/>
    <w:bookmarkStart w:name="z2225" w:id="591"/>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Батыс Қазақстан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591"/>
    <w:bookmarkStart w:name="z2226" w:id="592"/>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592"/>
    <w:bookmarkStart w:name="z2227" w:id="59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593"/>
    <w:bookmarkStart w:name="z2228" w:id="594"/>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594"/>
    <w:bookmarkStart w:name="z2229" w:id="595"/>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595"/>
    <w:bookmarkStart w:name="z2230" w:id="59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596"/>
    <w:bookmarkStart w:name="z2231" w:id="597"/>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597"/>
    <w:bookmarkStart w:name="z2232" w:id="598"/>
    <w:p>
      <w:pPr>
        <w:spacing w:after="0"/>
        <w:ind w:left="0"/>
        <w:jc w:val="both"/>
      </w:pPr>
      <w:r>
        <w:rPr>
          <w:rFonts w:ascii="Times New Roman"/>
          <w:b w:val="false"/>
          <w:i w:val="false"/>
          <w:color w:val="000000"/>
          <w:sz w:val="28"/>
        </w:rPr>
        <w:t>
      8. Департаменттің заңды мекенжайы: Қазақстан Республикасы, 090000, Батыс Қазақстан облысы, Орал қаласы, Сарайшық көшесі, 44/2 үй.</w:t>
      </w:r>
    </w:p>
    <w:bookmarkEnd w:id="598"/>
    <w:bookmarkStart w:name="z2233" w:id="599"/>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Батыс Қазақстан облысы бойынша департаменті" республикалық мемлекеттік мекемеcі.</w:t>
      </w:r>
    </w:p>
    <w:bookmarkEnd w:id="599"/>
    <w:bookmarkStart w:name="z2234" w:id="60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00"/>
    <w:bookmarkStart w:name="z2235" w:id="601"/>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601"/>
    <w:bookmarkStart w:name="z2236" w:id="602"/>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602"/>
    <w:bookmarkStart w:name="z2237" w:id="603"/>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603"/>
    <w:bookmarkStart w:name="z2238" w:id="604"/>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604"/>
    <w:bookmarkStart w:name="z2239" w:id="605"/>
    <w:p>
      <w:pPr>
        <w:spacing w:after="0"/>
        <w:ind w:left="0"/>
        <w:jc w:val="both"/>
      </w:pPr>
      <w:r>
        <w:rPr>
          <w:rFonts w:ascii="Times New Roman"/>
          <w:b w:val="false"/>
          <w:i w:val="false"/>
          <w:color w:val="000000"/>
          <w:sz w:val="28"/>
        </w:rPr>
        <w:t>
      13. Департаменттің міндеттері:</w:t>
      </w:r>
    </w:p>
    <w:bookmarkEnd w:id="605"/>
    <w:bookmarkStart w:name="z2240" w:id="606"/>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606"/>
    <w:bookmarkStart w:name="z2241" w:id="607"/>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607"/>
    <w:bookmarkStart w:name="z2242" w:id="608"/>
    <w:p>
      <w:pPr>
        <w:spacing w:after="0"/>
        <w:ind w:left="0"/>
        <w:jc w:val="both"/>
      </w:pPr>
      <w:r>
        <w:rPr>
          <w:rFonts w:ascii="Times New Roman"/>
          <w:b w:val="false"/>
          <w:i w:val="false"/>
          <w:color w:val="000000"/>
          <w:sz w:val="28"/>
        </w:rPr>
        <w:t>
      14. Департаменттің өкілеттіктері:</w:t>
      </w:r>
    </w:p>
    <w:bookmarkEnd w:id="608"/>
    <w:bookmarkStart w:name="z2243" w:id="609"/>
    <w:p>
      <w:pPr>
        <w:spacing w:after="0"/>
        <w:ind w:left="0"/>
        <w:jc w:val="both"/>
      </w:pPr>
      <w:r>
        <w:rPr>
          <w:rFonts w:ascii="Times New Roman"/>
          <w:b w:val="false"/>
          <w:i w:val="false"/>
          <w:color w:val="000000"/>
          <w:sz w:val="28"/>
        </w:rPr>
        <w:t>
      1) құқықтар:</w:t>
      </w:r>
    </w:p>
    <w:bookmarkEnd w:id="609"/>
    <w:bookmarkStart w:name="z2244" w:id="610"/>
    <w:p>
      <w:pPr>
        <w:spacing w:after="0"/>
        <w:ind w:left="0"/>
        <w:jc w:val="both"/>
      </w:pPr>
      <w:r>
        <w:rPr>
          <w:rFonts w:ascii="Times New Roman"/>
          <w:b w:val="false"/>
          <w:i w:val="false"/>
          <w:color w:val="000000"/>
          <w:sz w:val="28"/>
        </w:rPr>
        <w:t>
      өз құзыреті шегінде құқықтық актілерді шығару;</w:t>
      </w:r>
    </w:p>
    <w:bookmarkEnd w:id="610"/>
    <w:bookmarkStart w:name="z2245" w:id="611"/>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611"/>
    <w:bookmarkStart w:name="z2246" w:id="612"/>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612"/>
    <w:bookmarkStart w:name="z2247" w:id="613"/>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613"/>
    <w:bookmarkStart w:name="z2248" w:id="614"/>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614"/>
    <w:bookmarkStart w:name="z2249" w:id="615"/>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615"/>
    <w:bookmarkStart w:name="z2250" w:id="616"/>
    <w:p>
      <w:pPr>
        <w:spacing w:after="0"/>
        <w:ind w:left="0"/>
        <w:jc w:val="both"/>
      </w:pPr>
      <w:r>
        <w:rPr>
          <w:rFonts w:ascii="Times New Roman"/>
          <w:b w:val="false"/>
          <w:i w:val="false"/>
          <w:color w:val="000000"/>
          <w:sz w:val="28"/>
        </w:rPr>
        <w:t>
      өз атынан азаматтық-құқықтық қатынастарға түсу;</w:t>
      </w:r>
    </w:p>
    <w:bookmarkEnd w:id="616"/>
    <w:bookmarkStart w:name="z2251" w:id="617"/>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617"/>
    <w:bookmarkStart w:name="z2252" w:id="618"/>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618"/>
    <w:bookmarkStart w:name="z2253" w:id="619"/>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619"/>
    <w:bookmarkStart w:name="z2254" w:id="620"/>
    <w:p>
      <w:pPr>
        <w:spacing w:after="0"/>
        <w:ind w:left="0"/>
        <w:jc w:val="both"/>
      </w:pPr>
      <w:r>
        <w:rPr>
          <w:rFonts w:ascii="Times New Roman"/>
          <w:b w:val="false"/>
          <w:i w:val="false"/>
          <w:color w:val="000000"/>
          <w:sz w:val="28"/>
        </w:rPr>
        <w:t xml:space="preserve">
      2) міндеттері: </w:t>
      </w:r>
    </w:p>
    <w:bookmarkEnd w:id="620"/>
    <w:bookmarkStart w:name="z2255" w:id="621"/>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621"/>
    <w:bookmarkStart w:name="z2256" w:id="622"/>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622"/>
    <w:bookmarkStart w:name="z2257" w:id="623"/>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623"/>
    <w:bookmarkStart w:name="z2258" w:id="624"/>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624"/>
    <w:bookmarkStart w:name="z2259" w:id="625"/>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625"/>
    <w:bookmarkStart w:name="z2260" w:id="626"/>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626"/>
    <w:bookmarkStart w:name="z2261" w:id="627"/>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627"/>
    <w:bookmarkStart w:name="z2262" w:id="628"/>
    <w:p>
      <w:pPr>
        <w:spacing w:after="0"/>
        <w:ind w:left="0"/>
        <w:jc w:val="both"/>
      </w:pPr>
      <w:r>
        <w:rPr>
          <w:rFonts w:ascii="Times New Roman"/>
          <w:b w:val="false"/>
          <w:i w:val="false"/>
          <w:color w:val="000000"/>
          <w:sz w:val="28"/>
        </w:rPr>
        <w:t>
      15. Департаменттің функциялары:</w:t>
      </w:r>
    </w:p>
    <w:bookmarkEnd w:id="628"/>
    <w:bookmarkStart w:name="z2263" w:id="629"/>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629"/>
    <w:bookmarkStart w:name="z2264" w:id="630"/>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630"/>
    <w:bookmarkStart w:name="z2265" w:id="631"/>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631"/>
    <w:bookmarkStart w:name="z2266" w:id="632"/>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632"/>
    <w:bookmarkStart w:name="z2267" w:id="633"/>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633"/>
    <w:bookmarkStart w:name="z2268" w:id="634"/>
    <w:p>
      <w:pPr>
        <w:spacing w:after="0"/>
        <w:ind w:left="0"/>
        <w:jc w:val="both"/>
      </w:pPr>
      <w:r>
        <w:rPr>
          <w:rFonts w:ascii="Times New Roman"/>
          <w:b w:val="false"/>
          <w:i w:val="false"/>
          <w:color w:val="000000"/>
          <w:sz w:val="28"/>
        </w:rPr>
        <w:t>
      6) медициналық-әлеуметтік сараптама жүргізу;</w:t>
      </w:r>
    </w:p>
    <w:bookmarkEnd w:id="634"/>
    <w:bookmarkStart w:name="z2269" w:id="635"/>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635"/>
    <w:bookmarkStart w:name="z2270" w:id="636"/>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636"/>
    <w:bookmarkStart w:name="z2271" w:id="637"/>
    <w:p>
      <w:pPr>
        <w:spacing w:after="0"/>
        <w:ind w:left="0"/>
        <w:jc w:val="both"/>
      </w:pPr>
      <w:r>
        <w:rPr>
          <w:rFonts w:ascii="Times New Roman"/>
          <w:b w:val="false"/>
          <w:i w:val="false"/>
          <w:color w:val="000000"/>
          <w:sz w:val="28"/>
        </w:rPr>
        <w:t>
      9) халықтың мүгедектiгi деңгейi мен себептерiн зерделеу;</w:t>
      </w:r>
    </w:p>
    <w:bookmarkEnd w:id="637"/>
    <w:bookmarkStart w:name="z2272" w:id="638"/>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638"/>
    <w:bookmarkStart w:name="z2273" w:id="639"/>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639"/>
    <w:bookmarkStart w:name="z2274" w:id="640"/>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640"/>
    <w:bookmarkStart w:name="z2275" w:id="641"/>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641"/>
    <w:bookmarkStart w:name="z2276" w:id="642"/>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642"/>
    <w:bookmarkStart w:name="z2277" w:id="643"/>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643"/>
    <w:bookmarkStart w:name="z2278" w:id="644"/>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644"/>
    <w:bookmarkStart w:name="z2279" w:id="645"/>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645"/>
    <w:bookmarkStart w:name="z2280" w:id="646"/>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646"/>
    <w:bookmarkStart w:name="z2281" w:id="647"/>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647"/>
    <w:bookmarkStart w:name="z2282" w:id="648"/>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648"/>
    <w:bookmarkStart w:name="z2283" w:id="649"/>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649"/>
    <w:bookmarkStart w:name="z2284" w:id="650"/>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650"/>
    <w:bookmarkStart w:name="z2285" w:id="651"/>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651"/>
    <w:bookmarkStart w:name="z2286" w:id="652"/>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652"/>
    <w:bookmarkStart w:name="z2287" w:id="653"/>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653"/>
    <w:bookmarkStart w:name="z2288" w:id="65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654"/>
    <w:bookmarkStart w:name="z2289" w:id="65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655"/>
    <w:bookmarkStart w:name="z2290" w:id="65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656"/>
    <w:bookmarkStart w:name="z2291" w:id="657"/>
    <w:p>
      <w:pPr>
        <w:spacing w:after="0"/>
        <w:ind w:left="0"/>
        <w:jc w:val="both"/>
      </w:pPr>
      <w:r>
        <w:rPr>
          <w:rFonts w:ascii="Times New Roman"/>
          <w:b w:val="false"/>
          <w:i w:val="false"/>
          <w:color w:val="000000"/>
          <w:sz w:val="28"/>
        </w:rPr>
        <w:t>
      19. Департамент басшысының өкілеттіктері:</w:t>
      </w:r>
    </w:p>
    <w:bookmarkEnd w:id="657"/>
    <w:bookmarkStart w:name="z2292" w:id="658"/>
    <w:p>
      <w:pPr>
        <w:spacing w:after="0"/>
        <w:ind w:left="0"/>
        <w:jc w:val="both"/>
      </w:pPr>
      <w:r>
        <w:rPr>
          <w:rFonts w:ascii="Times New Roman"/>
          <w:b w:val="false"/>
          <w:i w:val="false"/>
          <w:color w:val="000000"/>
          <w:sz w:val="28"/>
        </w:rPr>
        <w:t>
      1) департаменттің жұмысын ұйымдастырады;</w:t>
      </w:r>
    </w:p>
    <w:bookmarkEnd w:id="658"/>
    <w:bookmarkStart w:name="z2293" w:id="659"/>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659"/>
    <w:bookmarkStart w:name="z2294" w:id="660"/>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660"/>
    <w:bookmarkStart w:name="z2295" w:id="661"/>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661"/>
    <w:bookmarkStart w:name="z2296" w:id="662"/>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662"/>
    <w:bookmarkStart w:name="z2297" w:id="663"/>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663"/>
    <w:bookmarkStart w:name="z2298" w:id="664"/>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664"/>
    <w:bookmarkStart w:name="z2299" w:id="665"/>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665"/>
    <w:bookmarkStart w:name="z2300" w:id="666"/>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666"/>
    <w:bookmarkStart w:name="z2301" w:id="667"/>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667"/>
    <w:bookmarkStart w:name="z2302" w:id="668"/>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668"/>
    <w:bookmarkStart w:name="z2303" w:id="669"/>
    <w:p>
      <w:pPr>
        <w:spacing w:after="0"/>
        <w:ind w:left="0"/>
        <w:jc w:val="both"/>
      </w:pPr>
      <w:r>
        <w:rPr>
          <w:rFonts w:ascii="Times New Roman"/>
          <w:b w:val="false"/>
          <w:i w:val="false"/>
          <w:color w:val="000000"/>
          <w:sz w:val="28"/>
        </w:rPr>
        <w:t>
      21. Департамент басшысы орынбасары өкілеттіктері:</w:t>
      </w:r>
    </w:p>
    <w:bookmarkEnd w:id="669"/>
    <w:bookmarkStart w:name="z2304" w:id="670"/>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670"/>
    <w:bookmarkStart w:name="z2305" w:id="671"/>
    <w:p>
      <w:pPr>
        <w:spacing w:after="0"/>
        <w:ind w:left="0"/>
        <w:jc w:val="left"/>
      </w:pPr>
      <w:r>
        <w:rPr>
          <w:rFonts w:ascii="Times New Roman"/>
          <w:b/>
          <w:i w:val="false"/>
          <w:color w:val="000000"/>
        </w:rPr>
        <w:t xml:space="preserve"> 4-тарау. Департаменттің мүлкі</w:t>
      </w:r>
    </w:p>
    <w:bookmarkEnd w:id="671"/>
    <w:bookmarkStart w:name="z2306" w:id="672"/>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672"/>
    <w:bookmarkStart w:name="z2307" w:id="673"/>
    <w:p>
      <w:pPr>
        <w:spacing w:after="0"/>
        <w:ind w:left="0"/>
        <w:jc w:val="both"/>
      </w:pPr>
      <w:r>
        <w:rPr>
          <w:rFonts w:ascii="Times New Roman"/>
          <w:b w:val="false"/>
          <w:i w:val="false"/>
          <w:color w:val="000000"/>
          <w:sz w:val="28"/>
        </w:rPr>
        <w:t>
      23.Департаменттің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73"/>
    <w:bookmarkStart w:name="z2308" w:id="674"/>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674"/>
    <w:bookmarkStart w:name="z2309" w:id="675"/>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675"/>
    <w:bookmarkStart w:name="z2310" w:id="676"/>
    <w:p>
      <w:pPr>
        <w:spacing w:after="0"/>
        <w:ind w:left="0"/>
        <w:jc w:val="left"/>
      </w:pPr>
      <w:r>
        <w:rPr>
          <w:rFonts w:ascii="Times New Roman"/>
          <w:b/>
          <w:i w:val="false"/>
          <w:color w:val="000000"/>
        </w:rPr>
        <w:t xml:space="preserve"> 5-тарау. Департаментті қайта ұйымдастыру және тарату</w:t>
      </w:r>
    </w:p>
    <w:bookmarkEnd w:id="676"/>
    <w:bookmarkStart w:name="z2311" w:id="677"/>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7-қосымша</w:t>
            </w:r>
          </w:p>
        </w:tc>
      </w:tr>
    </w:tbl>
    <w:bookmarkStart w:name="z578" w:id="678"/>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Жамбыл облысы бойынша департаменті" республикалық мемлекеттік мекеменің Ережесі</w:t>
      </w:r>
    </w:p>
    <w:bookmarkEnd w:id="678"/>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2312" w:id="679"/>
    <w:p>
      <w:pPr>
        <w:spacing w:after="0"/>
        <w:ind w:left="0"/>
        <w:jc w:val="left"/>
      </w:pPr>
      <w:r>
        <w:rPr>
          <w:rFonts w:ascii="Times New Roman"/>
          <w:b/>
          <w:i w:val="false"/>
          <w:color w:val="000000"/>
        </w:rPr>
        <w:t xml:space="preserve"> Жалпы ережелер</w:t>
      </w:r>
    </w:p>
    <w:bookmarkEnd w:id="679"/>
    <w:bookmarkStart w:name="z2313" w:id="680"/>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Жамбыл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680"/>
    <w:bookmarkStart w:name="z2314" w:id="681"/>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681"/>
    <w:bookmarkStart w:name="z2315" w:id="68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682"/>
    <w:bookmarkStart w:name="z2316" w:id="68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683"/>
    <w:bookmarkStart w:name="z2317" w:id="684"/>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684"/>
    <w:bookmarkStart w:name="z2318" w:id="685"/>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685"/>
    <w:bookmarkStart w:name="z2319" w:id="686"/>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686"/>
    <w:bookmarkStart w:name="z2320" w:id="687"/>
    <w:p>
      <w:pPr>
        <w:spacing w:after="0"/>
        <w:ind w:left="0"/>
        <w:jc w:val="both"/>
      </w:pPr>
      <w:r>
        <w:rPr>
          <w:rFonts w:ascii="Times New Roman"/>
          <w:b w:val="false"/>
          <w:i w:val="false"/>
          <w:color w:val="000000"/>
          <w:sz w:val="28"/>
        </w:rPr>
        <w:t>
      8. Департаменттің заңды мекенжайы: Қазақстан Республикасы, 080000, Жамбыл облысы, Тараз қаласы, Қарахан көшесі, 1 үй;</w:t>
      </w:r>
    </w:p>
    <w:bookmarkEnd w:id="687"/>
    <w:bookmarkStart w:name="z2321" w:id="688"/>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Жамбыл облысы бойынша департаменті" республикалық мемлекеттік мекемеcі.</w:t>
      </w:r>
    </w:p>
    <w:bookmarkEnd w:id="688"/>
    <w:bookmarkStart w:name="z2322" w:id="68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89"/>
    <w:bookmarkStart w:name="z2323" w:id="690"/>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690"/>
    <w:bookmarkStart w:name="z2324" w:id="691"/>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691"/>
    <w:bookmarkStart w:name="z2325" w:id="692"/>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692"/>
    <w:bookmarkStart w:name="z2326" w:id="693"/>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693"/>
    <w:bookmarkStart w:name="z2327" w:id="694"/>
    <w:p>
      <w:pPr>
        <w:spacing w:after="0"/>
        <w:ind w:left="0"/>
        <w:jc w:val="both"/>
      </w:pPr>
      <w:r>
        <w:rPr>
          <w:rFonts w:ascii="Times New Roman"/>
          <w:b w:val="false"/>
          <w:i w:val="false"/>
          <w:color w:val="000000"/>
          <w:sz w:val="28"/>
        </w:rPr>
        <w:t>
      13. Департаменттің міндеттері:</w:t>
      </w:r>
    </w:p>
    <w:bookmarkEnd w:id="694"/>
    <w:bookmarkStart w:name="z2328" w:id="695"/>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695"/>
    <w:bookmarkStart w:name="z2329" w:id="696"/>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696"/>
    <w:bookmarkStart w:name="z2330" w:id="697"/>
    <w:p>
      <w:pPr>
        <w:spacing w:after="0"/>
        <w:ind w:left="0"/>
        <w:jc w:val="both"/>
      </w:pPr>
      <w:r>
        <w:rPr>
          <w:rFonts w:ascii="Times New Roman"/>
          <w:b w:val="false"/>
          <w:i w:val="false"/>
          <w:color w:val="000000"/>
          <w:sz w:val="28"/>
        </w:rPr>
        <w:t>
      14. Департаменттің өкілеттіктері:</w:t>
      </w:r>
    </w:p>
    <w:bookmarkEnd w:id="697"/>
    <w:bookmarkStart w:name="z2331" w:id="698"/>
    <w:p>
      <w:pPr>
        <w:spacing w:after="0"/>
        <w:ind w:left="0"/>
        <w:jc w:val="both"/>
      </w:pPr>
      <w:r>
        <w:rPr>
          <w:rFonts w:ascii="Times New Roman"/>
          <w:b w:val="false"/>
          <w:i w:val="false"/>
          <w:color w:val="000000"/>
          <w:sz w:val="28"/>
        </w:rPr>
        <w:t>
      1) құқықтар:</w:t>
      </w:r>
    </w:p>
    <w:bookmarkEnd w:id="698"/>
    <w:bookmarkStart w:name="z2332" w:id="699"/>
    <w:p>
      <w:pPr>
        <w:spacing w:after="0"/>
        <w:ind w:left="0"/>
        <w:jc w:val="both"/>
      </w:pPr>
      <w:r>
        <w:rPr>
          <w:rFonts w:ascii="Times New Roman"/>
          <w:b w:val="false"/>
          <w:i w:val="false"/>
          <w:color w:val="000000"/>
          <w:sz w:val="28"/>
        </w:rPr>
        <w:t>
      өз құзыреті шегінде құқықтық актілерді шығару;</w:t>
      </w:r>
    </w:p>
    <w:bookmarkEnd w:id="699"/>
    <w:bookmarkStart w:name="z2333" w:id="700"/>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700"/>
    <w:bookmarkStart w:name="z2334" w:id="701"/>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701"/>
    <w:bookmarkStart w:name="z2335" w:id="702"/>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702"/>
    <w:bookmarkStart w:name="z2336" w:id="703"/>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703"/>
    <w:bookmarkStart w:name="z2337" w:id="704"/>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704"/>
    <w:bookmarkStart w:name="z2338" w:id="705"/>
    <w:p>
      <w:pPr>
        <w:spacing w:after="0"/>
        <w:ind w:left="0"/>
        <w:jc w:val="both"/>
      </w:pPr>
      <w:r>
        <w:rPr>
          <w:rFonts w:ascii="Times New Roman"/>
          <w:b w:val="false"/>
          <w:i w:val="false"/>
          <w:color w:val="000000"/>
          <w:sz w:val="28"/>
        </w:rPr>
        <w:t>
      өз атынан азаматтық-құқықтық қатынастарға түсу;</w:t>
      </w:r>
    </w:p>
    <w:bookmarkEnd w:id="705"/>
    <w:bookmarkStart w:name="z2339" w:id="706"/>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706"/>
    <w:bookmarkStart w:name="z2340" w:id="707"/>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707"/>
    <w:bookmarkStart w:name="z2341" w:id="708"/>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708"/>
    <w:bookmarkStart w:name="z2342" w:id="709"/>
    <w:p>
      <w:pPr>
        <w:spacing w:after="0"/>
        <w:ind w:left="0"/>
        <w:jc w:val="both"/>
      </w:pPr>
      <w:r>
        <w:rPr>
          <w:rFonts w:ascii="Times New Roman"/>
          <w:b w:val="false"/>
          <w:i w:val="false"/>
          <w:color w:val="000000"/>
          <w:sz w:val="28"/>
        </w:rPr>
        <w:t xml:space="preserve">
      2) міндеттері: </w:t>
      </w:r>
    </w:p>
    <w:bookmarkEnd w:id="709"/>
    <w:bookmarkStart w:name="z2343" w:id="710"/>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710"/>
    <w:bookmarkStart w:name="z2344" w:id="711"/>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711"/>
    <w:bookmarkStart w:name="z2345" w:id="712"/>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712"/>
    <w:bookmarkStart w:name="z2346" w:id="713"/>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713"/>
    <w:bookmarkStart w:name="z2347" w:id="714"/>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714"/>
    <w:bookmarkStart w:name="z2348" w:id="715"/>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715"/>
    <w:bookmarkStart w:name="z2349" w:id="716"/>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716"/>
    <w:bookmarkStart w:name="z2350" w:id="717"/>
    <w:p>
      <w:pPr>
        <w:spacing w:after="0"/>
        <w:ind w:left="0"/>
        <w:jc w:val="both"/>
      </w:pPr>
      <w:r>
        <w:rPr>
          <w:rFonts w:ascii="Times New Roman"/>
          <w:b w:val="false"/>
          <w:i w:val="false"/>
          <w:color w:val="000000"/>
          <w:sz w:val="28"/>
        </w:rPr>
        <w:t>
      15. Департаменттің функциялары:</w:t>
      </w:r>
    </w:p>
    <w:bookmarkEnd w:id="717"/>
    <w:bookmarkStart w:name="z2351" w:id="718"/>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718"/>
    <w:bookmarkStart w:name="z2352" w:id="719"/>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719"/>
    <w:bookmarkStart w:name="z2353" w:id="720"/>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720"/>
    <w:bookmarkStart w:name="z2354" w:id="721"/>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721"/>
    <w:bookmarkStart w:name="z2355" w:id="722"/>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722"/>
    <w:bookmarkStart w:name="z2356" w:id="723"/>
    <w:p>
      <w:pPr>
        <w:spacing w:after="0"/>
        <w:ind w:left="0"/>
        <w:jc w:val="both"/>
      </w:pPr>
      <w:r>
        <w:rPr>
          <w:rFonts w:ascii="Times New Roman"/>
          <w:b w:val="false"/>
          <w:i w:val="false"/>
          <w:color w:val="000000"/>
          <w:sz w:val="28"/>
        </w:rPr>
        <w:t>
      6) медициналық-әлеуметтік сараптама жүргізу;</w:t>
      </w:r>
    </w:p>
    <w:bookmarkEnd w:id="723"/>
    <w:bookmarkStart w:name="z2357" w:id="724"/>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724"/>
    <w:bookmarkStart w:name="z2358" w:id="725"/>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725"/>
    <w:bookmarkStart w:name="z2359" w:id="726"/>
    <w:p>
      <w:pPr>
        <w:spacing w:after="0"/>
        <w:ind w:left="0"/>
        <w:jc w:val="both"/>
      </w:pPr>
      <w:r>
        <w:rPr>
          <w:rFonts w:ascii="Times New Roman"/>
          <w:b w:val="false"/>
          <w:i w:val="false"/>
          <w:color w:val="000000"/>
          <w:sz w:val="28"/>
        </w:rPr>
        <w:t>
      9) халықтың мүгедектiгi деңгейi мен себептерiн зерделеу;</w:t>
      </w:r>
    </w:p>
    <w:bookmarkEnd w:id="726"/>
    <w:bookmarkStart w:name="z2360" w:id="727"/>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727"/>
    <w:bookmarkStart w:name="z2361" w:id="728"/>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728"/>
    <w:bookmarkStart w:name="z2362" w:id="729"/>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729"/>
    <w:bookmarkStart w:name="z2363" w:id="730"/>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730"/>
    <w:bookmarkStart w:name="z2364" w:id="731"/>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731"/>
    <w:bookmarkStart w:name="z2365" w:id="732"/>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732"/>
    <w:bookmarkStart w:name="z2366" w:id="733"/>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733"/>
    <w:bookmarkStart w:name="z2367" w:id="734"/>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734"/>
    <w:bookmarkStart w:name="z2368" w:id="735"/>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735"/>
    <w:bookmarkStart w:name="z2369" w:id="736"/>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736"/>
    <w:bookmarkStart w:name="z2370" w:id="737"/>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737"/>
    <w:bookmarkStart w:name="z2371" w:id="738"/>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738"/>
    <w:bookmarkStart w:name="z2372" w:id="739"/>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739"/>
    <w:bookmarkStart w:name="z2373" w:id="740"/>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740"/>
    <w:bookmarkStart w:name="z2374" w:id="741"/>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741"/>
    <w:bookmarkStart w:name="z2375" w:id="742"/>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742"/>
    <w:bookmarkStart w:name="z2376" w:id="74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743"/>
    <w:bookmarkStart w:name="z2377" w:id="74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744"/>
    <w:bookmarkStart w:name="z2378" w:id="74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745"/>
    <w:bookmarkStart w:name="z2379" w:id="746"/>
    <w:p>
      <w:pPr>
        <w:spacing w:after="0"/>
        <w:ind w:left="0"/>
        <w:jc w:val="both"/>
      </w:pPr>
      <w:r>
        <w:rPr>
          <w:rFonts w:ascii="Times New Roman"/>
          <w:b w:val="false"/>
          <w:i w:val="false"/>
          <w:color w:val="000000"/>
          <w:sz w:val="28"/>
        </w:rPr>
        <w:t>
      19. Департамент басшысының өкілеттіктері:</w:t>
      </w:r>
    </w:p>
    <w:bookmarkEnd w:id="746"/>
    <w:bookmarkStart w:name="z2380" w:id="747"/>
    <w:p>
      <w:pPr>
        <w:spacing w:after="0"/>
        <w:ind w:left="0"/>
        <w:jc w:val="both"/>
      </w:pPr>
      <w:r>
        <w:rPr>
          <w:rFonts w:ascii="Times New Roman"/>
          <w:b w:val="false"/>
          <w:i w:val="false"/>
          <w:color w:val="000000"/>
          <w:sz w:val="28"/>
        </w:rPr>
        <w:t>
      1) департаменттің жұмысын ұйымдастырады;</w:t>
      </w:r>
    </w:p>
    <w:bookmarkEnd w:id="747"/>
    <w:bookmarkStart w:name="z2381" w:id="748"/>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748"/>
    <w:bookmarkStart w:name="z2382" w:id="749"/>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749"/>
    <w:bookmarkStart w:name="z2383" w:id="750"/>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750"/>
    <w:bookmarkStart w:name="z2384" w:id="751"/>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751"/>
    <w:bookmarkStart w:name="z2385" w:id="752"/>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752"/>
    <w:bookmarkStart w:name="z2386" w:id="753"/>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753"/>
    <w:bookmarkStart w:name="z2387" w:id="754"/>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754"/>
    <w:bookmarkStart w:name="z2388" w:id="755"/>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755"/>
    <w:bookmarkStart w:name="z2389" w:id="756"/>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756"/>
    <w:bookmarkStart w:name="z2390" w:id="757"/>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757"/>
    <w:bookmarkStart w:name="z2391" w:id="758"/>
    <w:p>
      <w:pPr>
        <w:spacing w:after="0"/>
        <w:ind w:left="0"/>
        <w:jc w:val="both"/>
      </w:pPr>
      <w:r>
        <w:rPr>
          <w:rFonts w:ascii="Times New Roman"/>
          <w:b w:val="false"/>
          <w:i w:val="false"/>
          <w:color w:val="000000"/>
          <w:sz w:val="28"/>
        </w:rPr>
        <w:t>
      21. Департамент басшысы орынбасары өкілеттіктері:</w:t>
      </w:r>
    </w:p>
    <w:bookmarkEnd w:id="758"/>
    <w:bookmarkStart w:name="z2392" w:id="759"/>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759"/>
    <w:bookmarkStart w:name="z2393" w:id="760"/>
    <w:p>
      <w:pPr>
        <w:spacing w:after="0"/>
        <w:ind w:left="0"/>
        <w:jc w:val="left"/>
      </w:pPr>
      <w:r>
        <w:rPr>
          <w:rFonts w:ascii="Times New Roman"/>
          <w:b/>
          <w:i w:val="false"/>
          <w:color w:val="000000"/>
        </w:rPr>
        <w:t xml:space="preserve"> 4-тарау. Департаменттің мүлкі</w:t>
      </w:r>
    </w:p>
    <w:bookmarkEnd w:id="760"/>
    <w:bookmarkStart w:name="z2394" w:id="761"/>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761"/>
    <w:bookmarkStart w:name="z2395" w:id="762"/>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2"/>
    <w:bookmarkStart w:name="z2396" w:id="763"/>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763"/>
    <w:bookmarkStart w:name="z2397" w:id="764"/>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764"/>
    <w:bookmarkStart w:name="z2398" w:id="765"/>
    <w:p>
      <w:pPr>
        <w:spacing w:after="0"/>
        <w:ind w:left="0"/>
        <w:jc w:val="left"/>
      </w:pPr>
      <w:r>
        <w:rPr>
          <w:rFonts w:ascii="Times New Roman"/>
          <w:b/>
          <w:i w:val="false"/>
          <w:color w:val="000000"/>
        </w:rPr>
        <w:t xml:space="preserve"> 5-тарау. Департаментті қайта ұйымдастыру және тарату</w:t>
      </w:r>
    </w:p>
    <w:bookmarkEnd w:id="765"/>
    <w:bookmarkStart w:name="z2399" w:id="766"/>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7-1 қосымша</w:t>
            </w:r>
          </w:p>
        </w:tc>
      </w:tr>
    </w:tbl>
    <w:bookmarkStart w:name="z1639" w:id="767"/>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Жетісу облысы бойынша департаменті" республикалық мемлекеттік мекемесінің ережесі</w:t>
      </w:r>
    </w:p>
    <w:bookmarkEnd w:id="767"/>
    <w:p>
      <w:pPr>
        <w:spacing w:after="0"/>
        <w:ind w:left="0"/>
        <w:jc w:val="both"/>
      </w:pPr>
      <w:r>
        <w:rPr>
          <w:rFonts w:ascii="Times New Roman"/>
          <w:b w:val="false"/>
          <w:i w:val="false"/>
          <w:color w:val="ff0000"/>
          <w:sz w:val="28"/>
        </w:rPr>
        <w:t xml:space="preserve">
      Ескерту. Бұйрық 7-1-қосымшамен толықтырылды - ҚР Еңбек және халықты әлеуметтік қорғау министрінің 14.07.2022 </w:t>
      </w:r>
      <w:r>
        <w:rPr>
          <w:rFonts w:ascii="Times New Roman"/>
          <w:b w:val="false"/>
          <w:i w:val="false"/>
          <w:color w:val="ff0000"/>
          <w:sz w:val="28"/>
        </w:rPr>
        <w:t>№ 261</w:t>
      </w:r>
      <w:r>
        <w:rPr>
          <w:rFonts w:ascii="Times New Roman"/>
          <w:b w:val="false"/>
          <w:i w:val="false"/>
          <w:color w:val="ff0000"/>
          <w:sz w:val="28"/>
        </w:rPr>
        <w:t xml:space="preserve">;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бұйрықтарымен.</w:t>
      </w:r>
    </w:p>
    <w:bookmarkStart w:name="z2400" w:id="768"/>
    <w:p>
      <w:pPr>
        <w:spacing w:after="0"/>
        <w:ind w:left="0"/>
        <w:jc w:val="left"/>
      </w:pPr>
      <w:r>
        <w:rPr>
          <w:rFonts w:ascii="Times New Roman"/>
          <w:b/>
          <w:i w:val="false"/>
          <w:color w:val="000000"/>
        </w:rPr>
        <w:t xml:space="preserve"> Жалпы ережелер</w:t>
      </w:r>
    </w:p>
    <w:bookmarkEnd w:id="768"/>
    <w:bookmarkStart w:name="z2401" w:id="769"/>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Жетісу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 Халықты әлеуметтік қорғау саласындағы реттеу және бақылау комитетінің (бұдан әрі – Комитет) аумақтық бөлімшесі болып табылады.</w:t>
      </w:r>
    </w:p>
    <w:bookmarkEnd w:id="769"/>
    <w:bookmarkStart w:name="z2402" w:id="770"/>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 </w:t>
      </w:r>
    </w:p>
    <w:bookmarkEnd w:id="770"/>
    <w:bookmarkStart w:name="z2403" w:id="77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мемлекеттік тілде жазылған мөртаңбасы, белгіленген үлгідегі бланкілері, сондай-ақ Қазақстан Республикасының заңнамасына сәйкес қазынашылық органдарында шоттар болады.</w:t>
      </w:r>
    </w:p>
    <w:bookmarkEnd w:id="771"/>
    <w:bookmarkStart w:name="z2404" w:id="772"/>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772"/>
    <w:bookmarkStart w:name="z2405" w:id="773"/>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773"/>
    <w:bookmarkStart w:name="z2406" w:id="774"/>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774"/>
    <w:bookmarkStart w:name="z2407" w:id="775"/>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775"/>
    <w:bookmarkStart w:name="z2408" w:id="776"/>
    <w:p>
      <w:pPr>
        <w:spacing w:after="0"/>
        <w:ind w:left="0"/>
        <w:jc w:val="both"/>
      </w:pPr>
      <w:r>
        <w:rPr>
          <w:rFonts w:ascii="Times New Roman"/>
          <w:b w:val="false"/>
          <w:i w:val="false"/>
          <w:color w:val="000000"/>
          <w:sz w:val="28"/>
        </w:rPr>
        <w:t>
      8. Департаменттің заңды мекенжайы: Қазақстан Республикасы, 040000, Жетісу облысы, Талдықорган қаласы, Медеу көшесі, уч. 47/1;</w:t>
      </w:r>
    </w:p>
    <w:bookmarkEnd w:id="776"/>
    <w:bookmarkStart w:name="z2409" w:id="777"/>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Жетісу облысы бойынша департаменті" республикалық мемлекеттік мекемеcі.</w:t>
      </w:r>
    </w:p>
    <w:bookmarkEnd w:id="777"/>
    <w:bookmarkStart w:name="z2410" w:id="77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78"/>
    <w:bookmarkStart w:name="z2411" w:id="779"/>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779"/>
    <w:bookmarkStart w:name="z2412" w:id="780"/>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780"/>
    <w:bookmarkStart w:name="z2413" w:id="781"/>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781"/>
    <w:bookmarkStart w:name="z2414" w:id="782"/>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782"/>
    <w:bookmarkStart w:name="z2415" w:id="783"/>
    <w:p>
      <w:pPr>
        <w:spacing w:after="0"/>
        <w:ind w:left="0"/>
        <w:jc w:val="both"/>
      </w:pPr>
      <w:r>
        <w:rPr>
          <w:rFonts w:ascii="Times New Roman"/>
          <w:b w:val="false"/>
          <w:i w:val="false"/>
          <w:color w:val="000000"/>
          <w:sz w:val="28"/>
        </w:rPr>
        <w:t>
      13. Департаменттің міндеттері:</w:t>
      </w:r>
    </w:p>
    <w:bookmarkEnd w:id="783"/>
    <w:bookmarkStart w:name="z2416" w:id="784"/>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784"/>
    <w:bookmarkStart w:name="z2417" w:id="785"/>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785"/>
    <w:bookmarkStart w:name="z2418" w:id="786"/>
    <w:p>
      <w:pPr>
        <w:spacing w:after="0"/>
        <w:ind w:left="0"/>
        <w:jc w:val="both"/>
      </w:pPr>
      <w:r>
        <w:rPr>
          <w:rFonts w:ascii="Times New Roman"/>
          <w:b w:val="false"/>
          <w:i w:val="false"/>
          <w:color w:val="000000"/>
          <w:sz w:val="28"/>
        </w:rPr>
        <w:t>
      14. Департаменттің өкілеттіктері:</w:t>
      </w:r>
    </w:p>
    <w:bookmarkEnd w:id="786"/>
    <w:bookmarkStart w:name="z2419" w:id="787"/>
    <w:p>
      <w:pPr>
        <w:spacing w:after="0"/>
        <w:ind w:left="0"/>
        <w:jc w:val="both"/>
      </w:pPr>
      <w:r>
        <w:rPr>
          <w:rFonts w:ascii="Times New Roman"/>
          <w:b w:val="false"/>
          <w:i w:val="false"/>
          <w:color w:val="000000"/>
          <w:sz w:val="28"/>
        </w:rPr>
        <w:t>
      1) құқықтар:</w:t>
      </w:r>
    </w:p>
    <w:bookmarkEnd w:id="787"/>
    <w:bookmarkStart w:name="z2420" w:id="788"/>
    <w:p>
      <w:pPr>
        <w:spacing w:after="0"/>
        <w:ind w:left="0"/>
        <w:jc w:val="both"/>
      </w:pPr>
      <w:r>
        <w:rPr>
          <w:rFonts w:ascii="Times New Roman"/>
          <w:b w:val="false"/>
          <w:i w:val="false"/>
          <w:color w:val="000000"/>
          <w:sz w:val="28"/>
        </w:rPr>
        <w:t>
      өз құзыреті шегінде құқықтық актілерді шығару;</w:t>
      </w:r>
    </w:p>
    <w:bookmarkEnd w:id="788"/>
    <w:bookmarkStart w:name="z2421" w:id="789"/>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 зейнетақымен және әлеуметтік қамсыздандыру, мүгедектігі бар адамдарды әлеуметтік қорғау және арнаулы әлеуметтік қызметтер көрсету саласындағы заңнама талаптарының сақталуы бойынша тексеруді және профилактикалық бақылауды жүзеге асыру;</w:t>
      </w:r>
    </w:p>
    <w:bookmarkEnd w:id="789"/>
    <w:bookmarkStart w:name="z2422" w:id="790"/>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790"/>
    <w:bookmarkStart w:name="z2423" w:id="791"/>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791"/>
    <w:bookmarkStart w:name="z2424" w:id="792"/>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792"/>
    <w:bookmarkStart w:name="z2425" w:id="793"/>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793"/>
    <w:bookmarkStart w:name="z2426" w:id="794"/>
    <w:p>
      <w:pPr>
        <w:spacing w:after="0"/>
        <w:ind w:left="0"/>
        <w:jc w:val="both"/>
      </w:pPr>
      <w:r>
        <w:rPr>
          <w:rFonts w:ascii="Times New Roman"/>
          <w:b w:val="false"/>
          <w:i w:val="false"/>
          <w:color w:val="000000"/>
          <w:sz w:val="28"/>
        </w:rPr>
        <w:t>
      өз атынан азаматтық-құқықтық қатынастарға түсу;</w:t>
      </w:r>
    </w:p>
    <w:bookmarkEnd w:id="794"/>
    <w:bookmarkStart w:name="z2427" w:id="795"/>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795"/>
    <w:bookmarkStart w:name="z2428" w:id="796"/>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796"/>
    <w:bookmarkStart w:name="z2429" w:id="797"/>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797"/>
    <w:bookmarkStart w:name="z2430" w:id="798"/>
    <w:p>
      <w:pPr>
        <w:spacing w:after="0"/>
        <w:ind w:left="0"/>
        <w:jc w:val="both"/>
      </w:pPr>
      <w:r>
        <w:rPr>
          <w:rFonts w:ascii="Times New Roman"/>
          <w:b w:val="false"/>
          <w:i w:val="false"/>
          <w:color w:val="000000"/>
          <w:sz w:val="28"/>
        </w:rPr>
        <w:t xml:space="preserve">
      2) міндеттері: </w:t>
      </w:r>
    </w:p>
    <w:bookmarkEnd w:id="798"/>
    <w:bookmarkStart w:name="z2431" w:id="799"/>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799"/>
    <w:bookmarkStart w:name="z2432" w:id="800"/>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800"/>
    <w:bookmarkStart w:name="z2433" w:id="801"/>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801"/>
    <w:bookmarkStart w:name="z2434" w:id="802"/>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802"/>
    <w:bookmarkStart w:name="z2435" w:id="803"/>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803"/>
    <w:bookmarkStart w:name="z2436" w:id="804"/>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804"/>
    <w:bookmarkStart w:name="z2437" w:id="805"/>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805"/>
    <w:bookmarkStart w:name="z2438" w:id="806"/>
    <w:p>
      <w:pPr>
        <w:spacing w:after="0"/>
        <w:ind w:left="0"/>
        <w:jc w:val="both"/>
      </w:pPr>
      <w:r>
        <w:rPr>
          <w:rFonts w:ascii="Times New Roman"/>
          <w:b w:val="false"/>
          <w:i w:val="false"/>
          <w:color w:val="000000"/>
          <w:sz w:val="28"/>
        </w:rPr>
        <w:t>
      15. Департаменттің функциялары:</w:t>
      </w:r>
    </w:p>
    <w:bookmarkEnd w:id="806"/>
    <w:bookmarkStart w:name="z2439" w:id="807"/>
    <w:p>
      <w:pPr>
        <w:spacing w:after="0"/>
        <w:ind w:left="0"/>
        <w:jc w:val="both"/>
      </w:pPr>
      <w:r>
        <w:rPr>
          <w:rFonts w:ascii="Times New Roman"/>
          <w:b w:val="false"/>
          <w:i w:val="false"/>
          <w:color w:val="000000"/>
          <w:sz w:val="28"/>
        </w:rPr>
        <w:t>
      1)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бөлігінде мониторингті және тәуекелдерді бағалауын ұйымдастыру;</w:t>
      </w:r>
    </w:p>
    <w:bookmarkEnd w:id="807"/>
    <w:bookmarkStart w:name="z2440" w:id="808"/>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808"/>
    <w:bookmarkStart w:name="z2441" w:id="809"/>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809"/>
    <w:bookmarkStart w:name="z2442" w:id="810"/>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810"/>
    <w:bookmarkStart w:name="z2443" w:id="811"/>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811"/>
    <w:bookmarkStart w:name="z2444" w:id="812"/>
    <w:p>
      <w:pPr>
        <w:spacing w:after="0"/>
        <w:ind w:left="0"/>
        <w:jc w:val="both"/>
      </w:pPr>
      <w:r>
        <w:rPr>
          <w:rFonts w:ascii="Times New Roman"/>
          <w:b w:val="false"/>
          <w:i w:val="false"/>
          <w:color w:val="000000"/>
          <w:sz w:val="28"/>
        </w:rPr>
        <w:t>
      6) медициналық-әлеуметтік сараптама жүргізу;</w:t>
      </w:r>
    </w:p>
    <w:bookmarkEnd w:id="812"/>
    <w:bookmarkStart w:name="z2445" w:id="813"/>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813"/>
    <w:bookmarkStart w:name="z2446" w:id="814"/>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814"/>
    <w:bookmarkStart w:name="z2447" w:id="815"/>
    <w:p>
      <w:pPr>
        <w:spacing w:after="0"/>
        <w:ind w:left="0"/>
        <w:jc w:val="both"/>
      </w:pPr>
      <w:r>
        <w:rPr>
          <w:rFonts w:ascii="Times New Roman"/>
          <w:b w:val="false"/>
          <w:i w:val="false"/>
          <w:color w:val="000000"/>
          <w:sz w:val="28"/>
        </w:rPr>
        <w:t>
      9) халықтың мүгедектiгi деңгейi мен себептерiн зерделеу;</w:t>
      </w:r>
    </w:p>
    <w:bookmarkEnd w:id="815"/>
    <w:bookmarkStart w:name="z2448" w:id="816"/>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816"/>
    <w:bookmarkStart w:name="z2449" w:id="817"/>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817"/>
    <w:bookmarkStart w:name="z2450" w:id="818"/>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818"/>
    <w:bookmarkStart w:name="z2451" w:id="819"/>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819"/>
    <w:bookmarkStart w:name="z2452" w:id="820"/>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820"/>
    <w:bookmarkStart w:name="z2453" w:id="821"/>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821"/>
    <w:bookmarkStart w:name="z2454" w:id="822"/>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822"/>
    <w:bookmarkStart w:name="z2455" w:id="823"/>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823"/>
    <w:bookmarkStart w:name="z2456" w:id="824"/>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824"/>
    <w:bookmarkStart w:name="z2457" w:id="825"/>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825"/>
    <w:bookmarkStart w:name="z2458" w:id="826"/>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826"/>
    <w:bookmarkStart w:name="z2459" w:id="827"/>
    <w:p>
      <w:pPr>
        <w:spacing w:after="0"/>
        <w:ind w:left="0"/>
        <w:jc w:val="both"/>
      </w:pPr>
      <w:r>
        <w:rPr>
          <w:rFonts w:ascii="Times New Roman"/>
          <w:b w:val="false"/>
          <w:i w:val="false"/>
          <w:color w:val="000000"/>
          <w:sz w:val="28"/>
        </w:rPr>
        <w:t>
      21) мүгедектігі бар адамдарды әлеуметтік қорғау, арнаулы әлеуметтік қызметтер көрсету, әлеуметтік қамсыздандыру, оның ішінде әлеуметтік төлемдерді уақтылы және дұрыс тағайындау, мемлекеттік корпорацияның әлеуметтік төлемдерді алушыға уақтылы және толық аудару бөлігінде зейнетақымен қамсыздандыру және міндетті әлеуметтік сақтандыру мәселелері бойынша жеке, заңды тұлғалар, кәсіпкерлік субъектілері мен төмен тұрған мемлекеттік әлеуметтік инспектор арасында келіспеушіліктерді қарау;</w:t>
      </w:r>
    </w:p>
    <w:bookmarkEnd w:id="827"/>
    <w:bookmarkStart w:name="z2460" w:id="828"/>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828"/>
    <w:bookmarkStart w:name="z2461" w:id="829"/>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829"/>
    <w:bookmarkStart w:name="z2462" w:id="830"/>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830"/>
    <w:bookmarkStart w:name="z2463" w:id="831"/>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831"/>
    <w:bookmarkStart w:name="z2464" w:id="83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832"/>
    <w:bookmarkStart w:name="z2465" w:id="83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833"/>
    <w:bookmarkStart w:name="z2466" w:id="83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834"/>
    <w:bookmarkStart w:name="z2467" w:id="835"/>
    <w:p>
      <w:pPr>
        <w:spacing w:after="0"/>
        <w:ind w:left="0"/>
        <w:jc w:val="both"/>
      </w:pPr>
      <w:r>
        <w:rPr>
          <w:rFonts w:ascii="Times New Roman"/>
          <w:b w:val="false"/>
          <w:i w:val="false"/>
          <w:color w:val="000000"/>
          <w:sz w:val="28"/>
        </w:rPr>
        <w:t>
      19. Департамент басшысының өкілеттіктері:</w:t>
      </w:r>
    </w:p>
    <w:bookmarkEnd w:id="835"/>
    <w:bookmarkStart w:name="z2468" w:id="836"/>
    <w:p>
      <w:pPr>
        <w:spacing w:after="0"/>
        <w:ind w:left="0"/>
        <w:jc w:val="both"/>
      </w:pPr>
      <w:r>
        <w:rPr>
          <w:rFonts w:ascii="Times New Roman"/>
          <w:b w:val="false"/>
          <w:i w:val="false"/>
          <w:color w:val="000000"/>
          <w:sz w:val="28"/>
        </w:rPr>
        <w:t>
      1) департаменттің жұмысын ұйымдастырады;</w:t>
      </w:r>
    </w:p>
    <w:bookmarkEnd w:id="836"/>
    <w:bookmarkStart w:name="z2469" w:id="837"/>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837"/>
    <w:bookmarkStart w:name="z2470" w:id="838"/>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838"/>
    <w:bookmarkStart w:name="z2471" w:id="839"/>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839"/>
    <w:bookmarkStart w:name="z2472" w:id="840"/>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840"/>
    <w:bookmarkStart w:name="z2473" w:id="841"/>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841"/>
    <w:bookmarkStart w:name="z2474" w:id="842"/>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842"/>
    <w:bookmarkStart w:name="z2475" w:id="843"/>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843"/>
    <w:bookmarkStart w:name="z2476" w:id="844"/>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844"/>
    <w:bookmarkStart w:name="z2477" w:id="845"/>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845"/>
    <w:bookmarkStart w:name="z2478" w:id="846"/>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846"/>
    <w:bookmarkStart w:name="z2479" w:id="847"/>
    <w:p>
      <w:pPr>
        <w:spacing w:after="0"/>
        <w:ind w:left="0"/>
        <w:jc w:val="both"/>
      </w:pPr>
      <w:r>
        <w:rPr>
          <w:rFonts w:ascii="Times New Roman"/>
          <w:b w:val="false"/>
          <w:i w:val="false"/>
          <w:color w:val="000000"/>
          <w:sz w:val="28"/>
        </w:rPr>
        <w:t>
      21. Департамент басшысы орынбасары өкілеттіктері:</w:t>
      </w:r>
    </w:p>
    <w:bookmarkEnd w:id="847"/>
    <w:bookmarkStart w:name="z2480" w:id="848"/>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848"/>
    <w:bookmarkStart w:name="z2481" w:id="849"/>
    <w:p>
      <w:pPr>
        <w:spacing w:after="0"/>
        <w:ind w:left="0"/>
        <w:jc w:val="left"/>
      </w:pPr>
      <w:r>
        <w:rPr>
          <w:rFonts w:ascii="Times New Roman"/>
          <w:b/>
          <w:i w:val="false"/>
          <w:color w:val="000000"/>
        </w:rPr>
        <w:t xml:space="preserve"> 4-тарау. Департаменттің мүлкі</w:t>
      </w:r>
    </w:p>
    <w:bookmarkEnd w:id="849"/>
    <w:bookmarkStart w:name="z2482" w:id="850"/>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850"/>
    <w:bookmarkStart w:name="z2483" w:id="851"/>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1"/>
    <w:bookmarkStart w:name="z2484" w:id="852"/>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852"/>
    <w:bookmarkStart w:name="z2485" w:id="853"/>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853"/>
    <w:bookmarkStart w:name="z2486" w:id="854"/>
    <w:p>
      <w:pPr>
        <w:spacing w:after="0"/>
        <w:ind w:left="0"/>
        <w:jc w:val="left"/>
      </w:pPr>
      <w:r>
        <w:rPr>
          <w:rFonts w:ascii="Times New Roman"/>
          <w:b/>
          <w:i w:val="false"/>
          <w:color w:val="000000"/>
        </w:rPr>
        <w:t xml:space="preserve"> 5-тарау. Департаментті қайта ұйымдастыру және тарату</w:t>
      </w:r>
    </w:p>
    <w:bookmarkEnd w:id="854"/>
    <w:bookmarkStart w:name="z2487" w:id="855"/>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8-қосымша</w:t>
            </w:r>
          </w:p>
        </w:tc>
      </w:tr>
    </w:tbl>
    <w:bookmarkStart w:name="z663" w:id="856"/>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Қарағанды облысы бойынша департаменті" республикалық мемлекеттік мекеменің  Ережесі</w:t>
      </w:r>
    </w:p>
    <w:bookmarkEnd w:id="856"/>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2488" w:id="857"/>
    <w:p>
      <w:pPr>
        <w:spacing w:after="0"/>
        <w:ind w:left="0"/>
        <w:jc w:val="left"/>
      </w:pPr>
      <w:r>
        <w:rPr>
          <w:rFonts w:ascii="Times New Roman"/>
          <w:b/>
          <w:i w:val="false"/>
          <w:color w:val="000000"/>
        </w:rPr>
        <w:t xml:space="preserve"> Жалпы ережелер</w:t>
      </w:r>
    </w:p>
    <w:bookmarkEnd w:id="857"/>
    <w:bookmarkStart w:name="z2489" w:id="858"/>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Қарағанды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858"/>
    <w:bookmarkStart w:name="z2490" w:id="859"/>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859"/>
    <w:bookmarkStart w:name="z2491" w:id="86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860"/>
    <w:bookmarkStart w:name="z2492" w:id="86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861"/>
    <w:bookmarkStart w:name="z2493" w:id="862"/>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862"/>
    <w:bookmarkStart w:name="z2494" w:id="863"/>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863"/>
    <w:bookmarkStart w:name="z2495" w:id="864"/>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864"/>
    <w:bookmarkStart w:name="z2496" w:id="865"/>
    <w:p>
      <w:pPr>
        <w:spacing w:after="0"/>
        <w:ind w:left="0"/>
        <w:jc w:val="both"/>
      </w:pPr>
      <w:r>
        <w:rPr>
          <w:rFonts w:ascii="Times New Roman"/>
          <w:b w:val="false"/>
          <w:i w:val="false"/>
          <w:color w:val="000000"/>
          <w:sz w:val="28"/>
        </w:rPr>
        <w:t>
      8. Департаменттің заңды мекенжайы: Қазақстан Республикасы, 100009, Қарағанды облысы, Қарағанда қаласы, Қазыбек би ауданы, Ермеков көшесі, 73/1 құрылысы.</w:t>
      </w:r>
    </w:p>
    <w:bookmarkEnd w:id="865"/>
    <w:bookmarkStart w:name="z2497" w:id="866"/>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Қарағанды облысы бойынша департаменті" республикалық мемлекеттік мекемеcі.</w:t>
      </w:r>
    </w:p>
    <w:bookmarkEnd w:id="866"/>
    <w:bookmarkStart w:name="z2498" w:id="86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67"/>
    <w:bookmarkStart w:name="z2499" w:id="868"/>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868"/>
    <w:bookmarkStart w:name="z2500" w:id="869"/>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869"/>
    <w:bookmarkStart w:name="z2501" w:id="870"/>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870"/>
    <w:bookmarkStart w:name="z2502" w:id="871"/>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871"/>
    <w:bookmarkStart w:name="z2503" w:id="872"/>
    <w:p>
      <w:pPr>
        <w:spacing w:after="0"/>
        <w:ind w:left="0"/>
        <w:jc w:val="both"/>
      </w:pPr>
      <w:r>
        <w:rPr>
          <w:rFonts w:ascii="Times New Roman"/>
          <w:b w:val="false"/>
          <w:i w:val="false"/>
          <w:color w:val="000000"/>
          <w:sz w:val="28"/>
        </w:rPr>
        <w:t>
      13. Департаменттің міндеттері:</w:t>
      </w:r>
    </w:p>
    <w:bookmarkEnd w:id="872"/>
    <w:bookmarkStart w:name="z2504" w:id="873"/>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873"/>
    <w:bookmarkStart w:name="z2505" w:id="874"/>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874"/>
    <w:bookmarkStart w:name="z2506" w:id="875"/>
    <w:p>
      <w:pPr>
        <w:spacing w:after="0"/>
        <w:ind w:left="0"/>
        <w:jc w:val="both"/>
      </w:pPr>
      <w:r>
        <w:rPr>
          <w:rFonts w:ascii="Times New Roman"/>
          <w:b w:val="false"/>
          <w:i w:val="false"/>
          <w:color w:val="000000"/>
          <w:sz w:val="28"/>
        </w:rPr>
        <w:t>
      14. Департаменттің өкілеттіктері:</w:t>
      </w:r>
    </w:p>
    <w:bookmarkEnd w:id="875"/>
    <w:bookmarkStart w:name="z2507" w:id="876"/>
    <w:p>
      <w:pPr>
        <w:spacing w:after="0"/>
        <w:ind w:left="0"/>
        <w:jc w:val="both"/>
      </w:pPr>
      <w:r>
        <w:rPr>
          <w:rFonts w:ascii="Times New Roman"/>
          <w:b w:val="false"/>
          <w:i w:val="false"/>
          <w:color w:val="000000"/>
          <w:sz w:val="28"/>
        </w:rPr>
        <w:t>
      1) құқықтар:</w:t>
      </w:r>
    </w:p>
    <w:bookmarkEnd w:id="876"/>
    <w:bookmarkStart w:name="z2508" w:id="877"/>
    <w:p>
      <w:pPr>
        <w:spacing w:after="0"/>
        <w:ind w:left="0"/>
        <w:jc w:val="both"/>
      </w:pPr>
      <w:r>
        <w:rPr>
          <w:rFonts w:ascii="Times New Roman"/>
          <w:b w:val="false"/>
          <w:i w:val="false"/>
          <w:color w:val="000000"/>
          <w:sz w:val="28"/>
        </w:rPr>
        <w:t>
      өз құзыреті шегінде құқықтық актілерді шығару;</w:t>
      </w:r>
    </w:p>
    <w:bookmarkEnd w:id="877"/>
    <w:bookmarkStart w:name="z2509" w:id="878"/>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878"/>
    <w:bookmarkStart w:name="z2510" w:id="879"/>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879"/>
    <w:bookmarkStart w:name="z2511" w:id="880"/>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880"/>
    <w:bookmarkStart w:name="z2512" w:id="881"/>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881"/>
    <w:bookmarkStart w:name="z2513" w:id="882"/>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882"/>
    <w:bookmarkStart w:name="z2514" w:id="883"/>
    <w:p>
      <w:pPr>
        <w:spacing w:after="0"/>
        <w:ind w:left="0"/>
        <w:jc w:val="both"/>
      </w:pPr>
      <w:r>
        <w:rPr>
          <w:rFonts w:ascii="Times New Roman"/>
          <w:b w:val="false"/>
          <w:i w:val="false"/>
          <w:color w:val="000000"/>
          <w:sz w:val="28"/>
        </w:rPr>
        <w:t>
      өз атынан азаматтық-құқықтық қатынастарға түсу;</w:t>
      </w:r>
    </w:p>
    <w:bookmarkEnd w:id="883"/>
    <w:bookmarkStart w:name="z2515" w:id="884"/>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884"/>
    <w:bookmarkStart w:name="z2516" w:id="885"/>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885"/>
    <w:bookmarkStart w:name="z2517" w:id="886"/>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886"/>
    <w:bookmarkStart w:name="z2518" w:id="887"/>
    <w:p>
      <w:pPr>
        <w:spacing w:after="0"/>
        <w:ind w:left="0"/>
        <w:jc w:val="both"/>
      </w:pPr>
      <w:r>
        <w:rPr>
          <w:rFonts w:ascii="Times New Roman"/>
          <w:b w:val="false"/>
          <w:i w:val="false"/>
          <w:color w:val="000000"/>
          <w:sz w:val="28"/>
        </w:rPr>
        <w:t xml:space="preserve">
      2) міндеттері: </w:t>
      </w:r>
    </w:p>
    <w:bookmarkEnd w:id="887"/>
    <w:bookmarkStart w:name="z2519" w:id="888"/>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888"/>
    <w:bookmarkStart w:name="z2520" w:id="889"/>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889"/>
    <w:bookmarkStart w:name="z2521" w:id="890"/>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890"/>
    <w:bookmarkStart w:name="z2522" w:id="891"/>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891"/>
    <w:bookmarkStart w:name="z2523" w:id="892"/>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892"/>
    <w:bookmarkStart w:name="z2524" w:id="893"/>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893"/>
    <w:bookmarkStart w:name="z2525" w:id="894"/>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894"/>
    <w:bookmarkStart w:name="z2526" w:id="895"/>
    <w:p>
      <w:pPr>
        <w:spacing w:after="0"/>
        <w:ind w:left="0"/>
        <w:jc w:val="both"/>
      </w:pPr>
      <w:r>
        <w:rPr>
          <w:rFonts w:ascii="Times New Roman"/>
          <w:b w:val="false"/>
          <w:i w:val="false"/>
          <w:color w:val="000000"/>
          <w:sz w:val="28"/>
        </w:rPr>
        <w:t>
      15. Департаменттің функциялары:</w:t>
      </w:r>
    </w:p>
    <w:bookmarkEnd w:id="895"/>
    <w:bookmarkStart w:name="z2527" w:id="896"/>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896"/>
    <w:bookmarkStart w:name="z2528" w:id="897"/>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897"/>
    <w:bookmarkStart w:name="z2529" w:id="898"/>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898"/>
    <w:bookmarkStart w:name="z2530" w:id="899"/>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899"/>
    <w:bookmarkStart w:name="z2531" w:id="900"/>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900"/>
    <w:bookmarkStart w:name="z2532" w:id="901"/>
    <w:p>
      <w:pPr>
        <w:spacing w:after="0"/>
        <w:ind w:left="0"/>
        <w:jc w:val="both"/>
      </w:pPr>
      <w:r>
        <w:rPr>
          <w:rFonts w:ascii="Times New Roman"/>
          <w:b w:val="false"/>
          <w:i w:val="false"/>
          <w:color w:val="000000"/>
          <w:sz w:val="28"/>
        </w:rPr>
        <w:t>
      6) медициналық-әлеуметтік сараптама жүргізу;</w:t>
      </w:r>
    </w:p>
    <w:bookmarkEnd w:id="901"/>
    <w:bookmarkStart w:name="z2533" w:id="902"/>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902"/>
    <w:bookmarkStart w:name="z2534" w:id="903"/>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903"/>
    <w:bookmarkStart w:name="z2535" w:id="904"/>
    <w:p>
      <w:pPr>
        <w:spacing w:after="0"/>
        <w:ind w:left="0"/>
        <w:jc w:val="both"/>
      </w:pPr>
      <w:r>
        <w:rPr>
          <w:rFonts w:ascii="Times New Roman"/>
          <w:b w:val="false"/>
          <w:i w:val="false"/>
          <w:color w:val="000000"/>
          <w:sz w:val="28"/>
        </w:rPr>
        <w:t>
      9) халықтың мүгедектiгi деңгейi мен себептерiн зерделеу;</w:t>
      </w:r>
    </w:p>
    <w:bookmarkEnd w:id="904"/>
    <w:bookmarkStart w:name="z2536" w:id="905"/>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905"/>
    <w:bookmarkStart w:name="z2537" w:id="906"/>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906"/>
    <w:bookmarkStart w:name="z2538" w:id="907"/>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907"/>
    <w:bookmarkStart w:name="z2539" w:id="908"/>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908"/>
    <w:bookmarkStart w:name="z2540" w:id="909"/>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909"/>
    <w:bookmarkStart w:name="z2541" w:id="910"/>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910"/>
    <w:bookmarkStart w:name="z2542" w:id="911"/>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911"/>
    <w:bookmarkStart w:name="z2543" w:id="912"/>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912"/>
    <w:bookmarkStart w:name="z2544" w:id="913"/>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913"/>
    <w:bookmarkStart w:name="z2545" w:id="914"/>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914"/>
    <w:bookmarkStart w:name="z2546" w:id="915"/>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915"/>
    <w:bookmarkStart w:name="z2547" w:id="916"/>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916"/>
    <w:bookmarkStart w:name="z2548" w:id="917"/>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917"/>
    <w:bookmarkStart w:name="z2549" w:id="918"/>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918"/>
    <w:bookmarkStart w:name="z2550" w:id="919"/>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919"/>
    <w:bookmarkStart w:name="z2551" w:id="920"/>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920"/>
    <w:bookmarkStart w:name="z2552" w:id="92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921"/>
    <w:bookmarkStart w:name="z2553" w:id="92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922"/>
    <w:bookmarkStart w:name="z2554" w:id="92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923"/>
    <w:bookmarkStart w:name="z2555" w:id="924"/>
    <w:p>
      <w:pPr>
        <w:spacing w:after="0"/>
        <w:ind w:left="0"/>
        <w:jc w:val="both"/>
      </w:pPr>
      <w:r>
        <w:rPr>
          <w:rFonts w:ascii="Times New Roman"/>
          <w:b w:val="false"/>
          <w:i w:val="false"/>
          <w:color w:val="000000"/>
          <w:sz w:val="28"/>
        </w:rPr>
        <w:t>
      19. Департамент басшысының өкілеттіктері:</w:t>
      </w:r>
    </w:p>
    <w:bookmarkEnd w:id="924"/>
    <w:bookmarkStart w:name="z2556" w:id="925"/>
    <w:p>
      <w:pPr>
        <w:spacing w:after="0"/>
        <w:ind w:left="0"/>
        <w:jc w:val="both"/>
      </w:pPr>
      <w:r>
        <w:rPr>
          <w:rFonts w:ascii="Times New Roman"/>
          <w:b w:val="false"/>
          <w:i w:val="false"/>
          <w:color w:val="000000"/>
          <w:sz w:val="28"/>
        </w:rPr>
        <w:t>
      1) департаменттің жұмысын ұйымдастырады;</w:t>
      </w:r>
    </w:p>
    <w:bookmarkEnd w:id="925"/>
    <w:bookmarkStart w:name="z2557" w:id="926"/>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926"/>
    <w:bookmarkStart w:name="z2558" w:id="927"/>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927"/>
    <w:bookmarkStart w:name="z2559" w:id="928"/>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928"/>
    <w:bookmarkStart w:name="z2560" w:id="929"/>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929"/>
    <w:bookmarkStart w:name="z2561" w:id="930"/>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930"/>
    <w:bookmarkStart w:name="z2562" w:id="931"/>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931"/>
    <w:bookmarkStart w:name="z2563" w:id="932"/>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932"/>
    <w:bookmarkStart w:name="z2564" w:id="933"/>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933"/>
    <w:bookmarkStart w:name="z2565" w:id="934"/>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934"/>
    <w:bookmarkStart w:name="z2566" w:id="935"/>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935"/>
    <w:bookmarkStart w:name="z2567" w:id="936"/>
    <w:p>
      <w:pPr>
        <w:spacing w:after="0"/>
        <w:ind w:left="0"/>
        <w:jc w:val="both"/>
      </w:pPr>
      <w:r>
        <w:rPr>
          <w:rFonts w:ascii="Times New Roman"/>
          <w:b w:val="false"/>
          <w:i w:val="false"/>
          <w:color w:val="000000"/>
          <w:sz w:val="28"/>
        </w:rPr>
        <w:t>
      21. Департамент басшысы орынбасары өкілеттіктері:</w:t>
      </w:r>
    </w:p>
    <w:bookmarkEnd w:id="936"/>
    <w:bookmarkStart w:name="z2568" w:id="937"/>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937"/>
    <w:bookmarkStart w:name="z2569" w:id="938"/>
    <w:p>
      <w:pPr>
        <w:spacing w:after="0"/>
        <w:ind w:left="0"/>
        <w:jc w:val="left"/>
      </w:pPr>
      <w:r>
        <w:rPr>
          <w:rFonts w:ascii="Times New Roman"/>
          <w:b/>
          <w:i w:val="false"/>
          <w:color w:val="000000"/>
        </w:rPr>
        <w:t xml:space="preserve"> 4-тарау. Департаменттің мүлкі</w:t>
      </w:r>
    </w:p>
    <w:bookmarkEnd w:id="938"/>
    <w:bookmarkStart w:name="z2570" w:id="939"/>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939"/>
    <w:bookmarkStart w:name="z2571" w:id="940"/>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0"/>
    <w:bookmarkStart w:name="z2572" w:id="941"/>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941"/>
    <w:bookmarkStart w:name="z2573" w:id="942"/>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942"/>
    <w:bookmarkStart w:name="z2574" w:id="943"/>
    <w:p>
      <w:pPr>
        <w:spacing w:after="0"/>
        <w:ind w:left="0"/>
        <w:jc w:val="left"/>
      </w:pPr>
      <w:r>
        <w:rPr>
          <w:rFonts w:ascii="Times New Roman"/>
          <w:b/>
          <w:i w:val="false"/>
          <w:color w:val="000000"/>
        </w:rPr>
        <w:t xml:space="preserve"> 5-тарау. Департаментті қайта ұйымдастыру және тарату</w:t>
      </w:r>
    </w:p>
    <w:bookmarkEnd w:id="943"/>
    <w:bookmarkStart w:name="z2575" w:id="944"/>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9-қосымша</w:t>
            </w:r>
          </w:p>
        </w:tc>
      </w:tr>
    </w:tbl>
    <w:bookmarkStart w:name="z748" w:id="945"/>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Қостанай облысы бойынша департаменті" республикалық мемлекеттік мекеменің  Ережесі</w:t>
      </w:r>
    </w:p>
    <w:bookmarkEnd w:id="945"/>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2576" w:id="946"/>
    <w:p>
      <w:pPr>
        <w:spacing w:after="0"/>
        <w:ind w:left="0"/>
        <w:jc w:val="left"/>
      </w:pPr>
      <w:r>
        <w:rPr>
          <w:rFonts w:ascii="Times New Roman"/>
          <w:b/>
          <w:i w:val="false"/>
          <w:color w:val="000000"/>
        </w:rPr>
        <w:t xml:space="preserve"> Жалпы ережелер</w:t>
      </w:r>
    </w:p>
    <w:bookmarkEnd w:id="946"/>
    <w:bookmarkStart w:name="z2577" w:id="947"/>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Қостанай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947"/>
    <w:bookmarkStart w:name="z2578" w:id="94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948"/>
    <w:bookmarkStart w:name="z2579" w:id="94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949"/>
    <w:bookmarkStart w:name="z2580" w:id="950"/>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950"/>
    <w:bookmarkStart w:name="z2581" w:id="951"/>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951"/>
    <w:bookmarkStart w:name="z2582" w:id="95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952"/>
    <w:bookmarkStart w:name="z2583" w:id="953"/>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953"/>
    <w:bookmarkStart w:name="z2584" w:id="954"/>
    <w:p>
      <w:pPr>
        <w:spacing w:after="0"/>
        <w:ind w:left="0"/>
        <w:jc w:val="both"/>
      </w:pPr>
      <w:r>
        <w:rPr>
          <w:rFonts w:ascii="Times New Roman"/>
          <w:b w:val="false"/>
          <w:i w:val="false"/>
          <w:color w:val="000000"/>
          <w:sz w:val="28"/>
        </w:rPr>
        <w:t>
      8. Департаменттің заңды мекенжайы: Қазақстан Республикасы, 110000, Қостанай облысы, Қостанай қаласы, Қасымқанов көшесі, 34 үй.</w:t>
      </w:r>
    </w:p>
    <w:bookmarkEnd w:id="954"/>
    <w:bookmarkStart w:name="z2585" w:id="955"/>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Қостанай облысы бойынша департаменті" республикалық мемлекеттік мекемеcі.</w:t>
      </w:r>
    </w:p>
    <w:bookmarkEnd w:id="955"/>
    <w:bookmarkStart w:name="z2586" w:id="95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56"/>
    <w:bookmarkStart w:name="z2587" w:id="957"/>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957"/>
    <w:bookmarkStart w:name="z2588" w:id="958"/>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958"/>
    <w:bookmarkStart w:name="z2589" w:id="959"/>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959"/>
    <w:bookmarkStart w:name="z2590" w:id="960"/>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960"/>
    <w:bookmarkStart w:name="z2591" w:id="961"/>
    <w:p>
      <w:pPr>
        <w:spacing w:after="0"/>
        <w:ind w:left="0"/>
        <w:jc w:val="both"/>
      </w:pPr>
      <w:r>
        <w:rPr>
          <w:rFonts w:ascii="Times New Roman"/>
          <w:b w:val="false"/>
          <w:i w:val="false"/>
          <w:color w:val="000000"/>
          <w:sz w:val="28"/>
        </w:rPr>
        <w:t>
      13. Департаменттің міндеттері:</w:t>
      </w:r>
    </w:p>
    <w:bookmarkEnd w:id="961"/>
    <w:bookmarkStart w:name="z2592" w:id="962"/>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962"/>
    <w:bookmarkStart w:name="z2593" w:id="963"/>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963"/>
    <w:bookmarkStart w:name="z2594" w:id="964"/>
    <w:p>
      <w:pPr>
        <w:spacing w:after="0"/>
        <w:ind w:left="0"/>
        <w:jc w:val="both"/>
      </w:pPr>
      <w:r>
        <w:rPr>
          <w:rFonts w:ascii="Times New Roman"/>
          <w:b w:val="false"/>
          <w:i w:val="false"/>
          <w:color w:val="000000"/>
          <w:sz w:val="28"/>
        </w:rPr>
        <w:t>
      14. Департаменттің өкілеттіктері:</w:t>
      </w:r>
    </w:p>
    <w:bookmarkEnd w:id="964"/>
    <w:bookmarkStart w:name="z2595" w:id="965"/>
    <w:p>
      <w:pPr>
        <w:spacing w:after="0"/>
        <w:ind w:left="0"/>
        <w:jc w:val="both"/>
      </w:pPr>
      <w:r>
        <w:rPr>
          <w:rFonts w:ascii="Times New Roman"/>
          <w:b w:val="false"/>
          <w:i w:val="false"/>
          <w:color w:val="000000"/>
          <w:sz w:val="28"/>
        </w:rPr>
        <w:t>
      1) құқықтар:</w:t>
      </w:r>
    </w:p>
    <w:bookmarkEnd w:id="965"/>
    <w:bookmarkStart w:name="z2596" w:id="966"/>
    <w:p>
      <w:pPr>
        <w:spacing w:after="0"/>
        <w:ind w:left="0"/>
        <w:jc w:val="both"/>
      </w:pPr>
      <w:r>
        <w:rPr>
          <w:rFonts w:ascii="Times New Roman"/>
          <w:b w:val="false"/>
          <w:i w:val="false"/>
          <w:color w:val="000000"/>
          <w:sz w:val="28"/>
        </w:rPr>
        <w:t>
      өз құзыреті шегінде құқықтық актілерді шығару;</w:t>
      </w:r>
    </w:p>
    <w:bookmarkEnd w:id="966"/>
    <w:bookmarkStart w:name="z2597" w:id="967"/>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967"/>
    <w:bookmarkStart w:name="z2598" w:id="968"/>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968"/>
    <w:bookmarkStart w:name="z2599" w:id="969"/>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969"/>
    <w:bookmarkStart w:name="z2600" w:id="970"/>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970"/>
    <w:bookmarkStart w:name="z2601" w:id="971"/>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971"/>
    <w:bookmarkStart w:name="z2602" w:id="972"/>
    <w:p>
      <w:pPr>
        <w:spacing w:after="0"/>
        <w:ind w:left="0"/>
        <w:jc w:val="both"/>
      </w:pPr>
      <w:r>
        <w:rPr>
          <w:rFonts w:ascii="Times New Roman"/>
          <w:b w:val="false"/>
          <w:i w:val="false"/>
          <w:color w:val="000000"/>
          <w:sz w:val="28"/>
        </w:rPr>
        <w:t>
      өз атынан азаматтық-құқықтық қатынастарға түсу;</w:t>
      </w:r>
    </w:p>
    <w:bookmarkEnd w:id="972"/>
    <w:bookmarkStart w:name="z2603" w:id="973"/>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973"/>
    <w:bookmarkStart w:name="z2604" w:id="974"/>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974"/>
    <w:bookmarkStart w:name="z2605" w:id="975"/>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975"/>
    <w:bookmarkStart w:name="z2606" w:id="976"/>
    <w:p>
      <w:pPr>
        <w:spacing w:after="0"/>
        <w:ind w:left="0"/>
        <w:jc w:val="both"/>
      </w:pPr>
      <w:r>
        <w:rPr>
          <w:rFonts w:ascii="Times New Roman"/>
          <w:b w:val="false"/>
          <w:i w:val="false"/>
          <w:color w:val="000000"/>
          <w:sz w:val="28"/>
        </w:rPr>
        <w:t xml:space="preserve">
      2) міндеттері: </w:t>
      </w:r>
    </w:p>
    <w:bookmarkEnd w:id="976"/>
    <w:bookmarkStart w:name="z2607" w:id="977"/>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977"/>
    <w:bookmarkStart w:name="z2608" w:id="978"/>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978"/>
    <w:bookmarkStart w:name="z2609" w:id="979"/>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979"/>
    <w:bookmarkStart w:name="z2610" w:id="980"/>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980"/>
    <w:bookmarkStart w:name="z2611" w:id="981"/>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981"/>
    <w:bookmarkStart w:name="z2612" w:id="982"/>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982"/>
    <w:bookmarkStart w:name="z2613" w:id="983"/>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983"/>
    <w:bookmarkStart w:name="z2614" w:id="984"/>
    <w:p>
      <w:pPr>
        <w:spacing w:after="0"/>
        <w:ind w:left="0"/>
        <w:jc w:val="both"/>
      </w:pPr>
      <w:r>
        <w:rPr>
          <w:rFonts w:ascii="Times New Roman"/>
          <w:b w:val="false"/>
          <w:i w:val="false"/>
          <w:color w:val="000000"/>
          <w:sz w:val="28"/>
        </w:rPr>
        <w:t>
      15. Департаменттің функциялары:</w:t>
      </w:r>
    </w:p>
    <w:bookmarkEnd w:id="984"/>
    <w:bookmarkStart w:name="z2615" w:id="985"/>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985"/>
    <w:bookmarkStart w:name="z2616" w:id="986"/>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986"/>
    <w:bookmarkStart w:name="z2617" w:id="987"/>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987"/>
    <w:bookmarkStart w:name="z2618" w:id="988"/>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988"/>
    <w:bookmarkStart w:name="z2619" w:id="989"/>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989"/>
    <w:bookmarkStart w:name="z2620" w:id="990"/>
    <w:p>
      <w:pPr>
        <w:spacing w:after="0"/>
        <w:ind w:left="0"/>
        <w:jc w:val="both"/>
      </w:pPr>
      <w:r>
        <w:rPr>
          <w:rFonts w:ascii="Times New Roman"/>
          <w:b w:val="false"/>
          <w:i w:val="false"/>
          <w:color w:val="000000"/>
          <w:sz w:val="28"/>
        </w:rPr>
        <w:t>
      6) медициналық-әлеуметтік сараптама жүргізу;</w:t>
      </w:r>
    </w:p>
    <w:bookmarkEnd w:id="990"/>
    <w:bookmarkStart w:name="z2621" w:id="991"/>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991"/>
    <w:bookmarkStart w:name="z2622" w:id="992"/>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992"/>
    <w:bookmarkStart w:name="z2623" w:id="993"/>
    <w:p>
      <w:pPr>
        <w:spacing w:after="0"/>
        <w:ind w:left="0"/>
        <w:jc w:val="both"/>
      </w:pPr>
      <w:r>
        <w:rPr>
          <w:rFonts w:ascii="Times New Roman"/>
          <w:b w:val="false"/>
          <w:i w:val="false"/>
          <w:color w:val="000000"/>
          <w:sz w:val="28"/>
        </w:rPr>
        <w:t>
      9) халықтың мүгедектiгi деңгейi мен себептерiн зерделеу;</w:t>
      </w:r>
    </w:p>
    <w:bookmarkEnd w:id="993"/>
    <w:bookmarkStart w:name="z2624" w:id="994"/>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994"/>
    <w:bookmarkStart w:name="z2625" w:id="995"/>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995"/>
    <w:bookmarkStart w:name="z2626" w:id="996"/>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996"/>
    <w:bookmarkStart w:name="z2627" w:id="997"/>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997"/>
    <w:bookmarkStart w:name="z2628" w:id="998"/>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998"/>
    <w:bookmarkStart w:name="z2629" w:id="999"/>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999"/>
    <w:bookmarkStart w:name="z2630" w:id="1000"/>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000"/>
    <w:bookmarkStart w:name="z2631" w:id="1001"/>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001"/>
    <w:bookmarkStart w:name="z2632" w:id="1002"/>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002"/>
    <w:bookmarkStart w:name="z2633" w:id="1003"/>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003"/>
    <w:bookmarkStart w:name="z2634" w:id="1004"/>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004"/>
    <w:bookmarkStart w:name="z2635" w:id="1005"/>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005"/>
    <w:bookmarkStart w:name="z2636" w:id="1006"/>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006"/>
    <w:bookmarkStart w:name="z2637" w:id="1007"/>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007"/>
    <w:bookmarkStart w:name="z2638" w:id="1008"/>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008"/>
    <w:bookmarkStart w:name="z2639" w:id="1009"/>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009"/>
    <w:bookmarkStart w:name="z2640" w:id="101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010"/>
    <w:bookmarkStart w:name="z2641" w:id="101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011"/>
    <w:bookmarkStart w:name="z2642" w:id="101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012"/>
    <w:bookmarkStart w:name="z2643" w:id="1013"/>
    <w:p>
      <w:pPr>
        <w:spacing w:after="0"/>
        <w:ind w:left="0"/>
        <w:jc w:val="both"/>
      </w:pPr>
      <w:r>
        <w:rPr>
          <w:rFonts w:ascii="Times New Roman"/>
          <w:b w:val="false"/>
          <w:i w:val="false"/>
          <w:color w:val="000000"/>
          <w:sz w:val="28"/>
        </w:rPr>
        <w:t>
      19. Департамент басшысының өкілеттіктері:</w:t>
      </w:r>
    </w:p>
    <w:bookmarkEnd w:id="1013"/>
    <w:bookmarkStart w:name="z2644" w:id="1014"/>
    <w:p>
      <w:pPr>
        <w:spacing w:after="0"/>
        <w:ind w:left="0"/>
        <w:jc w:val="both"/>
      </w:pPr>
      <w:r>
        <w:rPr>
          <w:rFonts w:ascii="Times New Roman"/>
          <w:b w:val="false"/>
          <w:i w:val="false"/>
          <w:color w:val="000000"/>
          <w:sz w:val="28"/>
        </w:rPr>
        <w:t>
      1) департаменттің жұмысын ұйымдастырады;</w:t>
      </w:r>
    </w:p>
    <w:bookmarkEnd w:id="1014"/>
    <w:bookmarkStart w:name="z2645" w:id="1015"/>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015"/>
    <w:bookmarkStart w:name="z2646" w:id="1016"/>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016"/>
    <w:bookmarkStart w:name="z2647" w:id="1017"/>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017"/>
    <w:bookmarkStart w:name="z2648" w:id="1018"/>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018"/>
    <w:bookmarkStart w:name="z2649" w:id="1019"/>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019"/>
    <w:bookmarkStart w:name="z2650" w:id="1020"/>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020"/>
    <w:bookmarkStart w:name="z2651" w:id="1021"/>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021"/>
    <w:bookmarkStart w:name="z2652" w:id="1022"/>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022"/>
    <w:bookmarkStart w:name="z2653" w:id="1023"/>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023"/>
    <w:bookmarkStart w:name="z2654" w:id="1024"/>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024"/>
    <w:bookmarkStart w:name="z2655" w:id="1025"/>
    <w:p>
      <w:pPr>
        <w:spacing w:after="0"/>
        <w:ind w:left="0"/>
        <w:jc w:val="both"/>
      </w:pPr>
      <w:r>
        <w:rPr>
          <w:rFonts w:ascii="Times New Roman"/>
          <w:b w:val="false"/>
          <w:i w:val="false"/>
          <w:color w:val="000000"/>
          <w:sz w:val="28"/>
        </w:rPr>
        <w:t>
      21. Департамент басшысы орынбасары өкілеттіктері:</w:t>
      </w:r>
    </w:p>
    <w:bookmarkEnd w:id="1025"/>
    <w:bookmarkStart w:name="z2656" w:id="1026"/>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026"/>
    <w:bookmarkStart w:name="z2657" w:id="1027"/>
    <w:p>
      <w:pPr>
        <w:spacing w:after="0"/>
        <w:ind w:left="0"/>
        <w:jc w:val="left"/>
      </w:pPr>
      <w:r>
        <w:rPr>
          <w:rFonts w:ascii="Times New Roman"/>
          <w:b/>
          <w:i w:val="false"/>
          <w:color w:val="000000"/>
        </w:rPr>
        <w:t xml:space="preserve"> 4-тарау. Департаменттің мүлкі</w:t>
      </w:r>
    </w:p>
    <w:bookmarkEnd w:id="1027"/>
    <w:bookmarkStart w:name="z2658" w:id="1028"/>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028"/>
    <w:bookmarkStart w:name="z2659" w:id="1029"/>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9"/>
    <w:bookmarkStart w:name="z2660" w:id="1030"/>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030"/>
    <w:bookmarkStart w:name="z2661" w:id="1031"/>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031"/>
    <w:bookmarkStart w:name="z2662" w:id="1032"/>
    <w:p>
      <w:pPr>
        <w:spacing w:after="0"/>
        <w:ind w:left="0"/>
        <w:jc w:val="left"/>
      </w:pPr>
      <w:r>
        <w:rPr>
          <w:rFonts w:ascii="Times New Roman"/>
          <w:b/>
          <w:i w:val="false"/>
          <w:color w:val="000000"/>
        </w:rPr>
        <w:t xml:space="preserve"> 5-тарау. Департаментті қайта ұйымдастыру және тарату</w:t>
      </w:r>
    </w:p>
    <w:bookmarkEnd w:id="1032"/>
    <w:bookmarkStart w:name="z2663" w:id="1033"/>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10-қосымша</w:t>
            </w:r>
          </w:p>
        </w:tc>
      </w:tr>
    </w:tbl>
    <w:bookmarkStart w:name="z833" w:id="1034"/>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Қызылорда облысы бойынша департаменті" республикалық мемлекеттік мекеменің  Ережесі</w:t>
      </w:r>
    </w:p>
    <w:bookmarkEnd w:id="1034"/>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2664" w:id="1035"/>
    <w:p>
      <w:pPr>
        <w:spacing w:after="0"/>
        <w:ind w:left="0"/>
        <w:jc w:val="left"/>
      </w:pPr>
      <w:r>
        <w:rPr>
          <w:rFonts w:ascii="Times New Roman"/>
          <w:b/>
          <w:i w:val="false"/>
          <w:color w:val="000000"/>
        </w:rPr>
        <w:t xml:space="preserve"> Жалпы ережелер</w:t>
      </w:r>
    </w:p>
    <w:bookmarkEnd w:id="1035"/>
    <w:bookmarkStart w:name="z2665" w:id="1036"/>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Қызылорда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036"/>
    <w:bookmarkStart w:name="z2666" w:id="1037"/>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037"/>
    <w:bookmarkStart w:name="z2667" w:id="103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038"/>
    <w:bookmarkStart w:name="z2668" w:id="103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039"/>
    <w:bookmarkStart w:name="z2669" w:id="1040"/>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040"/>
    <w:bookmarkStart w:name="z2670" w:id="1041"/>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041"/>
    <w:bookmarkStart w:name="z2671" w:id="1042"/>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042"/>
    <w:bookmarkStart w:name="z2672" w:id="1043"/>
    <w:p>
      <w:pPr>
        <w:spacing w:after="0"/>
        <w:ind w:left="0"/>
        <w:jc w:val="both"/>
      </w:pPr>
      <w:r>
        <w:rPr>
          <w:rFonts w:ascii="Times New Roman"/>
          <w:b w:val="false"/>
          <w:i w:val="false"/>
          <w:color w:val="000000"/>
          <w:sz w:val="28"/>
        </w:rPr>
        <w:t>
      8. Департаменттің заңды мекенжайы: Қазақстан Республикасы, 120015, Қызылорда облысы, Қызылорда қаласы, Бекзатхан Асқар көшесі, 47 үй.</w:t>
      </w:r>
    </w:p>
    <w:bookmarkEnd w:id="1043"/>
    <w:bookmarkStart w:name="z2673" w:id="1044"/>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Қызылорда облысы бойынша департаменті" республикалық мемлекеттік мекемеcі.</w:t>
      </w:r>
    </w:p>
    <w:bookmarkEnd w:id="1044"/>
    <w:bookmarkStart w:name="z2674" w:id="104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45"/>
    <w:bookmarkStart w:name="z2675" w:id="1046"/>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046"/>
    <w:bookmarkStart w:name="z2676" w:id="1047"/>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047"/>
    <w:bookmarkStart w:name="z2677" w:id="1048"/>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048"/>
    <w:bookmarkStart w:name="z2678" w:id="1049"/>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049"/>
    <w:bookmarkStart w:name="z2679" w:id="1050"/>
    <w:p>
      <w:pPr>
        <w:spacing w:after="0"/>
        <w:ind w:left="0"/>
        <w:jc w:val="both"/>
      </w:pPr>
      <w:r>
        <w:rPr>
          <w:rFonts w:ascii="Times New Roman"/>
          <w:b w:val="false"/>
          <w:i w:val="false"/>
          <w:color w:val="000000"/>
          <w:sz w:val="28"/>
        </w:rPr>
        <w:t>
      13. Департаменттің міндеттері:</w:t>
      </w:r>
    </w:p>
    <w:bookmarkEnd w:id="1050"/>
    <w:bookmarkStart w:name="z2680" w:id="1051"/>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051"/>
    <w:bookmarkStart w:name="z2681" w:id="1052"/>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052"/>
    <w:bookmarkStart w:name="z2682" w:id="1053"/>
    <w:p>
      <w:pPr>
        <w:spacing w:after="0"/>
        <w:ind w:left="0"/>
        <w:jc w:val="both"/>
      </w:pPr>
      <w:r>
        <w:rPr>
          <w:rFonts w:ascii="Times New Roman"/>
          <w:b w:val="false"/>
          <w:i w:val="false"/>
          <w:color w:val="000000"/>
          <w:sz w:val="28"/>
        </w:rPr>
        <w:t>
      14. Департаменттің өкілеттіктері:</w:t>
      </w:r>
    </w:p>
    <w:bookmarkEnd w:id="1053"/>
    <w:bookmarkStart w:name="z2683" w:id="1054"/>
    <w:p>
      <w:pPr>
        <w:spacing w:after="0"/>
        <w:ind w:left="0"/>
        <w:jc w:val="both"/>
      </w:pPr>
      <w:r>
        <w:rPr>
          <w:rFonts w:ascii="Times New Roman"/>
          <w:b w:val="false"/>
          <w:i w:val="false"/>
          <w:color w:val="000000"/>
          <w:sz w:val="28"/>
        </w:rPr>
        <w:t>
      1) құқықтар:</w:t>
      </w:r>
    </w:p>
    <w:bookmarkEnd w:id="1054"/>
    <w:bookmarkStart w:name="z2684" w:id="1055"/>
    <w:p>
      <w:pPr>
        <w:spacing w:after="0"/>
        <w:ind w:left="0"/>
        <w:jc w:val="both"/>
      </w:pPr>
      <w:r>
        <w:rPr>
          <w:rFonts w:ascii="Times New Roman"/>
          <w:b w:val="false"/>
          <w:i w:val="false"/>
          <w:color w:val="000000"/>
          <w:sz w:val="28"/>
        </w:rPr>
        <w:t>
      өз құзыреті шегінде құқықтық актілерді шығару;</w:t>
      </w:r>
    </w:p>
    <w:bookmarkEnd w:id="1055"/>
    <w:bookmarkStart w:name="z2685" w:id="1056"/>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056"/>
    <w:bookmarkStart w:name="z2686" w:id="1057"/>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057"/>
    <w:bookmarkStart w:name="z2687" w:id="1058"/>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058"/>
    <w:bookmarkStart w:name="z2688" w:id="1059"/>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059"/>
    <w:bookmarkStart w:name="z2689" w:id="1060"/>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060"/>
    <w:bookmarkStart w:name="z2690" w:id="1061"/>
    <w:p>
      <w:pPr>
        <w:spacing w:after="0"/>
        <w:ind w:left="0"/>
        <w:jc w:val="both"/>
      </w:pPr>
      <w:r>
        <w:rPr>
          <w:rFonts w:ascii="Times New Roman"/>
          <w:b w:val="false"/>
          <w:i w:val="false"/>
          <w:color w:val="000000"/>
          <w:sz w:val="28"/>
        </w:rPr>
        <w:t>
      өз атынан азаматтық-құқықтық қатынастарға түсу;</w:t>
      </w:r>
    </w:p>
    <w:bookmarkEnd w:id="1061"/>
    <w:bookmarkStart w:name="z2691" w:id="1062"/>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062"/>
    <w:bookmarkStart w:name="z2692" w:id="1063"/>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063"/>
    <w:bookmarkStart w:name="z2693" w:id="1064"/>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064"/>
    <w:bookmarkStart w:name="z2694" w:id="1065"/>
    <w:p>
      <w:pPr>
        <w:spacing w:after="0"/>
        <w:ind w:left="0"/>
        <w:jc w:val="both"/>
      </w:pPr>
      <w:r>
        <w:rPr>
          <w:rFonts w:ascii="Times New Roman"/>
          <w:b w:val="false"/>
          <w:i w:val="false"/>
          <w:color w:val="000000"/>
          <w:sz w:val="28"/>
        </w:rPr>
        <w:t xml:space="preserve">
      2) міндеттері: </w:t>
      </w:r>
    </w:p>
    <w:bookmarkEnd w:id="1065"/>
    <w:bookmarkStart w:name="z2695" w:id="1066"/>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066"/>
    <w:bookmarkStart w:name="z2696" w:id="1067"/>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067"/>
    <w:bookmarkStart w:name="z2697" w:id="1068"/>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068"/>
    <w:bookmarkStart w:name="z2698" w:id="1069"/>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069"/>
    <w:bookmarkStart w:name="z2699" w:id="1070"/>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070"/>
    <w:bookmarkStart w:name="z2700" w:id="1071"/>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071"/>
    <w:bookmarkStart w:name="z2701" w:id="1072"/>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072"/>
    <w:bookmarkStart w:name="z2702" w:id="1073"/>
    <w:p>
      <w:pPr>
        <w:spacing w:after="0"/>
        <w:ind w:left="0"/>
        <w:jc w:val="both"/>
      </w:pPr>
      <w:r>
        <w:rPr>
          <w:rFonts w:ascii="Times New Roman"/>
          <w:b w:val="false"/>
          <w:i w:val="false"/>
          <w:color w:val="000000"/>
          <w:sz w:val="28"/>
        </w:rPr>
        <w:t>
      15. Департаменттің функциялары:</w:t>
      </w:r>
    </w:p>
    <w:bookmarkEnd w:id="1073"/>
    <w:bookmarkStart w:name="z2703" w:id="1074"/>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074"/>
    <w:bookmarkStart w:name="z2704" w:id="1075"/>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075"/>
    <w:bookmarkStart w:name="z2705" w:id="1076"/>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076"/>
    <w:bookmarkStart w:name="z2706" w:id="1077"/>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077"/>
    <w:bookmarkStart w:name="z2707" w:id="1078"/>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078"/>
    <w:bookmarkStart w:name="z2708" w:id="1079"/>
    <w:p>
      <w:pPr>
        <w:spacing w:after="0"/>
        <w:ind w:left="0"/>
        <w:jc w:val="both"/>
      </w:pPr>
      <w:r>
        <w:rPr>
          <w:rFonts w:ascii="Times New Roman"/>
          <w:b w:val="false"/>
          <w:i w:val="false"/>
          <w:color w:val="000000"/>
          <w:sz w:val="28"/>
        </w:rPr>
        <w:t>
      6) медициналық-әлеуметтік сараптама жүргізу;</w:t>
      </w:r>
    </w:p>
    <w:bookmarkEnd w:id="1079"/>
    <w:bookmarkStart w:name="z2709" w:id="1080"/>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080"/>
    <w:bookmarkStart w:name="z2710" w:id="1081"/>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081"/>
    <w:bookmarkStart w:name="z2711" w:id="1082"/>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082"/>
    <w:bookmarkStart w:name="z2712" w:id="1083"/>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083"/>
    <w:bookmarkStart w:name="z2713" w:id="1084"/>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084"/>
    <w:bookmarkStart w:name="z2714" w:id="1085"/>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085"/>
    <w:bookmarkStart w:name="z2715" w:id="1086"/>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086"/>
    <w:bookmarkStart w:name="z2716" w:id="1087"/>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087"/>
    <w:bookmarkStart w:name="z2717" w:id="1088"/>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088"/>
    <w:bookmarkStart w:name="z2718" w:id="1089"/>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089"/>
    <w:bookmarkStart w:name="z2719" w:id="1090"/>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090"/>
    <w:bookmarkStart w:name="z2720" w:id="1091"/>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091"/>
    <w:bookmarkStart w:name="z2721" w:id="1092"/>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092"/>
    <w:bookmarkStart w:name="z2722" w:id="1093"/>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093"/>
    <w:bookmarkStart w:name="z2723" w:id="1094"/>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094"/>
    <w:bookmarkStart w:name="z2724" w:id="1095"/>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095"/>
    <w:bookmarkStart w:name="z2725" w:id="1096"/>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096"/>
    <w:bookmarkStart w:name="z2726" w:id="1097"/>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097"/>
    <w:bookmarkStart w:name="z2727" w:id="1098"/>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098"/>
    <w:bookmarkStart w:name="z2728" w:id="109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099"/>
    <w:bookmarkStart w:name="z2729" w:id="110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100"/>
    <w:bookmarkStart w:name="z2730" w:id="110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101"/>
    <w:bookmarkStart w:name="z2731" w:id="1102"/>
    <w:p>
      <w:pPr>
        <w:spacing w:after="0"/>
        <w:ind w:left="0"/>
        <w:jc w:val="both"/>
      </w:pPr>
      <w:r>
        <w:rPr>
          <w:rFonts w:ascii="Times New Roman"/>
          <w:b w:val="false"/>
          <w:i w:val="false"/>
          <w:color w:val="000000"/>
          <w:sz w:val="28"/>
        </w:rPr>
        <w:t>
      19. Департамент басшысының өкілеттіктері:</w:t>
      </w:r>
    </w:p>
    <w:bookmarkEnd w:id="1102"/>
    <w:bookmarkStart w:name="z2732" w:id="1103"/>
    <w:p>
      <w:pPr>
        <w:spacing w:after="0"/>
        <w:ind w:left="0"/>
        <w:jc w:val="both"/>
      </w:pPr>
      <w:r>
        <w:rPr>
          <w:rFonts w:ascii="Times New Roman"/>
          <w:b w:val="false"/>
          <w:i w:val="false"/>
          <w:color w:val="000000"/>
          <w:sz w:val="28"/>
        </w:rPr>
        <w:t>
      1) департаменттің жұмысын ұйымдастырады;</w:t>
      </w:r>
    </w:p>
    <w:bookmarkEnd w:id="1103"/>
    <w:bookmarkStart w:name="z2733" w:id="1104"/>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104"/>
    <w:bookmarkStart w:name="z2734" w:id="1105"/>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105"/>
    <w:bookmarkStart w:name="z2735" w:id="1106"/>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106"/>
    <w:bookmarkStart w:name="z2736" w:id="1107"/>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107"/>
    <w:bookmarkStart w:name="z2737" w:id="1108"/>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108"/>
    <w:bookmarkStart w:name="z2738" w:id="1109"/>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109"/>
    <w:bookmarkStart w:name="z2739" w:id="1110"/>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110"/>
    <w:bookmarkStart w:name="z2740" w:id="1111"/>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111"/>
    <w:bookmarkStart w:name="z2741" w:id="1112"/>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112"/>
    <w:bookmarkStart w:name="z2742" w:id="1113"/>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113"/>
    <w:bookmarkStart w:name="z2743" w:id="1114"/>
    <w:p>
      <w:pPr>
        <w:spacing w:after="0"/>
        <w:ind w:left="0"/>
        <w:jc w:val="both"/>
      </w:pPr>
      <w:r>
        <w:rPr>
          <w:rFonts w:ascii="Times New Roman"/>
          <w:b w:val="false"/>
          <w:i w:val="false"/>
          <w:color w:val="000000"/>
          <w:sz w:val="28"/>
        </w:rPr>
        <w:t>
      21. Департамент басшысы орынбасары өкілеттіктері:</w:t>
      </w:r>
    </w:p>
    <w:bookmarkEnd w:id="1114"/>
    <w:bookmarkStart w:name="z2744" w:id="1115"/>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115"/>
    <w:bookmarkStart w:name="z2745" w:id="1116"/>
    <w:p>
      <w:pPr>
        <w:spacing w:after="0"/>
        <w:ind w:left="0"/>
        <w:jc w:val="left"/>
      </w:pPr>
      <w:r>
        <w:rPr>
          <w:rFonts w:ascii="Times New Roman"/>
          <w:b/>
          <w:i w:val="false"/>
          <w:color w:val="000000"/>
        </w:rPr>
        <w:t xml:space="preserve"> 4-тарау. Департаменттің мүлкі</w:t>
      </w:r>
    </w:p>
    <w:bookmarkEnd w:id="1116"/>
    <w:bookmarkStart w:name="z2746" w:id="1117"/>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117"/>
    <w:bookmarkStart w:name="z2747" w:id="1118"/>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8"/>
    <w:bookmarkStart w:name="z2748" w:id="1119"/>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119"/>
    <w:bookmarkStart w:name="z2749" w:id="1120"/>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120"/>
    <w:bookmarkStart w:name="z2750" w:id="1121"/>
    <w:p>
      <w:pPr>
        <w:spacing w:after="0"/>
        <w:ind w:left="0"/>
        <w:jc w:val="left"/>
      </w:pPr>
      <w:r>
        <w:rPr>
          <w:rFonts w:ascii="Times New Roman"/>
          <w:b/>
          <w:i w:val="false"/>
          <w:color w:val="000000"/>
        </w:rPr>
        <w:t xml:space="preserve"> 5-тарау. Департаментті қайта ұйымдастыру және тарату</w:t>
      </w:r>
    </w:p>
    <w:bookmarkEnd w:id="1121"/>
    <w:bookmarkStart w:name="z2751" w:id="1122"/>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11-қосымша</w:t>
            </w:r>
          </w:p>
        </w:tc>
      </w:tr>
    </w:tbl>
    <w:bookmarkStart w:name="z918" w:id="1123"/>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Маңғыстау облысы бойынша департаменті" республикалық мемлекеттік мекемесі Ережесі</w:t>
      </w:r>
    </w:p>
    <w:bookmarkEnd w:id="1123"/>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2752" w:id="1124"/>
    <w:p>
      <w:pPr>
        <w:spacing w:after="0"/>
        <w:ind w:left="0"/>
        <w:jc w:val="left"/>
      </w:pPr>
      <w:r>
        <w:rPr>
          <w:rFonts w:ascii="Times New Roman"/>
          <w:b/>
          <w:i w:val="false"/>
          <w:color w:val="000000"/>
        </w:rPr>
        <w:t xml:space="preserve"> Жалпы ережелер</w:t>
      </w:r>
    </w:p>
    <w:bookmarkEnd w:id="1124"/>
    <w:bookmarkStart w:name="z2753" w:id="1125"/>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Маңғыстау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125"/>
    <w:bookmarkStart w:name="z2754" w:id="112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126"/>
    <w:bookmarkStart w:name="z2755" w:id="112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127"/>
    <w:bookmarkStart w:name="z2756" w:id="1128"/>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128"/>
    <w:bookmarkStart w:name="z2757" w:id="1129"/>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129"/>
    <w:bookmarkStart w:name="z2758" w:id="1130"/>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130"/>
    <w:bookmarkStart w:name="z2759" w:id="1131"/>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131"/>
    <w:bookmarkStart w:name="z2760" w:id="1132"/>
    <w:p>
      <w:pPr>
        <w:spacing w:after="0"/>
        <w:ind w:left="0"/>
        <w:jc w:val="both"/>
      </w:pPr>
      <w:r>
        <w:rPr>
          <w:rFonts w:ascii="Times New Roman"/>
          <w:b w:val="false"/>
          <w:i w:val="false"/>
          <w:color w:val="000000"/>
          <w:sz w:val="28"/>
        </w:rPr>
        <w:t>
      8. Департаменттің заңды мекенжайы: Қазақстан Республикасы, 130000, Маңғыстау облысы, Ақтау қаласы, 34 шағын аудан, 14 үй, № 25 тұрғын емес үй-жай.</w:t>
      </w:r>
    </w:p>
    <w:bookmarkEnd w:id="1132"/>
    <w:bookmarkStart w:name="z2761" w:id="1133"/>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Маңғыстау облысы бойынша департаменті" республикалық мемлекеттік мекемеcі.</w:t>
      </w:r>
    </w:p>
    <w:bookmarkEnd w:id="1133"/>
    <w:bookmarkStart w:name="z2762" w:id="113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34"/>
    <w:bookmarkStart w:name="z2763" w:id="1135"/>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135"/>
    <w:bookmarkStart w:name="z2764" w:id="1136"/>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136"/>
    <w:bookmarkStart w:name="z2765" w:id="1137"/>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137"/>
    <w:bookmarkStart w:name="z2766" w:id="1138"/>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138"/>
    <w:bookmarkStart w:name="z2767" w:id="1139"/>
    <w:p>
      <w:pPr>
        <w:spacing w:after="0"/>
        <w:ind w:left="0"/>
        <w:jc w:val="both"/>
      </w:pPr>
      <w:r>
        <w:rPr>
          <w:rFonts w:ascii="Times New Roman"/>
          <w:b w:val="false"/>
          <w:i w:val="false"/>
          <w:color w:val="000000"/>
          <w:sz w:val="28"/>
        </w:rPr>
        <w:t>
      13. Департаменттің міндеттері:</w:t>
      </w:r>
    </w:p>
    <w:bookmarkEnd w:id="1139"/>
    <w:bookmarkStart w:name="z2768" w:id="1140"/>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140"/>
    <w:bookmarkStart w:name="z2769" w:id="1141"/>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141"/>
    <w:bookmarkStart w:name="z2770" w:id="1142"/>
    <w:p>
      <w:pPr>
        <w:spacing w:after="0"/>
        <w:ind w:left="0"/>
        <w:jc w:val="both"/>
      </w:pPr>
      <w:r>
        <w:rPr>
          <w:rFonts w:ascii="Times New Roman"/>
          <w:b w:val="false"/>
          <w:i w:val="false"/>
          <w:color w:val="000000"/>
          <w:sz w:val="28"/>
        </w:rPr>
        <w:t>
      14. Департаменттің өкілеттіктері:</w:t>
      </w:r>
    </w:p>
    <w:bookmarkEnd w:id="1142"/>
    <w:bookmarkStart w:name="z2771" w:id="1143"/>
    <w:p>
      <w:pPr>
        <w:spacing w:after="0"/>
        <w:ind w:left="0"/>
        <w:jc w:val="both"/>
      </w:pPr>
      <w:r>
        <w:rPr>
          <w:rFonts w:ascii="Times New Roman"/>
          <w:b w:val="false"/>
          <w:i w:val="false"/>
          <w:color w:val="000000"/>
          <w:sz w:val="28"/>
        </w:rPr>
        <w:t>
      1) құқықтар:</w:t>
      </w:r>
    </w:p>
    <w:bookmarkEnd w:id="1143"/>
    <w:bookmarkStart w:name="z2772" w:id="1144"/>
    <w:p>
      <w:pPr>
        <w:spacing w:after="0"/>
        <w:ind w:left="0"/>
        <w:jc w:val="both"/>
      </w:pPr>
      <w:r>
        <w:rPr>
          <w:rFonts w:ascii="Times New Roman"/>
          <w:b w:val="false"/>
          <w:i w:val="false"/>
          <w:color w:val="000000"/>
          <w:sz w:val="28"/>
        </w:rPr>
        <w:t>
      өз құзыреті шегінде құқықтық актілерді шығару;</w:t>
      </w:r>
    </w:p>
    <w:bookmarkEnd w:id="1144"/>
    <w:bookmarkStart w:name="z2773" w:id="1145"/>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145"/>
    <w:bookmarkStart w:name="z2774" w:id="1146"/>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146"/>
    <w:bookmarkStart w:name="z2775" w:id="1147"/>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147"/>
    <w:bookmarkStart w:name="z2776" w:id="1148"/>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148"/>
    <w:bookmarkStart w:name="z2777" w:id="1149"/>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149"/>
    <w:bookmarkStart w:name="z2778" w:id="1150"/>
    <w:p>
      <w:pPr>
        <w:spacing w:after="0"/>
        <w:ind w:left="0"/>
        <w:jc w:val="both"/>
      </w:pPr>
      <w:r>
        <w:rPr>
          <w:rFonts w:ascii="Times New Roman"/>
          <w:b w:val="false"/>
          <w:i w:val="false"/>
          <w:color w:val="000000"/>
          <w:sz w:val="28"/>
        </w:rPr>
        <w:t>
      өз атынан азаматтық-құқықтық қатынастарға түсу;</w:t>
      </w:r>
    </w:p>
    <w:bookmarkEnd w:id="1150"/>
    <w:bookmarkStart w:name="z2779" w:id="1151"/>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151"/>
    <w:bookmarkStart w:name="z2780" w:id="1152"/>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152"/>
    <w:bookmarkStart w:name="z2781" w:id="1153"/>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153"/>
    <w:bookmarkStart w:name="z2782" w:id="1154"/>
    <w:p>
      <w:pPr>
        <w:spacing w:after="0"/>
        <w:ind w:left="0"/>
        <w:jc w:val="both"/>
      </w:pPr>
      <w:r>
        <w:rPr>
          <w:rFonts w:ascii="Times New Roman"/>
          <w:b w:val="false"/>
          <w:i w:val="false"/>
          <w:color w:val="000000"/>
          <w:sz w:val="28"/>
        </w:rPr>
        <w:t xml:space="preserve">
      2) міндеттері: </w:t>
      </w:r>
    </w:p>
    <w:bookmarkEnd w:id="1154"/>
    <w:bookmarkStart w:name="z2783" w:id="1155"/>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155"/>
    <w:bookmarkStart w:name="z2784" w:id="1156"/>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156"/>
    <w:bookmarkStart w:name="z2785" w:id="1157"/>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157"/>
    <w:bookmarkStart w:name="z2786" w:id="1158"/>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158"/>
    <w:bookmarkStart w:name="z2787" w:id="1159"/>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159"/>
    <w:bookmarkStart w:name="z2788" w:id="1160"/>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160"/>
    <w:bookmarkStart w:name="z2789" w:id="1161"/>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161"/>
    <w:bookmarkStart w:name="z2790" w:id="1162"/>
    <w:p>
      <w:pPr>
        <w:spacing w:after="0"/>
        <w:ind w:left="0"/>
        <w:jc w:val="both"/>
      </w:pPr>
      <w:r>
        <w:rPr>
          <w:rFonts w:ascii="Times New Roman"/>
          <w:b w:val="false"/>
          <w:i w:val="false"/>
          <w:color w:val="000000"/>
          <w:sz w:val="28"/>
        </w:rPr>
        <w:t>
      15. Департаменттің функциялары:</w:t>
      </w:r>
    </w:p>
    <w:bookmarkEnd w:id="1162"/>
    <w:bookmarkStart w:name="z2791" w:id="1163"/>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163"/>
    <w:bookmarkStart w:name="z2792" w:id="1164"/>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164"/>
    <w:bookmarkStart w:name="z2793" w:id="1165"/>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165"/>
    <w:bookmarkStart w:name="z2794" w:id="1166"/>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166"/>
    <w:bookmarkStart w:name="z2795" w:id="1167"/>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167"/>
    <w:bookmarkStart w:name="z2796" w:id="1168"/>
    <w:p>
      <w:pPr>
        <w:spacing w:after="0"/>
        <w:ind w:left="0"/>
        <w:jc w:val="both"/>
      </w:pPr>
      <w:r>
        <w:rPr>
          <w:rFonts w:ascii="Times New Roman"/>
          <w:b w:val="false"/>
          <w:i w:val="false"/>
          <w:color w:val="000000"/>
          <w:sz w:val="28"/>
        </w:rPr>
        <w:t>
      6) медициналық-әлеуметтік сараптама жүргізу;</w:t>
      </w:r>
    </w:p>
    <w:bookmarkEnd w:id="1168"/>
    <w:bookmarkStart w:name="z2797" w:id="1169"/>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169"/>
    <w:bookmarkStart w:name="z2798" w:id="1170"/>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170"/>
    <w:bookmarkStart w:name="z2799" w:id="1171"/>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171"/>
    <w:bookmarkStart w:name="z2800" w:id="1172"/>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172"/>
    <w:bookmarkStart w:name="z2801" w:id="1173"/>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173"/>
    <w:bookmarkStart w:name="z2802" w:id="1174"/>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174"/>
    <w:bookmarkStart w:name="z2803" w:id="1175"/>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175"/>
    <w:bookmarkStart w:name="z2804" w:id="1176"/>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176"/>
    <w:bookmarkStart w:name="z2805" w:id="1177"/>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177"/>
    <w:bookmarkStart w:name="z2806" w:id="1178"/>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178"/>
    <w:bookmarkStart w:name="z2807" w:id="1179"/>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179"/>
    <w:bookmarkStart w:name="z2808" w:id="1180"/>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180"/>
    <w:bookmarkStart w:name="z2809" w:id="1181"/>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181"/>
    <w:bookmarkStart w:name="z2810" w:id="1182"/>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182"/>
    <w:bookmarkStart w:name="z2811" w:id="1183"/>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183"/>
    <w:bookmarkStart w:name="z2812" w:id="1184"/>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184"/>
    <w:bookmarkStart w:name="z2813" w:id="1185"/>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185"/>
    <w:bookmarkStart w:name="z2814" w:id="1186"/>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186"/>
    <w:bookmarkStart w:name="z2815" w:id="1187"/>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187"/>
    <w:bookmarkStart w:name="z2816" w:id="118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188"/>
    <w:bookmarkStart w:name="z2817" w:id="118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189"/>
    <w:bookmarkStart w:name="z2818" w:id="119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190"/>
    <w:bookmarkStart w:name="z2819" w:id="1191"/>
    <w:p>
      <w:pPr>
        <w:spacing w:after="0"/>
        <w:ind w:left="0"/>
        <w:jc w:val="both"/>
      </w:pPr>
      <w:r>
        <w:rPr>
          <w:rFonts w:ascii="Times New Roman"/>
          <w:b w:val="false"/>
          <w:i w:val="false"/>
          <w:color w:val="000000"/>
          <w:sz w:val="28"/>
        </w:rPr>
        <w:t>
      19. Департамент басшысының өкілеттіктері:</w:t>
      </w:r>
    </w:p>
    <w:bookmarkEnd w:id="1191"/>
    <w:bookmarkStart w:name="z2820" w:id="1192"/>
    <w:p>
      <w:pPr>
        <w:spacing w:after="0"/>
        <w:ind w:left="0"/>
        <w:jc w:val="both"/>
      </w:pPr>
      <w:r>
        <w:rPr>
          <w:rFonts w:ascii="Times New Roman"/>
          <w:b w:val="false"/>
          <w:i w:val="false"/>
          <w:color w:val="000000"/>
          <w:sz w:val="28"/>
        </w:rPr>
        <w:t>
      1) департаменттің жұмысын ұйымдастырады;</w:t>
      </w:r>
    </w:p>
    <w:bookmarkEnd w:id="1192"/>
    <w:bookmarkStart w:name="z2821" w:id="1193"/>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193"/>
    <w:bookmarkStart w:name="z2822" w:id="1194"/>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194"/>
    <w:bookmarkStart w:name="z2823" w:id="1195"/>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195"/>
    <w:bookmarkStart w:name="z2824" w:id="1196"/>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196"/>
    <w:bookmarkStart w:name="z2825" w:id="1197"/>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197"/>
    <w:bookmarkStart w:name="z2826" w:id="1198"/>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198"/>
    <w:bookmarkStart w:name="z2827" w:id="1199"/>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199"/>
    <w:bookmarkStart w:name="z2828" w:id="1200"/>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200"/>
    <w:bookmarkStart w:name="z2829" w:id="1201"/>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201"/>
    <w:bookmarkStart w:name="z2830" w:id="1202"/>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202"/>
    <w:bookmarkStart w:name="z2831" w:id="1203"/>
    <w:p>
      <w:pPr>
        <w:spacing w:after="0"/>
        <w:ind w:left="0"/>
        <w:jc w:val="both"/>
      </w:pPr>
      <w:r>
        <w:rPr>
          <w:rFonts w:ascii="Times New Roman"/>
          <w:b w:val="false"/>
          <w:i w:val="false"/>
          <w:color w:val="000000"/>
          <w:sz w:val="28"/>
        </w:rPr>
        <w:t>
      21. Департамент басшысы орынбасары өкілеттіктері:</w:t>
      </w:r>
    </w:p>
    <w:bookmarkEnd w:id="1203"/>
    <w:bookmarkStart w:name="z2832" w:id="1204"/>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204"/>
    <w:bookmarkStart w:name="z2833" w:id="1205"/>
    <w:p>
      <w:pPr>
        <w:spacing w:after="0"/>
        <w:ind w:left="0"/>
        <w:jc w:val="left"/>
      </w:pPr>
      <w:r>
        <w:rPr>
          <w:rFonts w:ascii="Times New Roman"/>
          <w:b/>
          <w:i w:val="false"/>
          <w:color w:val="000000"/>
        </w:rPr>
        <w:t xml:space="preserve"> 4-тарау. Департаменттің мүлкі</w:t>
      </w:r>
    </w:p>
    <w:bookmarkEnd w:id="1205"/>
    <w:bookmarkStart w:name="z2834" w:id="1206"/>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206"/>
    <w:bookmarkStart w:name="z2835" w:id="1207"/>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07"/>
    <w:bookmarkStart w:name="z2836" w:id="1208"/>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208"/>
    <w:bookmarkStart w:name="z2837" w:id="1209"/>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209"/>
    <w:bookmarkStart w:name="z2838" w:id="1210"/>
    <w:p>
      <w:pPr>
        <w:spacing w:after="0"/>
        <w:ind w:left="0"/>
        <w:jc w:val="left"/>
      </w:pPr>
      <w:r>
        <w:rPr>
          <w:rFonts w:ascii="Times New Roman"/>
          <w:b/>
          <w:i w:val="false"/>
          <w:color w:val="000000"/>
        </w:rPr>
        <w:t xml:space="preserve"> 5-тарау. Департаментті қайта ұйымдастыру және тарату</w:t>
      </w:r>
    </w:p>
    <w:bookmarkEnd w:id="1210"/>
    <w:bookmarkStart w:name="z2839" w:id="1211"/>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12-қосымша</w:t>
            </w:r>
          </w:p>
        </w:tc>
      </w:tr>
    </w:tbl>
    <w:bookmarkStart w:name="z1003" w:id="1212"/>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Павлодар облысы бойынша департаменті" республикалық мемлекеттік мекеменің  Ережесі</w:t>
      </w:r>
    </w:p>
    <w:bookmarkEnd w:id="1212"/>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2840" w:id="1213"/>
    <w:p>
      <w:pPr>
        <w:spacing w:after="0"/>
        <w:ind w:left="0"/>
        <w:jc w:val="left"/>
      </w:pPr>
      <w:r>
        <w:rPr>
          <w:rFonts w:ascii="Times New Roman"/>
          <w:b/>
          <w:i w:val="false"/>
          <w:color w:val="000000"/>
        </w:rPr>
        <w:t xml:space="preserve"> Жалпы ережелер</w:t>
      </w:r>
    </w:p>
    <w:bookmarkEnd w:id="1213"/>
    <w:bookmarkStart w:name="z2841" w:id="1214"/>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Павлодар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214"/>
    <w:bookmarkStart w:name="z2842" w:id="1215"/>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215"/>
    <w:bookmarkStart w:name="z2843" w:id="121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216"/>
    <w:bookmarkStart w:name="z2844" w:id="121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217"/>
    <w:bookmarkStart w:name="z2845" w:id="1218"/>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218"/>
    <w:bookmarkStart w:name="z2846" w:id="1219"/>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219"/>
    <w:bookmarkStart w:name="z2847" w:id="1220"/>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220"/>
    <w:bookmarkStart w:name="z2848" w:id="1221"/>
    <w:p>
      <w:pPr>
        <w:spacing w:after="0"/>
        <w:ind w:left="0"/>
        <w:jc w:val="both"/>
      </w:pPr>
      <w:r>
        <w:rPr>
          <w:rFonts w:ascii="Times New Roman"/>
          <w:b w:val="false"/>
          <w:i w:val="false"/>
          <w:color w:val="000000"/>
          <w:sz w:val="28"/>
        </w:rPr>
        <w:t>
      8. Департаменттің заңды мекенжайы: Қазақстан Республикасы, 140000, Павлодар облысы, Павлодар қаласы, Астана көшесі, 59 үй.</w:t>
      </w:r>
    </w:p>
    <w:bookmarkEnd w:id="1221"/>
    <w:bookmarkStart w:name="z2849" w:id="1222"/>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Павлодар облысы бойынша департаменті" республикалық мемлекеттік мекемеcі.</w:t>
      </w:r>
    </w:p>
    <w:bookmarkEnd w:id="1222"/>
    <w:bookmarkStart w:name="z2850" w:id="122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23"/>
    <w:bookmarkStart w:name="z2851" w:id="1224"/>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224"/>
    <w:bookmarkStart w:name="z2852" w:id="1225"/>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225"/>
    <w:bookmarkStart w:name="z2853" w:id="1226"/>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226"/>
    <w:bookmarkStart w:name="z2854" w:id="1227"/>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227"/>
    <w:bookmarkStart w:name="z2855" w:id="1228"/>
    <w:p>
      <w:pPr>
        <w:spacing w:after="0"/>
        <w:ind w:left="0"/>
        <w:jc w:val="both"/>
      </w:pPr>
      <w:r>
        <w:rPr>
          <w:rFonts w:ascii="Times New Roman"/>
          <w:b w:val="false"/>
          <w:i w:val="false"/>
          <w:color w:val="000000"/>
          <w:sz w:val="28"/>
        </w:rPr>
        <w:t>
      13. Департаменттің міндеттері:</w:t>
      </w:r>
    </w:p>
    <w:bookmarkEnd w:id="1228"/>
    <w:bookmarkStart w:name="z2856" w:id="1229"/>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229"/>
    <w:bookmarkStart w:name="z2857" w:id="1230"/>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230"/>
    <w:bookmarkStart w:name="z2858" w:id="1231"/>
    <w:p>
      <w:pPr>
        <w:spacing w:after="0"/>
        <w:ind w:left="0"/>
        <w:jc w:val="both"/>
      </w:pPr>
      <w:r>
        <w:rPr>
          <w:rFonts w:ascii="Times New Roman"/>
          <w:b w:val="false"/>
          <w:i w:val="false"/>
          <w:color w:val="000000"/>
          <w:sz w:val="28"/>
        </w:rPr>
        <w:t>
      14. Департаменттің өкілеттіктері:</w:t>
      </w:r>
    </w:p>
    <w:bookmarkEnd w:id="1231"/>
    <w:bookmarkStart w:name="z2859" w:id="1232"/>
    <w:p>
      <w:pPr>
        <w:spacing w:after="0"/>
        <w:ind w:left="0"/>
        <w:jc w:val="both"/>
      </w:pPr>
      <w:r>
        <w:rPr>
          <w:rFonts w:ascii="Times New Roman"/>
          <w:b w:val="false"/>
          <w:i w:val="false"/>
          <w:color w:val="000000"/>
          <w:sz w:val="28"/>
        </w:rPr>
        <w:t>
      1) құқықтар:</w:t>
      </w:r>
    </w:p>
    <w:bookmarkEnd w:id="1232"/>
    <w:bookmarkStart w:name="z2860" w:id="1233"/>
    <w:p>
      <w:pPr>
        <w:spacing w:after="0"/>
        <w:ind w:left="0"/>
        <w:jc w:val="both"/>
      </w:pPr>
      <w:r>
        <w:rPr>
          <w:rFonts w:ascii="Times New Roman"/>
          <w:b w:val="false"/>
          <w:i w:val="false"/>
          <w:color w:val="000000"/>
          <w:sz w:val="28"/>
        </w:rPr>
        <w:t>
      өз құзыреті шегінде құқықтық актілерді шығару;</w:t>
      </w:r>
    </w:p>
    <w:bookmarkEnd w:id="1233"/>
    <w:bookmarkStart w:name="z2861" w:id="1234"/>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234"/>
    <w:bookmarkStart w:name="z2862" w:id="1235"/>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235"/>
    <w:bookmarkStart w:name="z2863" w:id="1236"/>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236"/>
    <w:bookmarkStart w:name="z2864" w:id="1237"/>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237"/>
    <w:bookmarkStart w:name="z2865" w:id="1238"/>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238"/>
    <w:bookmarkStart w:name="z2866" w:id="1239"/>
    <w:p>
      <w:pPr>
        <w:spacing w:after="0"/>
        <w:ind w:left="0"/>
        <w:jc w:val="both"/>
      </w:pPr>
      <w:r>
        <w:rPr>
          <w:rFonts w:ascii="Times New Roman"/>
          <w:b w:val="false"/>
          <w:i w:val="false"/>
          <w:color w:val="000000"/>
          <w:sz w:val="28"/>
        </w:rPr>
        <w:t>
      өз атынан азаматтық-құқықтық қатынастарға түсу;</w:t>
      </w:r>
    </w:p>
    <w:bookmarkEnd w:id="1239"/>
    <w:bookmarkStart w:name="z2867" w:id="1240"/>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240"/>
    <w:bookmarkStart w:name="z2868" w:id="1241"/>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241"/>
    <w:bookmarkStart w:name="z2869" w:id="1242"/>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242"/>
    <w:bookmarkStart w:name="z2870" w:id="1243"/>
    <w:p>
      <w:pPr>
        <w:spacing w:after="0"/>
        <w:ind w:left="0"/>
        <w:jc w:val="both"/>
      </w:pPr>
      <w:r>
        <w:rPr>
          <w:rFonts w:ascii="Times New Roman"/>
          <w:b w:val="false"/>
          <w:i w:val="false"/>
          <w:color w:val="000000"/>
          <w:sz w:val="28"/>
        </w:rPr>
        <w:t xml:space="preserve">
      2) міндеттері: </w:t>
      </w:r>
    </w:p>
    <w:bookmarkEnd w:id="1243"/>
    <w:bookmarkStart w:name="z2871" w:id="1244"/>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244"/>
    <w:bookmarkStart w:name="z2872" w:id="1245"/>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245"/>
    <w:bookmarkStart w:name="z2873" w:id="1246"/>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246"/>
    <w:bookmarkStart w:name="z2874" w:id="1247"/>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247"/>
    <w:bookmarkStart w:name="z2875" w:id="1248"/>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248"/>
    <w:bookmarkStart w:name="z2876" w:id="1249"/>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249"/>
    <w:bookmarkStart w:name="z2877" w:id="1250"/>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250"/>
    <w:bookmarkStart w:name="z2878" w:id="1251"/>
    <w:p>
      <w:pPr>
        <w:spacing w:after="0"/>
        <w:ind w:left="0"/>
        <w:jc w:val="both"/>
      </w:pPr>
      <w:r>
        <w:rPr>
          <w:rFonts w:ascii="Times New Roman"/>
          <w:b w:val="false"/>
          <w:i w:val="false"/>
          <w:color w:val="000000"/>
          <w:sz w:val="28"/>
        </w:rPr>
        <w:t>
      15. Департаменттің функциялары:</w:t>
      </w:r>
    </w:p>
    <w:bookmarkEnd w:id="1251"/>
    <w:bookmarkStart w:name="z2879" w:id="1252"/>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252"/>
    <w:bookmarkStart w:name="z2880" w:id="1253"/>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253"/>
    <w:bookmarkStart w:name="z2881" w:id="1254"/>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254"/>
    <w:bookmarkStart w:name="z2882" w:id="1255"/>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255"/>
    <w:bookmarkStart w:name="z2883" w:id="1256"/>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256"/>
    <w:bookmarkStart w:name="z2884" w:id="1257"/>
    <w:p>
      <w:pPr>
        <w:spacing w:after="0"/>
        <w:ind w:left="0"/>
        <w:jc w:val="both"/>
      </w:pPr>
      <w:r>
        <w:rPr>
          <w:rFonts w:ascii="Times New Roman"/>
          <w:b w:val="false"/>
          <w:i w:val="false"/>
          <w:color w:val="000000"/>
          <w:sz w:val="28"/>
        </w:rPr>
        <w:t>
      6) медициналық-әлеуметтік сараптама жүргізу;</w:t>
      </w:r>
    </w:p>
    <w:bookmarkEnd w:id="1257"/>
    <w:bookmarkStart w:name="z2885" w:id="1258"/>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258"/>
    <w:bookmarkStart w:name="z2886" w:id="1259"/>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259"/>
    <w:bookmarkStart w:name="z2887" w:id="1260"/>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260"/>
    <w:bookmarkStart w:name="z2888" w:id="1261"/>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261"/>
    <w:bookmarkStart w:name="z2889" w:id="1262"/>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262"/>
    <w:bookmarkStart w:name="z2890" w:id="1263"/>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263"/>
    <w:bookmarkStart w:name="z2891" w:id="1264"/>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264"/>
    <w:bookmarkStart w:name="z2892" w:id="1265"/>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265"/>
    <w:bookmarkStart w:name="z2893" w:id="1266"/>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266"/>
    <w:bookmarkStart w:name="z2894" w:id="1267"/>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267"/>
    <w:bookmarkStart w:name="z2895" w:id="1268"/>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268"/>
    <w:bookmarkStart w:name="z2896" w:id="1269"/>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269"/>
    <w:bookmarkStart w:name="z2897" w:id="1270"/>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270"/>
    <w:bookmarkStart w:name="z2898" w:id="1271"/>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271"/>
    <w:bookmarkStart w:name="z2899" w:id="1272"/>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w:t>
      </w:r>
    </w:p>
    <w:bookmarkEnd w:id="1272"/>
    <w:bookmarkStart w:name="z2900" w:id="1273"/>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273"/>
    <w:bookmarkStart w:name="z2901" w:id="1274"/>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274"/>
    <w:bookmarkStart w:name="z2902" w:id="1275"/>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275"/>
    <w:bookmarkStart w:name="z2903" w:id="1276"/>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276"/>
    <w:bookmarkStart w:name="z2904" w:id="127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277"/>
    <w:bookmarkStart w:name="z2905" w:id="127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278"/>
    <w:bookmarkStart w:name="z2906" w:id="127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279"/>
    <w:bookmarkStart w:name="z2907" w:id="1280"/>
    <w:p>
      <w:pPr>
        <w:spacing w:after="0"/>
        <w:ind w:left="0"/>
        <w:jc w:val="both"/>
      </w:pPr>
      <w:r>
        <w:rPr>
          <w:rFonts w:ascii="Times New Roman"/>
          <w:b w:val="false"/>
          <w:i w:val="false"/>
          <w:color w:val="000000"/>
          <w:sz w:val="28"/>
        </w:rPr>
        <w:t>
      19. Департамент басшысының өкілеттіктері:</w:t>
      </w:r>
    </w:p>
    <w:bookmarkEnd w:id="1280"/>
    <w:bookmarkStart w:name="z2908" w:id="1281"/>
    <w:p>
      <w:pPr>
        <w:spacing w:after="0"/>
        <w:ind w:left="0"/>
        <w:jc w:val="both"/>
      </w:pPr>
      <w:r>
        <w:rPr>
          <w:rFonts w:ascii="Times New Roman"/>
          <w:b w:val="false"/>
          <w:i w:val="false"/>
          <w:color w:val="000000"/>
          <w:sz w:val="28"/>
        </w:rPr>
        <w:t>
      1) департаменттің жұмысын ұйымдастырады;</w:t>
      </w:r>
    </w:p>
    <w:bookmarkEnd w:id="1281"/>
    <w:bookmarkStart w:name="z2909" w:id="1282"/>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282"/>
    <w:bookmarkStart w:name="z2910" w:id="1283"/>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283"/>
    <w:bookmarkStart w:name="z2911" w:id="1284"/>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284"/>
    <w:bookmarkStart w:name="z2912" w:id="1285"/>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285"/>
    <w:bookmarkStart w:name="z2913" w:id="1286"/>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286"/>
    <w:bookmarkStart w:name="z2914" w:id="1287"/>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287"/>
    <w:bookmarkStart w:name="z2915" w:id="1288"/>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288"/>
    <w:bookmarkStart w:name="z2916" w:id="1289"/>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289"/>
    <w:bookmarkStart w:name="z2917" w:id="1290"/>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290"/>
    <w:bookmarkStart w:name="z2918" w:id="1291"/>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291"/>
    <w:bookmarkStart w:name="z2919" w:id="1292"/>
    <w:p>
      <w:pPr>
        <w:spacing w:after="0"/>
        <w:ind w:left="0"/>
        <w:jc w:val="both"/>
      </w:pPr>
      <w:r>
        <w:rPr>
          <w:rFonts w:ascii="Times New Roman"/>
          <w:b w:val="false"/>
          <w:i w:val="false"/>
          <w:color w:val="000000"/>
          <w:sz w:val="28"/>
        </w:rPr>
        <w:t>
      21. Департамент басшысы орынбасары өкілеттіктері:</w:t>
      </w:r>
    </w:p>
    <w:bookmarkEnd w:id="1292"/>
    <w:bookmarkStart w:name="z2920" w:id="1293"/>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293"/>
    <w:bookmarkStart w:name="z2921" w:id="1294"/>
    <w:p>
      <w:pPr>
        <w:spacing w:after="0"/>
        <w:ind w:left="0"/>
        <w:jc w:val="left"/>
      </w:pPr>
      <w:r>
        <w:rPr>
          <w:rFonts w:ascii="Times New Roman"/>
          <w:b/>
          <w:i w:val="false"/>
          <w:color w:val="000000"/>
        </w:rPr>
        <w:t xml:space="preserve"> 4-тарау. Департаменттің мүлкі</w:t>
      </w:r>
    </w:p>
    <w:bookmarkEnd w:id="1294"/>
    <w:bookmarkStart w:name="z2922" w:id="1295"/>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295"/>
    <w:bookmarkStart w:name="z2923" w:id="1296"/>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96"/>
    <w:bookmarkStart w:name="z2924" w:id="1297"/>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297"/>
    <w:bookmarkStart w:name="z2925" w:id="1298"/>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298"/>
    <w:bookmarkStart w:name="z2926" w:id="1299"/>
    <w:p>
      <w:pPr>
        <w:spacing w:after="0"/>
        <w:ind w:left="0"/>
        <w:jc w:val="left"/>
      </w:pPr>
      <w:r>
        <w:rPr>
          <w:rFonts w:ascii="Times New Roman"/>
          <w:b/>
          <w:i w:val="false"/>
          <w:color w:val="000000"/>
        </w:rPr>
        <w:t xml:space="preserve"> 5-тарау. Департаментті қайта ұйымдастыру және тарату</w:t>
      </w:r>
    </w:p>
    <w:bookmarkEnd w:id="1299"/>
    <w:bookmarkStart w:name="z2927" w:id="1300"/>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13-қосымша</w:t>
            </w:r>
          </w:p>
        </w:tc>
      </w:tr>
    </w:tbl>
    <w:bookmarkStart w:name="z1088" w:id="1301"/>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Солтүстік Қазақстан облысы бойынша департаменті" республикалық мемлекеттік мекеменің  Ережесі</w:t>
      </w:r>
    </w:p>
    <w:bookmarkEnd w:id="1301"/>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2928" w:id="1302"/>
    <w:p>
      <w:pPr>
        <w:spacing w:after="0"/>
        <w:ind w:left="0"/>
        <w:jc w:val="left"/>
      </w:pPr>
      <w:r>
        <w:rPr>
          <w:rFonts w:ascii="Times New Roman"/>
          <w:b/>
          <w:i w:val="false"/>
          <w:color w:val="000000"/>
        </w:rPr>
        <w:t xml:space="preserve"> Жалпы ережелер</w:t>
      </w:r>
    </w:p>
    <w:bookmarkEnd w:id="1302"/>
    <w:bookmarkStart w:name="z2929" w:id="1303"/>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Солтүстік Қазақстан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303"/>
    <w:bookmarkStart w:name="z2930" w:id="1304"/>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304"/>
    <w:bookmarkStart w:name="z2931" w:id="130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305"/>
    <w:bookmarkStart w:name="z2932" w:id="1306"/>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306"/>
    <w:bookmarkStart w:name="z2933" w:id="1307"/>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307"/>
    <w:bookmarkStart w:name="z2934" w:id="1308"/>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308"/>
    <w:bookmarkStart w:name="z2935" w:id="1309"/>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309"/>
    <w:bookmarkStart w:name="z2936" w:id="1310"/>
    <w:p>
      <w:pPr>
        <w:spacing w:after="0"/>
        <w:ind w:left="0"/>
        <w:jc w:val="both"/>
      </w:pPr>
      <w:r>
        <w:rPr>
          <w:rFonts w:ascii="Times New Roman"/>
          <w:b w:val="false"/>
          <w:i w:val="false"/>
          <w:color w:val="000000"/>
          <w:sz w:val="28"/>
        </w:rPr>
        <w:t>
      8. Департаменттің заңды мекенжайы: Қазақстан Республикасы, 150008, Солтүстік Қазақстан облысы, Петропавл қаласы, Абай көшесі, 64 үй.</w:t>
      </w:r>
    </w:p>
    <w:bookmarkEnd w:id="1310"/>
    <w:bookmarkStart w:name="z2937" w:id="1311"/>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Солтүстік Қазақстан облысы бойынша департаменті" республикалық мемлекеттік мекемеcі.</w:t>
      </w:r>
    </w:p>
    <w:bookmarkEnd w:id="1311"/>
    <w:bookmarkStart w:name="z2938" w:id="131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12"/>
    <w:bookmarkStart w:name="z2939" w:id="1313"/>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313"/>
    <w:bookmarkStart w:name="z2940" w:id="1314"/>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314"/>
    <w:bookmarkStart w:name="z2941" w:id="1315"/>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315"/>
    <w:bookmarkStart w:name="z2942" w:id="1316"/>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316"/>
    <w:bookmarkStart w:name="z2943" w:id="1317"/>
    <w:p>
      <w:pPr>
        <w:spacing w:after="0"/>
        <w:ind w:left="0"/>
        <w:jc w:val="both"/>
      </w:pPr>
      <w:r>
        <w:rPr>
          <w:rFonts w:ascii="Times New Roman"/>
          <w:b w:val="false"/>
          <w:i w:val="false"/>
          <w:color w:val="000000"/>
          <w:sz w:val="28"/>
        </w:rPr>
        <w:t>
      13. Департаменттің міндеттері:</w:t>
      </w:r>
    </w:p>
    <w:bookmarkEnd w:id="1317"/>
    <w:bookmarkStart w:name="z2944" w:id="1318"/>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318"/>
    <w:bookmarkStart w:name="z2945" w:id="1319"/>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319"/>
    <w:bookmarkStart w:name="z2946" w:id="1320"/>
    <w:p>
      <w:pPr>
        <w:spacing w:after="0"/>
        <w:ind w:left="0"/>
        <w:jc w:val="both"/>
      </w:pPr>
      <w:r>
        <w:rPr>
          <w:rFonts w:ascii="Times New Roman"/>
          <w:b w:val="false"/>
          <w:i w:val="false"/>
          <w:color w:val="000000"/>
          <w:sz w:val="28"/>
        </w:rPr>
        <w:t>
      14. Департаменттің өкілеттіктері:</w:t>
      </w:r>
    </w:p>
    <w:bookmarkEnd w:id="1320"/>
    <w:bookmarkStart w:name="z2947" w:id="1321"/>
    <w:p>
      <w:pPr>
        <w:spacing w:after="0"/>
        <w:ind w:left="0"/>
        <w:jc w:val="both"/>
      </w:pPr>
      <w:r>
        <w:rPr>
          <w:rFonts w:ascii="Times New Roman"/>
          <w:b w:val="false"/>
          <w:i w:val="false"/>
          <w:color w:val="000000"/>
          <w:sz w:val="28"/>
        </w:rPr>
        <w:t>
      1) құқықтар:</w:t>
      </w:r>
    </w:p>
    <w:bookmarkEnd w:id="1321"/>
    <w:bookmarkStart w:name="z2948" w:id="1322"/>
    <w:p>
      <w:pPr>
        <w:spacing w:after="0"/>
        <w:ind w:left="0"/>
        <w:jc w:val="both"/>
      </w:pPr>
      <w:r>
        <w:rPr>
          <w:rFonts w:ascii="Times New Roman"/>
          <w:b w:val="false"/>
          <w:i w:val="false"/>
          <w:color w:val="000000"/>
          <w:sz w:val="28"/>
        </w:rPr>
        <w:t>
      өз құзыреті шегінде құқықтық актілерді шығару;</w:t>
      </w:r>
    </w:p>
    <w:bookmarkEnd w:id="1322"/>
    <w:bookmarkStart w:name="z2949" w:id="1323"/>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323"/>
    <w:bookmarkStart w:name="z2950" w:id="1324"/>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324"/>
    <w:bookmarkStart w:name="z2951" w:id="1325"/>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325"/>
    <w:bookmarkStart w:name="z2952" w:id="1326"/>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326"/>
    <w:bookmarkStart w:name="z2953" w:id="1327"/>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327"/>
    <w:bookmarkStart w:name="z2954" w:id="1328"/>
    <w:p>
      <w:pPr>
        <w:spacing w:after="0"/>
        <w:ind w:left="0"/>
        <w:jc w:val="both"/>
      </w:pPr>
      <w:r>
        <w:rPr>
          <w:rFonts w:ascii="Times New Roman"/>
          <w:b w:val="false"/>
          <w:i w:val="false"/>
          <w:color w:val="000000"/>
          <w:sz w:val="28"/>
        </w:rPr>
        <w:t>
      өз атынан азаматтық-құқықтық қатынастарға түсу;</w:t>
      </w:r>
    </w:p>
    <w:bookmarkEnd w:id="1328"/>
    <w:bookmarkStart w:name="z2955" w:id="1329"/>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329"/>
    <w:bookmarkStart w:name="z2956" w:id="1330"/>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330"/>
    <w:bookmarkStart w:name="z2957" w:id="1331"/>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331"/>
    <w:bookmarkStart w:name="z2958" w:id="1332"/>
    <w:p>
      <w:pPr>
        <w:spacing w:after="0"/>
        <w:ind w:left="0"/>
        <w:jc w:val="both"/>
      </w:pPr>
      <w:r>
        <w:rPr>
          <w:rFonts w:ascii="Times New Roman"/>
          <w:b w:val="false"/>
          <w:i w:val="false"/>
          <w:color w:val="000000"/>
          <w:sz w:val="28"/>
        </w:rPr>
        <w:t xml:space="preserve">
      2) міндеттері: </w:t>
      </w:r>
    </w:p>
    <w:bookmarkEnd w:id="1332"/>
    <w:bookmarkStart w:name="z2959" w:id="1333"/>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333"/>
    <w:bookmarkStart w:name="z2960" w:id="1334"/>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334"/>
    <w:bookmarkStart w:name="z2961" w:id="1335"/>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335"/>
    <w:bookmarkStart w:name="z2962" w:id="1336"/>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336"/>
    <w:bookmarkStart w:name="z2963" w:id="1337"/>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337"/>
    <w:bookmarkStart w:name="z2964" w:id="1338"/>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338"/>
    <w:bookmarkStart w:name="z2965" w:id="1339"/>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339"/>
    <w:bookmarkStart w:name="z2966" w:id="1340"/>
    <w:p>
      <w:pPr>
        <w:spacing w:after="0"/>
        <w:ind w:left="0"/>
        <w:jc w:val="both"/>
      </w:pPr>
      <w:r>
        <w:rPr>
          <w:rFonts w:ascii="Times New Roman"/>
          <w:b w:val="false"/>
          <w:i w:val="false"/>
          <w:color w:val="000000"/>
          <w:sz w:val="28"/>
        </w:rPr>
        <w:t>
      15. Департаменттің функциялары:</w:t>
      </w:r>
    </w:p>
    <w:bookmarkEnd w:id="1340"/>
    <w:bookmarkStart w:name="z2967" w:id="1341"/>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341"/>
    <w:bookmarkStart w:name="z2968" w:id="1342"/>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342"/>
    <w:bookmarkStart w:name="z2969" w:id="1343"/>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343"/>
    <w:bookmarkStart w:name="z2970" w:id="1344"/>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344"/>
    <w:bookmarkStart w:name="z2971" w:id="1345"/>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345"/>
    <w:bookmarkStart w:name="z2972" w:id="1346"/>
    <w:p>
      <w:pPr>
        <w:spacing w:after="0"/>
        <w:ind w:left="0"/>
        <w:jc w:val="both"/>
      </w:pPr>
      <w:r>
        <w:rPr>
          <w:rFonts w:ascii="Times New Roman"/>
          <w:b w:val="false"/>
          <w:i w:val="false"/>
          <w:color w:val="000000"/>
          <w:sz w:val="28"/>
        </w:rPr>
        <w:t>
      6) медициналық-әлеуметтік сараптама жүргізу;</w:t>
      </w:r>
    </w:p>
    <w:bookmarkEnd w:id="1346"/>
    <w:bookmarkStart w:name="z2973" w:id="1347"/>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347"/>
    <w:bookmarkStart w:name="z2974" w:id="1348"/>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348"/>
    <w:bookmarkStart w:name="z2975" w:id="1349"/>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349"/>
    <w:bookmarkStart w:name="z2976" w:id="1350"/>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350"/>
    <w:bookmarkStart w:name="z2977" w:id="1351"/>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351"/>
    <w:bookmarkStart w:name="z2978" w:id="1352"/>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352"/>
    <w:bookmarkStart w:name="z2979" w:id="1353"/>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353"/>
    <w:bookmarkStart w:name="z2980" w:id="1354"/>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354"/>
    <w:bookmarkStart w:name="z2981" w:id="1355"/>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355"/>
    <w:bookmarkStart w:name="z2982" w:id="1356"/>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356"/>
    <w:bookmarkStart w:name="z2983" w:id="1357"/>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357"/>
    <w:bookmarkStart w:name="z2984" w:id="1358"/>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358"/>
    <w:bookmarkStart w:name="z2985" w:id="1359"/>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359"/>
    <w:bookmarkStart w:name="z2986" w:id="1360"/>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360"/>
    <w:bookmarkStart w:name="z2987" w:id="1361"/>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361"/>
    <w:bookmarkStart w:name="z2988" w:id="1362"/>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362"/>
    <w:bookmarkStart w:name="z2989" w:id="1363"/>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363"/>
    <w:bookmarkStart w:name="z2990" w:id="1364"/>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364"/>
    <w:bookmarkStart w:name="z2991" w:id="1365"/>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365"/>
    <w:bookmarkStart w:name="z2992" w:id="136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366"/>
    <w:bookmarkStart w:name="z2993" w:id="136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367"/>
    <w:bookmarkStart w:name="z2994" w:id="136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368"/>
    <w:bookmarkStart w:name="z2995" w:id="1369"/>
    <w:p>
      <w:pPr>
        <w:spacing w:after="0"/>
        <w:ind w:left="0"/>
        <w:jc w:val="both"/>
      </w:pPr>
      <w:r>
        <w:rPr>
          <w:rFonts w:ascii="Times New Roman"/>
          <w:b w:val="false"/>
          <w:i w:val="false"/>
          <w:color w:val="000000"/>
          <w:sz w:val="28"/>
        </w:rPr>
        <w:t>
      19. Департамент басшысының өкілеттіктері:</w:t>
      </w:r>
    </w:p>
    <w:bookmarkEnd w:id="1369"/>
    <w:bookmarkStart w:name="z2996" w:id="1370"/>
    <w:p>
      <w:pPr>
        <w:spacing w:after="0"/>
        <w:ind w:left="0"/>
        <w:jc w:val="both"/>
      </w:pPr>
      <w:r>
        <w:rPr>
          <w:rFonts w:ascii="Times New Roman"/>
          <w:b w:val="false"/>
          <w:i w:val="false"/>
          <w:color w:val="000000"/>
          <w:sz w:val="28"/>
        </w:rPr>
        <w:t>
      1) департаменттің жұмысын ұйымдастырады;</w:t>
      </w:r>
    </w:p>
    <w:bookmarkEnd w:id="1370"/>
    <w:bookmarkStart w:name="z2997" w:id="1371"/>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371"/>
    <w:bookmarkStart w:name="z2998" w:id="1372"/>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372"/>
    <w:bookmarkStart w:name="z2999" w:id="1373"/>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373"/>
    <w:bookmarkStart w:name="z3000" w:id="1374"/>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374"/>
    <w:bookmarkStart w:name="z3001" w:id="1375"/>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375"/>
    <w:bookmarkStart w:name="z3002" w:id="1376"/>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376"/>
    <w:bookmarkStart w:name="z3003" w:id="1377"/>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377"/>
    <w:bookmarkStart w:name="z3004" w:id="1378"/>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378"/>
    <w:bookmarkStart w:name="z3005" w:id="1379"/>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379"/>
    <w:bookmarkStart w:name="z3006" w:id="1380"/>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380"/>
    <w:bookmarkStart w:name="z3007" w:id="1381"/>
    <w:p>
      <w:pPr>
        <w:spacing w:after="0"/>
        <w:ind w:left="0"/>
        <w:jc w:val="both"/>
      </w:pPr>
      <w:r>
        <w:rPr>
          <w:rFonts w:ascii="Times New Roman"/>
          <w:b w:val="false"/>
          <w:i w:val="false"/>
          <w:color w:val="000000"/>
          <w:sz w:val="28"/>
        </w:rPr>
        <w:t>
      21. Департамент басшысы орынбасары өкілеттіктері:</w:t>
      </w:r>
    </w:p>
    <w:bookmarkEnd w:id="1381"/>
    <w:bookmarkStart w:name="z3008" w:id="1382"/>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382"/>
    <w:bookmarkStart w:name="z3009" w:id="1383"/>
    <w:p>
      <w:pPr>
        <w:spacing w:after="0"/>
        <w:ind w:left="0"/>
        <w:jc w:val="left"/>
      </w:pPr>
      <w:r>
        <w:rPr>
          <w:rFonts w:ascii="Times New Roman"/>
          <w:b/>
          <w:i w:val="false"/>
          <w:color w:val="000000"/>
        </w:rPr>
        <w:t xml:space="preserve"> 4-тарау. Департаменттің мүлкі</w:t>
      </w:r>
    </w:p>
    <w:bookmarkEnd w:id="1383"/>
    <w:bookmarkStart w:name="z3010" w:id="1384"/>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384"/>
    <w:bookmarkStart w:name="z3011" w:id="1385"/>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85"/>
    <w:bookmarkStart w:name="z3012" w:id="1386"/>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386"/>
    <w:bookmarkStart w:name="z3013" w:id="1387"/>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387"/>
    <w:bookmarkStart w:name="z3014" w:id="1388"/>
    <w:p>
      <w:pPr>
        <w:spacing w:after="0"/>
        <w:ind w:left="0"/>
        <w:jc w:val="left"/>
      </w:pPr>
      <w:r>
        <w:rPr>
          <w:rFonts w:ascii="Times New Roman"/>
          <w:b/>
          <w:i w:val="false"/>
          <w:color w:val="000000"/>
        </w:rPr>
        <w:t xml:space="preserve"> 5-тарау. Департаментті қайта ұйымдастыру және тарату</w:t>
      </w:r>
    </w:p>
    <w:bookmarkEnd w:id="1388"/>
    <w:bookmarkStart w:name="z3015" w:id="1389"/>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14-қосымша</w:t>
            </w:r>
          </w:p>
        </w:tc>
      </w:tr>
    </w:tbl>
    <w:bookmarkStart w:name="z1173" w:id="1390"/>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Түркістан облысы бойынша департаменті" республикалық мемлекеттік мекеменің  Ережесі</w:t>
      </w:r>
    </w:p>
    <w:bookmarkEnd w:id="1390"/>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3016" w:id="1391"/>
    <w:p>
      <w:pPr>
        <w:spacing w:after="0"/>
        <w:ind w:left="0"/>
        <w:jc w:val="left"/>
      </w:pPr>
      <w:r>
        <w:rPr>
          <w:rFonts w:ascii="Times New Roman"/>
          <w:b/>
          <w:i w:val="false"/>
          <w:color w:val="000000"/>
        </w:rPr>
        <w:t xml:space="preserve"> Жалпы ережелер</w:t>
      </w:r>
    </w:p>
    <w:bookmarkEnd w:id="1391"/>
    <w:bookmarkStart w:name="z3017" w:id="1392"/>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Түркістан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392"/>
    <w:bookmarkStart w:name="z3018" w:id="139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Конституциясының, заңдарының, Қазақстан Республикасының Президенті мен Үкіметінің актілерінің, Қазақстан Республикасының өзге де нормативтік құқықтық актілерімен, осы Ережеге сәйкес жүзеге асырады. </w:t>
      </w:r>
    </w:p>
    <w:bookmarkEnd w:id="1393"/>
    <w:bookmarkStart w:name="z3019" w:id="139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394"/>
    <w:bookmarkStart w:name="z3020" w:id="139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395"/>
    <w:bookmarkStart w:name="z3021" w:id="1396"/>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396"/>
    <w:bookmarkStart w:name="z3022" w:id="139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 мен Қазақстан Республикасының заңнамасында көзделетін басқа да актілермен ресімделетін шешімдер қабылдайды.</w:t>
      </w:r>
    </w:p>
    <w:bookmarkEnd w:id="1397"/>
    <w:bookmarkStart w:name="z3023" w:id="1398"/>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398"/>
    <w:bookmarkStart w:name="z3024" w:id="1399"/>
    <w:p>
      <w:pPr>
        <w:spacing w:after="0"/>
        <w:ind w:left="0"/>
        <w:jc w:val="both"/>
      </w:pPr>
      <w:r>
        <w:rPr>
          <w:rFonts w:ascii="Times New Roman"/>
          <w:b w:val="false"/>
          <w:i w:val="false"/>
          <w:color w:val="000000"/>
          <w:sz w:val="28"/>
        </w:rPr>
        <w:t>
      8. Департаменттің заңды мекенжайы: Қазақстан Республикасы, 161200, Түркістан облысы, Түркістан қаласы, "Жаңа қала" шағын ауданы, 32 көшесі, 16 ғимарат.</w:t>
      </w:r>
    </w:p>
    <w:bookmarkEnd w:id="1399"/>
    <w:bookmarkStart w:name="z3025" w:id="1400"/>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Түркістан облысы бойынша департаменті" республикалық мемлекеттік мекемеcі.</w:t>
      </w:r>
    </w:p>
    <w:bookmarkEnd w:id="1400"/>
    <w:bookmarkStart w:name="z3026" w:id="140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01"/>
    <w:bookmarkStart w:name="z3027" w:id="1402"/>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402"/>
    <w:bookmarkStart w:name="z3028" w:id="1403"/>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403"/>
    <w:bookmarkStart w:name="z3029" w:id="1404"/>
    <w:p>
      <w:pPr>
        <w:spacing w:after="0"/>
        <w:ind w:left="0"/>
        <w:jc w:val="both"/>
      </w:pPr>
      <w:r>
        <w:rPr>
          <w:rFonts w:ascii="Times New Roman"/>
          <w:b w:val="false"/>
          <w:i w:val="false"/>
          <w:color w:val="000000"/>
          <w:sz w:val="28"/>
        </w:rPr>
        <w:t xml:space="preserve">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республикалық бюджеттің кірісіне жіберіледі егер Қазақстан Республикасының заңнамасында өзгеше белгіленбесе. </w:t>
      </w:r>
    </w:p>
    <w:bookmarkEnd w:id="1404"/>
    <w:bookmarkStart w:name="z3030" w:id="1405"/>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405"/>
    <w:bookmarkStart w:name="z3031" w:id="1406"/>
    <w:p>
      <w:pPr>
        <w:spacing w:after="0"/>
        <w:ind w:left="0"/>
        <w:jc w:val="both"/>
      </w:pPr>
      <w:r>
        <w:rPr>
          <w:rFonts w:ascii="Times New Roman"/>
          <w:b w:val="false"/>
          <w:i w:val="false"/>
          <w:color w:val="000000"/>
          <w:sz w:val="28"/>
        </w:rPr>
        <w:t>
      13. Департаменттің міндеттері:</w:t>
      </w:r>
    </w:p>
    <w:bookmarkEnd w:id="1406"/>
    <w:bookmarkStart w:name="z3032" w:id="1407"/>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407"/>
    <w:bookmarkStart w:name="z3033" w:id="1408"/>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Республикасының заңнамасының сақталуына мемлекеттік бақылауды ұйымдастыру болып табылады.</w:t>
      </w:r>
    </w:p>
    <w:bookmarkEnd w:id="1408"/>
    <w:bookmarkStart w:name="z3034" w:id="1409"/>
    <w:p>
      <w:pPr>
        <w:spacing w:after="0"/>
        <w:ind w:left="0"/>
        <w:jc w:val="both"/>
      </w:pPr>
      <w:r>
        <w:rPr>
          <w:rFonts w:ascii="Times New Roman"/>
          <w:b w:val="false"/>
          <w:i w:val="false"/>
          <w:color w:val="000000"/>
          <w:sz w:val="28"/>
        </w:rPr>
        <w:t>
      14. Департаменттің өкілеттіктері:</w:t>
      </w:r>
    </w:p>
    <w:bookmarkEnd w:id="1409"/>
    <w:bookmarkStart w:name="z3035" w:id="1410"/>
    <w:p>
      <w:pPr>
        <w:spacing w:after="0"/>
        <w:ind w:left="0"/>
        <w:jc w:val="both"/>
      </w:pPr>
      <w:r>
        <w:rPr>
          <w:rFonts w:ascii="Times New Roman"/>
          <w:b w:val="false"/>
          <w:i w:val="false"/>
          <w:color w:val="000000"/>
          <w:sz w:val="28"/>
        </w:rPr>
        <w:t>
       құқықтар:</w:t>
      </w:r>
    </w:p>
    <w:bookmarkEnd w:id="1410"/>
    <w:bookmarkStart w:name="z3036" w:id="1411"/>
    <w:p>
      <w:pPr>
        <w:spacing w:after="0"/>
        <w:ind w:left="0"/>
        <w:jc w:val="both"/>
      </w:pPr>
      <w:r>
        <w:rPr>
          <w:rFonts w:ascii="Times New Roman"/>
          <w:b w:val="false"/>
          <w:i w:val="false"/>
          <w:color w:val="000000"/>
          <w:sz w:val="28"/>
        </w:rPr>
        <w:t>
      өз құзыреті шегінде құқықтық актілерді шығару;</w:t>
      </w:r>
    </w:p>
    <w:bookmarkEnd w:id="1411"/>
    <w:bookmarkStart w:name="z3037" w:id="1412"/>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412"/>
    <w:bookmarkStart w:name="z3038" w:id="1413"/>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413"/>
    <w:bookmarkStart w:name="z3039" w:id="1414"/>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414"/>
    <w:bookmarkStart w:name="z3040" w:id="1415"/>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415"/>
    <w:bookmarkStart w:name="z3041" w:id="1416"/>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416"/>
    <w:bookmarkStart w:name="z3042" w:id="1417"/>
    <w:p>
      <w:pPr>
        <w:spacing w:after="0"/>
        <w:ind w:left="0"/>
        <w:jc w:val="both"/>
      </w:pPr>
      <w:r>
        <w:rPr>
          <w:rFonts w:ascii="Times New Roman"/>
          <w:b w:val="false"/>
          <w:i w:val="false"/>
          <w:color w:val="000000"/>
          <w:sz w:val="28"/>
        </w:rPr>
        <w:t>
      өз атынан азаматтық-құқықтық қатынастарға түсу;</w:t>
      </w:r>
    </w:p>
    <w:bookmarkEnd w:id="1417"/>
    <w:bookmarkStart w:name="z3043" w:id="1418"/>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418"/>
    <w:bookmarkStart w:name="z3044" w:id="1419"/>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419"/>
    <w:bookmarkStart w:name="z3045" w:id="1420"/>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420"/>
    <w:bookmarkStart w:name="z3046" w:id="1421"/>
    <w:p>
      <w:pPr>
        <w:spacing w:after="0"/>
        <w:ind w:left="0"/>
        <w:jc w:val="both"/>
      </w:pPr>
      <w:r>
        <w:rPr>
          <w:rFonts w:ascii="Times New Roman"/>
          <w:b w:val="false"/>
          <w:i w:val="false"/>
          <w:color w:val="000000"/>
          <w:sz w:val="28"/>
        </w:rPr>
        <w:t xml:space="preserve">
       міндеттері: </w:t>
      </w:r>
    </w:p>
    <w:bookmarkEnd w:id="1421"/>
    <w:bookmarkStart w:name="z3047" w:id="1422"/>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422"/>
    <w:bookmarkStart w:name="z3048" w:id="1423"/>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423"/>
    <w:bookmarkStart w:name="z3049" w:id="1424"/>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424"/>
    <w:bookmarkStart w:name="z3050" w:id="1425"/>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425"/>
    <w:bookmarkStart w:name="z3051" w:id="1426"/>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426"/>
    <w:bookmarkStart w:name="z3052" w:id="1427"/>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427"/>
    <w:bookmarkStart w:name="z3053" w:id="1428"/>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428"/>
    <w:bookmarkStart w:name="z3054" w:id="1429"/>
    <w:p>
      <w:pPr>
        <w:spacing w:after="0"/>
        <w:ind w:left="0"/>
        <w:jc w:val="both"/>
      </w:pPr>
      <w:r>
        <w:rPr>
          <w:rFonts w:ascii="Times New Roman"/>
          <w:b w:val="false"/>
          <w:i w:val="false"/>
          <w:color w:val="000000"/>
          <w:sz w:val="28"/>
        </w:rPr>
        <w:t>
      15. Департаменттің функциялары:</w:t>
      </w:r>
    </w:p>
    <w:bookmarkEnd w:id="1429"/>
    <w:bookmarkStart w:name="z3055" w:id="1430"/>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430"/>
    <w:bookmarkStart w:name="z3056" w:id="1431"/>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431"/>
    <w:bookmarkStart w:name="z3057" w:id="1432"/>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432"/>
    <w:bookmarkStart w:name="z3058" w:id="1433"/>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433"/>
    <w:bookmarkStart w:name="z3059" w:id="1434"/>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434"/>
    <w:bookmarkStart w:name="z3060" w:id="1435"/>
    <w:p>
      <w:pPr>
        <w:spacing w:after="0"/>
        <w:ind w:left="0"/>
        <w:jc w:val="both"/>
      </w:pPr>
      <w:r>
        <w:rPr>
          <w:rFonts w:ascii="Times New Roman"/>
          <w:b w:val="false"/>
          <w:i w:val="false"/>
          <w:color w:val="000000"/>
          <w:sz w:val="28"/>
        </w:rPr>
        <w:t>
      6) медициналық-әлеуметтік сараптама жүргізу;</w:t>
      </w:r>
    </w:p>
    <w:bookmarkEnd w:id="1435"/>
    <w:bookmarkStart w:name="z3061" w:id="1436"/>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436"/>
    <w:bookmarkStart w:name="z3062" w:id="1437"/>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437"/>
    <w:bookmarkStart w:name="z3063" w:id="1438"/>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438"/>
    <w:bookmarkStart w:name="z3064" w:id="1439"/>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439"/>
    <w:bookmarkStart w:name="z3065" w:id="1440"/>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440"/>
    <w:bookmarkStart w:name="z3066" w:id="1441"/>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441"/>
    <w:bookmarkStart w:name="z3067" w:id="1442"/>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442"/>
    <w:bookmarkStart w:name="z3068" w:id="1443"/>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443"/>
    <w:bookmarkStart w:name="z3069" w:id="1444"/>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444"/>
    <w:bookmarkStart w:name="z3070" w:id="1445"/>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445"/>
    <w:bookmarkStart w:name="z3071" w:id="1446"/>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446"/>
    <w:bookmarkStart w:name="z3072" w:id="1447"/>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447"/>
    <w:bookmarkStart w:name="z3073" w:id="1448"/>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448"/>
    <w:bookmarkStart w:name="z3074" w:id="1449"/>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449"/>
    <w:bookmarkStart w:name="z3075" w:id="1450"/>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450"/>
    <w:bookmarkStart w:name="z3076" w:id="1451"/>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451"/>
    <w:bookmarkStart w:name="z3077" w:id="1452"/>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452"/>
    <w:bookmarkStart w:name="z3078" w:id="1453"/>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453"/>
    <w:bookmarkStart w:name="z3079" w:id="1454"/>
    <w:p>
      <w:pPr>
        <w:spacing w:after="0"/>
        <w:ind w:left="0"/>
        <w:jc w:val="left"/>
      </w:pPr>
      <w:r>
        <w:rPr>
          <w:rFonts w:ascii="Times New Roman"/>
          <w:b/>
          <w:i w:val="false"/>
          <w:color w:val="000000"/>
        </w:rPr>
        <w:t xml:space="preserve"> 3-тарау. Департамент басшысының және оның орынбасарының. Мәртебесі мен, өкілеттіктері</w:t>
      </w:r>
    </w:p>
    <w:bookmarkEnd w:id="1454"/>
    <w:bookmarkStart w:name="z3080" w:id="145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455"/>
    <w:bookmarkStart w:name="z3081" w:id="145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456"/>
    <w:bookmarkStart w:name="z3082" w:id="145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457"/>
    <w:bookmarkStart w:name="z3083" w:id="1458"/>
    <w:p>
      <w:pPr>
        <w:spacing w:after="0"/>
        <w:ind w:left="0"/>
        <w:jc w:val="both"/>
      </w:pPr>
      <w:r>
        <w:rPr>
          <w:rFonts w:ascii="Times New Roman"/>
          <w:b w:val="false"/>
          <w:i w:val="false"/>
          <w:color w:val="000000"/>
          <w:sz w:val="28"/>
        </w:rPr>
        <w:t>
      19. Департамент басшысының өкілеттіктері:</w:t>
      </w:r>
    </w:p>
    <w:bookmarkEnd w:id="1458"/>
    <w:bookmarkStart w:name="z3084" w:id="1459"/>
    <w:p>
      <w:pPr>
        <w:spacing w:after="0"/>
        <w:ind w:left="0"/>
        <w:jc w:val="both"/>
      </w:pPr>
      <w:r>
        <w:rPr>
          <w:rFonts w:ascii="Times New Roman"/>
          <w:b w:val="false"/>
          <w:i w:val="false"/>
          <w:color w:val="000000"/>
          <w:sz w:val="28"/>
        </w:rPr>
        <w:t>
      1) департаменттің жұмысын ұйымдастырады;</w:t>
      </w:r>
    </w:p>
    <w:bookmarkEnd w:id="1459"/>
    <w:bookmarkStart w:name="z3085" w:id="1460"/>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460"/>
    <w:bookmarkStart w:name="z3086" w:id="1461"/>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461"/>
    <w:bookmarkStart w:name="z3087" w:id="1462"/>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462"/>
    <w:bookmarkStart w:name="z3088" w:id="1463"/>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463"/>
    <w:bookmarkStart w:name="z3089" w:id="1464"/>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464"/>
    <w:bookmarkStart w:name="z3090" w:id="1465"/>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465"/>
    <w:bookmarkStart w:name="z3091" w:id="1466"/>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466"/>
    <w:bookmarkStart w:name="z3092" w:id="1467"/>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467"/>
    <w:bookmarkStart w:name="z3093" w:id="1468"/>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468"/>
    <w:bookmarkStart w:name="z3094" w:id="1469"/>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469"/>
    <w:bookmarkStart w:name="z3095" w:id="1470"/>
    <w:p>
      <w:pPr>
        <w:spacing w:after="0"/>
        <w:ind w:left="0"/>
        <w:jc w:val="both"/>
      </w:pPr>
      <w:r>
        <w:rPr>
          <w:rFonts w:ascii="Times New Roman"/>
          <w:b w:val="false"/>
          <w:i w:val="false"/>
          <w:color w:val="000000"/>
          <w:sz w:val="28"/>
        </w:rPr>
        <w:t>
      21. Департамент басшысы орынбасарының өкілеттіктері:</w:t>
      </w:r>
    </w:p>
    <w:bookmarkEnd w:id="1470"/>
    <w:bookmarkStart w:name="z3096" w:id="1471"/>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471"/>
    <w:bookmarkStart w:name="z3097" w:id="1472"/>
    <w:p>
      <w:pPr>
        <w:spacing w:after="0"/>
        <w:ind w:left="0"/>
        <w:jc w:val="left"/>
      </w:pPr>
      <w:r>
        <w:rPr>
          <w:rFonts w:ascii="Times New Roman"/>
          <w:b/>
          <w:i w:val="false"/>
          <w:color w:val="000000"/>
        </w:rPr>
        <w:t xml:space="preserve"> 4-тарау. Департаменттің мүлкі</w:t>
      </w:r>
    </w:p>
    <w:bookmarkEnd w:id="1472"/>
    <w:bookmarkStart w:name="z3098" w:id="1473"/>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473"/>
    <w:bookmarkStart w:name="z3099" w:id="1474"/>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74"/>
    <w:bookmarkStart w:name="z3100" w:id="1475"/>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475"/>
    <w:bookmarkStart w:name="z3101" w:id="1476"/>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476"/>
    <w:bookmarkStart w:name="z3102" w:id="1477"/>
    <w:p>
      <w:pPr>
        <w:spacing w:after="0"/>
        <w:ind w:left="0"/>
        <w:jc w:val="left"/>
      </w:pPr>
      <w:r>
        <w:rPr>
          <w:rFonts w:ascii="Times New Roman"/>
          <w:b/>
          <w:i w:val="false"/>
          <w:color w:val="000000"/>
        </w:rPr>
        <w:t xml:space="preserve"> 5-тарау. Департаментті қайта ұйымдастыру және тарату</w:t>
      </w:r>
    </w:p>
    <w:bookmarkEnd w:id="1477"/>
    <w:bookmarkStart w:name="z3103" w:id="1478"/>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14-1 қосымша</w:t>
            </w:r>
          </w:p>
        </w:tc>
      </w:tr>
    </w:tbl>
    <w:bookmarkStart w:name="z1670" w:id="1479"/>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Ұлытау облысы бойынша департаменті" республикалық мемлекеттік мекеменің  Ережесі</w:t>
      </w:r>
    </w:p>
    <w:bookmarkEnd w:id="1479"/>
    <w:p>
      <w:pPr>
        <w:spacing w:after="0"/>
        <w:ind w:left="0"/>
        <w:jc w:val="both"/>
      </w:pPr>
      <w:r>
        <w:rPr>
          <w:rFonts w:ascii="Times New Roman"/>
          <w:b w:val="false"/>
          <w:i w:val="false"/>
          <w:color w:val="ff0000"/>
          <w:sz w:val="28"/>
        </w:rPr>
        <w:t xml:space="preserve">
      Ескерту. Бұйрық 14-1-қосымшамен толықтырылды - ҚР Еңбек және халықты әлеуметтік қорғау министрінің 14.07.2022 </w:t>
      </w:r>
      <w:r>
        <w:rPr>
          <w:rFonts w:ascii="Times New Roman"/>
          <w:b w:val="false"/>
          <w:i w:val="false"/>
          <w:color w:val="ff0000"/>
          <w:sz w:val="28"/>
        </w:rPr>
        <w:t>№ 261</w:t>
      </w:r>
      <w:r>
        <w:rPr>
          <w:rFonts w:ascii="Times New Roman"/>
          <w:b w:val="false"/>
          <w:i w:val="false"/>
          <w:color w:val="ff0000"/>
          <w:sz w:val="28"/>
        </w:rPr>
        <w:t xml:space="preserve">;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бұйрықтарымен.</w:t>
      </w:r>
    </w:p>
    <w:bookmarkStart w:name="z3104" w:id="1480"/>
    <w:p>
      <w:pPr>
        <w:spacing w:after="0"/>
        <w:ind w:left="0"/>
        <w:jc w:val="left"/>
      </w:pPr>
      <w:r>
        <w:rPr>
          <w:rFonts w:ascii="Times New Roman"/>
          <w:b/>
          <w:i w:val="false"/>
          <w:color w:val="000000"/>
        </w:rPr>
        <w:t xml:space="preserve"> Жалпы ережелер</w:t>
      </w:r>
    </w:p>
    <w:bookmarkEnd w:id="1480"/>
    <w:bookmarkStart w:name="z3105" w:id="1481"/>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Ұлытау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481"/>
    <w:bookmarkStart w:name="z3106" w:id="1482"/>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482"/>
    <w:bookmarkStart w:name="z3107" w:id="148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483"/>
    <w:bookmarkStart w:name="z3108" w:id="1484"/>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484"/>
    <w:bookmarkStart w:name="z3109" w:id="1485"/>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485"/>
    <w:bookmarkStart w:name="z3110" w:id="148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486"/>
    <w:bookmarkStart w:name="z3111" w:id="1487"/>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487"/>
    <w:bookmarkStart w:name="z3112" w:id="1488"/>
    <w:p>
      <w:pPr>
        <w:spacing w:after="0"/>
        <w:ind w:left="0"/>
        <w:jc w:val="both"/>
      </w:pPr>
      <w:r>
        <w:rPr>
          <w:rFonts w:ascii="Times New Roman"/>
          <w:b w:val="false"/>
          <w:i w:val="false"/>
          <w:color w:val="000000"/>
          <w:sz w:val="28"/>
        </w:rPr>
        <w:t>
      8. Департаменттің заңды мекенжайы: Қазақстан Республикасы, 100602, Ұлытау облысы, Жезқазған қаласы, Ғарышкерлер көшесі, 15 үй.</w:t>
      </w:r>
    </w:p>
    <w:bookmarkEnd w:id="1488"/>
    <w:bookmarkStart w:name="z3113" w:id="1489"/>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Ұлытау облысы бойынша департаменті" республикалық мемлекеттік мекемеcі.</w:t>
      </w:r>
    </w:p>
    <w:bookmarkEnd w:id="1489"/>
    <w:bookmarkStart w:name="z3114" w:id="149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90"/>
    <w:bookmarkStart w:name="z3115" w:id="1491"/>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491"/>
    <w:bookmarkStart w:name="z3116" w:id="1492"/>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492"/>
    <w:bookmarkStart w:name="z3117" w:id="1493"/>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493"/>
    <w:bookmarkStart w:name="z3118" w:id="1494"/>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494"/>
    <w:bookmarkStart w:name="z3119" w:id="1495"/>
    <w:p>
      <w:pPr>
        <w:spacing w:after="0"/>
        <w:ind w:left="0"/>
        <w:jc w:val="both"/>
      </w:pPr>
      <w:r>
        <w:rPr>
          <w:rFonts w:ascii="Times New Roman"/>
          <w:b w:val="false"/>
          <w:i w:val="false"/>
          <w:color w:val="000000"/>
          <w:sz w:val="28"/>
        </w:rPr>
        <w:t>
      13. Департаменттің міндеттері:</w:t>
      </w:r>
    </w:p>
    <w:bookmarkEnd w:id="1495"/>
    <w:bookmarkStart w:name="z3120" w:id="1496"/>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496"/>
    <w:bookmarkStart w:name="z3121" w:id="1497"/>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497"/>
    <w:bookmarkStart w:name="z3122" w:id="1498"/>
    <w:p>
      <w:pPr>
        <w:spacing w:after="0"/>
        <w:ind w:left="0"/>
        <w:jc w:val="both"/>
      </w:pPr>
      <w:r>
        <w:rPr>
          <w:rFonts w:ascii="Times New Roman"/>
          <w:b w:val="false"/>
          <w:i w:val="false"/>
          <w:color w:val="000000"/>
          <w:sz w:val="28"/>
        </w:rPr>
        <w:t>
      14. Департаменттің өкілеттіктері:</w:t>
      </w:r>
    </w:p>
    <w:bookmarkEnd w:id="1498"/>
    <w:bookmarkStart w:name="z3123" w:id="1499"/>
    <w:p>
      <w:pPr>
        <w:spacing w:after="0"/>
        <w:ind w:left="0"/>
        <w:jc w:val="both"/>
      </w:pPr>
      <w:r>
        <w:rPr>
          <w:rFonts w:ascii="Times New Roman"/>
          <w:b w:val="false"/>
          <w:i w:val="false"/>
          <w:color w:val="000000"/>
          <w:sz w:val="28"/>
        </w:rPr>
        <w:t>
      1) құқықтар:</w:t>
      </w:r>
    </w:p>
    <w:bookmarkEnd w:id="1499"/>
    <w:bookmarkStart w:name="z3124" w:id="1500"/>
    <w:p>
      <w:pPr>
        <w:spacing w:after="0"/>
        <w:ind w:left="0"/>
        <w:jc w:val="both"/>
      </w:pPr>
      <w:r>
        <w:rPr>
          <w:rFonts w:ascii="Times New Roman"/>
          <w:b w:val="false"/>
          <w:i w:val="false"/>
          <w:color w:val="000000"/>
          <w:sz w:val="28"/>
        </w:rPr>
        <w:t>
      өз құзыреті шегінде құқықтық актілерді шығару;</w:t>
      </w:r>
    </w:p>
    <w:bookmarkEnd w:id="1500"/>
    <w:bookmarkStart w:name="z3125" w:id="1501"/>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501"/>
    <w:bookmarkStart w:name="z3126" w:id="1502"/>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502"/>
    <w:bookmarkStart w:name="z3127" w:id="1503"/>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503"/>
    <w:bookmarkStart w:name="z3128" w:id="1504"/>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504"/>
    <w:bookmarkStart w:name="z3129" w:id="1505"/>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505"/>
    <w:bookmarkStart w:name="z3130" w:id="1506"/>
    <w:p>
      <w:pPr>
        <w:spacing w:after="0"/>
        <w:ind w:left="0"/>
        <w:jc w:val="both"/>
      </w:pPr>
      <w:r>
        <w:rPr>
          <w:rFonts w:ascii="Times New Roman"/>
          <w:b w:val="false"/>
          <w:i w:val="false"/>
          <w:color w:val="000000"/>
          <w:sz w:val="28"/>
        </w:rPr>
        <w:t>
      өз атынан азаматтық-құқықтық қатынастарға түсу;</w:t>
      </w:r>
    </w:p>
    <w:bookmarkEnd w:id="1506"/>
    <w:bookmarkStart w:name="z3131" w:id="1507"/>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507"/>
    <w:bookmarkStart w:name="z3132" w:id="1508"/>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508"/>
    <w:bookmarkStart w:name="z3133" w:id="1509"/>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509"/>
    <w:bookmarkStart w:name="z3134" w:id="1510"/>
    <w:p>
      <w:pPr>
        <w:spacing w:after="0"/>
        <w:ind w:left="0"/>
        <w:jc w:val="both"/>
      </w:pPr>
      <w:r>
        <w:rPr>
          <w:rFonts w:ascii="Times New Roman"/>
          <w:b w:val="false"/>
          <w:i w:val="false"/>
          <w:color w:val="000000"/>
          <w:sz w:val="28"/>
        </w:rPr>
        <w:t xml:space="preserve">
      2) міндеттері: </w:t>
      </w:r>
    </w:p>
    <w:bookmarkEnd w:id="1510"/>
    <w:bookmarkStart w:name="z3135" w:id="1511"/>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511"/>
    <w:bookmarkStart w:name="z3136" w:id="1512"/>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512"/>
    <w:bookmarkStart w:name="z3137" w:id="1513"/>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513"/>
    <w:bookmarkStart w:name="z3138" w:id="1514"/>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514"/>
    <w:bookmarkStart w:name="z3139" w:id="1515"/>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515"/>
    <w:bookmarkStart w:name="z3140" w:id="1516"/>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516"/>
    <w:bookmarkStart w:name="z3141" w:id="1517"/>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517"/>
    <w:bookmarkStart w:name="z3142" w:id="1518"/>
    <w:p>
      <w:pPr>
        <w:spacing w:after="0"/>
        <w:ind w:left="0"/>
        <w:jc w:val="both"/>
      </w:pPr>
      <w:r>
        <w:rPr>
          <w:rFonts w:ascii="Times New Roman"/>
          <w:b w:val="false"/>
          <w:i w:val="false"/>
          <w:color w:val="000000"/>
          <w:sz w:val="28"/>
        </w:rPr>
        <w:t>
      15. Департаменттің функциялары:</w:t>
      </w:r>
    </w:p>
    <w:bookmarkEnd w:id="1518"/>
    <w:bookmarkStart w:name="z3143" w:id="1519"/>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519"/>
    <w:bookmarkStart w:name="z3144" w:id="1520"/>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520"/>
    <w:bookmarkStart w:name="z3145" w:id="1521"/>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521"/>
    <w:bookmarkStart w:name="z3146" w:id="1522"/>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522"/>
    <w:bookmarkStart w:name="z3147" w:id="1523"/>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523"/>
    <w:bookmarkStart w:name="z3148" w:id="1524"/>
    <w:p>
      <w:pPr>
        <w:spacing w:after="0"/>
        <w:ind w:left="0"/>
        <w:jc w:val="both"/>
      </w:pPr>
      <w:r>
        <w:rPr>
          <w:rFonts w:ascii="Times New Roman"/>
          <w:b w:val="false"/>
          <w:i w:val="false"/>
          <w:color w:val="000000"/>
          <w:sz w:val="28"/>
        </w:rPr>
        <w:t>
      6) медициналық-әлеуметтік сараптама жүргізу;</w:t>
      </w:r>
    </w:p>
    <w:bookmarkEnd w:id="1524"/>
    <w:bookmarkStart w:name="z3149" w:id="1525"/>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525"/>
    <w:bookmarkStart w:name="z3150" w:id="1526"/>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526"/>
    <w:bookmarkStart w:name="z3151" w:id="1527"/>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527"/>
    <w:bookmarkStart w:name="z3152" w:id="1528"/>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528"/>
    <w:bookmarkStart w:name="z3153" w:id="1529"/>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529"/>
    <w:bookmarkStart w:name="z3154" w:id="1530"/>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530"/>
    <w:bookmarkStart w:name="z3155" w:id="1531"/>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531"/>
    <w:bookmarkStart w:name="z3156" w:id="1532"/>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532"/>
    <w:bookmarkStart w:name="z3157" w:id="1533"/>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533"/>
    <w:bookmarkStart w:name="z3158" w:id="1534"/>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534"/>
    <w:bookmarkStart w:name="z3159" w:id="1535"/>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535"/>
    <w:bookmarkStart w:name="z3160" w:id="1536"/>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536"/>
    <w:bookmarkStart w:name="z3161" w:id="1537"/>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537"/>
    <w:bookmarkStart w:name="z3162" w:id="1538"/>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538"/>
    <w:bookmarkStart w:name="z3163" w:id="1539"/>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539"/>
    <w:bookmarkStart w:name="z3164" w:id="1540"/>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540"/>
    <w:bookmarkStart w:name="z3165" w:id="1541"/>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541"/>
    <w:bookmarkStart w:name="z3166" w:id="1542"/>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542"/>
    <w:bookmarkStart w:name="z3167" w:id="1543"/>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543"/>
    <w:bookmarkStart w:name="z3168" w:id="154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544"/>
    <w:bookmarkStart w:name="z3169" w:id="154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545"/>
    <w:bookmarkStart w:name="z3170" w:id="154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546"/>
    <w:bookmarkStart w:name="z3171" w:id="1547"/>
    <w:p>
      <w:pPr>
        <w:spacing w:after="0"/>
        <w:ind w:left="0"/>
        <w:jc w:val="both"/>
      </w:pPr>
      <w:r>
        <w:rPr>
          <w:rFonts w:ascii="Times New Roman"/>
          <w:b w:val="false"/>
          <w:i w:val="false"/>
          <w:color w:val="000000"/>
          <w:sz w:val="28"/>
        </w:rPr>
        <w:t>
      19. Департамент басшысының өкілеттіктері:</w:t>
      </w:r>
    </w:p>
    <w:bookmarkEnd w:id="1547"/>
    <w:bookmarkStart w:name="z3172" w:id="1548"/>
    <w:p>
      <w:pPr>
        <w:spacing w:after="0"/>
        <w:ind w:left="0"/>
        <w:jc w:val="both"/>
      </w:pPr>
      <w:r>
        <w:rPr>
          <w:rFonts w:ascii="Times New Roman"/>
          <w:b w:val="false"/>
          <w:i w:val="false"/>
          <w:color w:val="000000"/>
          <w:sz w:val="28"/>
        </w:rPr>
        <w:t>
      1) департаменттің жұмысын ұйымдастырады;</w:t>
      </w:r>
    </w:p>
    <w:bookmarkEnd w:id="1548"/>
    <w:bookmarkStart w:name="z3173" w:id="1549"/>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549"/>
    <w:bookmarkStart w:name="z3174" w:id="1550"/>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550"/>
    <w:bookmarkStart w:name="z3175" w:id="1551"/>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551"/>
    <w:bookmarkStart w:name="z3176" w:id="1552"/>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552"/>
    <w:bookmarkStart w:name="z3177" w:id="1553"/>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553"/>
    <w:bookmarkStart w:name="z3178" w:id="1554"/>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554"/>
    <w:bookmarkStart w:name="z3179" w:id="1555"/>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555"/>
    <w:bookmarkStart w:name="z3180" w:id="1556"/>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556"/>
    <w:bookmarkStart w:name="z3181" w:id="1557"/>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557"/>
    <w:bookmarkStart w:name="z3182" w:id="1558"/>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558"/>
    <w:bookmarkStart w:name="z3183" w:id="1559"/>
    <w:p>
      <w:pPr>
        <w:spacing w:after="0"/>
        <w:ind w:left="0"/>
        <w:jc w:val="both"/>
      </w:pPr>
      <w:r>
        <w:rPr>
          <w:rFonts w:ascii="Times New Roman"/>
          <w:b w:val="false"/>
          <w:i w:val="false"/>
          <w:color w:val="000000"/>
          <w:sz w:val="28"/>
        </w:rPr>
        <w:t>
      21. Департамент басшысы орынбасары өкілеттіктері:</w:t>
      </w:r>
    </w:p>
    <w:bookmarkEnd w:id="1559"/>
    <w:bookmarkStart w:name="z3184" w:id="1560"/>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560"/>
    <w:bookmarkStart w:name="z3185" w:id="1561"/>
    <w:p>
      <w:pPr>
        <w:spacing w:after="0"/>
        <w:ind w:left="0"/>
        <w:jc w:val="left"/>
      </w:pPr>
      <w:r>
        <w:rPr>
          <w:rFonts w:ascii="Times New Roman"/>
          <w:b/>
          <w:i w:val="false"/>
          <w:color w:val="000000"/>
        </w:rPr>
        <w:t xml:space="preserve"> 4-тарау. Департаменттің мүлкі</w:t>
      </w:r>
    </w:p>
    <w:bookmarkEnd w:id="1561"/>
    <w:bookmarkStart w:name="z3186" w:id="1562"/>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562"/>
    <w:bookmarkStart w:name="z3187" w:id="1563"/>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63"/>
    <w:bookmarkStart w:name="z3188" w:id="1564"/>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564"/>
    <w:bookmarkStart w:name="z3189" w:id="1565"/>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565"/>
    <w:bookmarkStart w:name="z3190" w:id="1566"/>
    <w:p>
      <w:pPr>
        <w:spacing w:after="0"/>
        <w:ind w:left="0"/>
        <w:jc w:val="left"/>
      </w:pPr>
      <w:r>
        <w:rPr>
          <w:rFonts w:ascii="Times New Roman"/>
          <w:b/>
          <w:i w:val="false"/>
          <w:color w:val="000000"/>
        </w:rPr>
        <w:t xml:space="preserve"> 5-тарау. Департаментті қайта ұйымдастыру және тарату</w:t>
      </w:r>
    </w:p>
    <w:bookmarkEnd w:id="1566"/>
    <w:bookmarkStart w:name="z3191" w:id="1567"/>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15-қосымша</w:t>
            </w:r>
          </w:p>
        </w:tc>
      </w:tr>
    </w:tbl>
    <w:bookmarkStart w:name="z1258" w:id="1568"/>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Шығыс Қазақстан облысы бойынша департаменті" республикалық мемлекеттік мекеменің  Ережесі</w:t>
      </w:r>
    </w:p>
    <w:bookmarkEnd w:id="1568"/>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3192" w:id="1569"/>
    <w:p>
      <w:pPr>
        <w:spacing w:after="0"/>
        <w:ind w:left="0"/>
        <w:jc w:val="left"/>
      </w:pPr>
      <w:r>
        <w:rPr>
          <w:rFonts w:ascii="Times New Roman"/>
          <w:b/>
          <w:i w:val="false"/>
          <w:color w:val="000000"/>
        </w:rPr>
        <w:t xml:space="preserve"> Жалпы ережелер</w:t>
      </w:r>
    </w:p>
    <w:bookmarkEnd w:id="1569"/>
    <w:bookmarkStart w:name="z3193" w:id="1570"/>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Шығыс Қазақстан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570"/>
    <w:bookmarkStart w:name="z3194" w:id="1571"/>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571"/>
    <w:bookmarkStart w:name="z3195" w:id="157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572"/>
    <w:bookmarkStart w:name="z3196" w:id="157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573"/>
    <w:bookmarkStart w:name="z3197" w:id="1574"/>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574"/>
    <w:bookmarkStart w:name="z3198" w:id="1575"/>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575"/>
    <w:bookmarkStart w:name="z3199" w:id="1576"/>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576"/>
    <w:bookmarkStart w:name="z3200" w:id="1577"/>
    <w:p>
      <w:pPr>
        <w:spacing w:after="0"/>
        <w:ind w:left="0"/>
        <w:jc w:val="both"/>
      </w:pPr>
      <w:r>
        <w:rPr>
          <w:rFonts w:ascii="Times New Roman"/>
          <w:b w:val="false"/>
          <w:i w:val="false"/>
          <w:color w:val="000000"/>
          <w:sz w:val="28"/>
        </w:rPr>
        <w:t>
      8. Департаменттің заңды мекенжайы: Қазақстан Республикасы, 070000, Шығыс Қазақстан облысы, Өскемен қаласы, Белинский көшесі, 32 үй;</w:t>
      </w:r>
    </w:p>
    <w:bookmarkEnd w:id="1577"/>
    <w:bookmarkStart w:name="z3201" w:id="1578"/>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Шығыс Қазақстан облысы бойынша департаменті" республикалық мемлекеттік мекемеcі.</w:t>
      </w:r>
    </w:p>
    <w:bookmarkEnd w:id="1578"/>
    <w:bookmarkStart w:name="z3202" w:id="157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79"/>
    <w:bookmarkStart w:name="z3203" w:id="1580"/>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580"/>
    <w:bookmarkStart w:name="z3204" w:id="1581"/>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581"/>
    <w:bookmarkStart w:name="z3205" w:id="1582"/>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582"/>
    <w:bookmarkStart w:name="z3206" w:id="1583"/>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583"/>
    <w:bookmarkStart w:name="z3207" w:id="1584"/>
    <w:p>
      <w:pPr>
        <w:spacing w:after="0"/>
        <w:ind w:left="0"/>
        <w:jc w:val="both"/>
      </w:pPr>
      <w:r>
        <w:rPr>
          <w:rFonts w:ascii="Times New Roman"/>
          <w:b w:val="false"/>
          <w:i w:val="false"/>
          <w:color w:val="000000"/>
          <w:sz w:val="28"/>
        </w:rPr>
        <w:t>
      13. Департаменттің міндеттері:</w:t>
      </w:r>
    </w:p>
    <w:bookmarkEnd w:id="1584"/>
    <w:bookmarkStart w:name="z3208" w:id="1585"/>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585"/>
    <w:bookmarkStart w:name="z3209" w:id="1586"/>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586"/>
    <w:bookmarkStart w:name="z3210" w:id="1587"/>
    <w:p>
      <w:pPr>
        <w:spacing w:after="0"/>
        <w:ind w:left="0"/>
        <w:jc w:val="both"/>
      </w:pPr>
      <w:r>
        <w:rPr>
          <w:rFonts w:ascii="Times New Roman"/>
          <w:b w:val="false"/>
          <w:i w:val="false"/>
          <w:color w:val="000000"/>
          <w:sz w:val="28"/>
        </w:rPr>
        <w:t>
      14. Департаменттің өкілеттіктері:</w:t>
      </w:r>
    </w:p>
    <w:bookmarkEnd w:id="1587"/>
    <w:bookmarkStart w:name="z3211" w:id="1588"/>
    <w:p>
      <w:pPr>
        <w:spacing w:after="0"/>
        <w:ind w:left="0"/>
        <w:jc w:val="both"/>
      </w:pPr>
      <w:r>
        <w:rPr>
          <w:rFonts w:ascii="Times New Roman"/>
          <w:b w:val="false"/>
          <w:i w:val="false"/>
          <w:color w:val="000000"/>
          <w:sz w:val="28"/>
        </w:rPr>
        <w:t>
      1) құқықтар:</w:t>
      </w:r>
    </w:p>
    <w:bookmarkEnd w:id="1588"/>
    <w:bookmarkStart w:name="z3212" w:id="1589"/>
    <w:p>
      <w:pPr>
        <w:spacing w:after="0"/>
        <w:ind w:left="0"/>
        <w:jc w:val="both"/>
      </w:pPr>
      <w:r>
        <w:rPr>
          <w:rFonts w:ascii="Times New Roman"/>
          <w:b w:val="false"/>
          <w:i w:val="false"/>
          <w:color w:val="000000"/>
          <w:sz w:val="28"/>
        </w:rPr>
        <w:t>
      өз құзыреті шегінде құқықтық актілерді шығару;</w:t>
      </w:r>
    </w:p>
    <w:bookmarkEnd w:id="1589"/>
    <w:bookmarkStart w:name="z3213" w:id="1590"/>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590"/>
    <w:bookmarkStart w:name="z3214" w:id="1591"/>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591"/>
    <w:bookmarkStart w:name="z3215" w:id="1592"/>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592"/>
    <w:bookmarkStart w:name="z3216" w:id="1593"/>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593"/>
    <w:bookmarkStart w:name="z3217" w:id="1594"/>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594"/>
    <w:bookmarkStart w:name="z3218" w:id="1595"/>
    <w:p>
      <w:pPr>
        <w:spacing w:after="0"/>
        <w:ind w:left="0"/>
        <w:jc w:val="both"/>
      </w:pPr>
      <w:r>
        <w:rPr>
          <w:rFonts w:ascii="Times New Roman"/>
          <w:b w:val="false"/>
          <w:i w:val="false"/>
          <w:color w:val="000000"/>
          <w:sz w:val="28"/>
        </w:rPr>
        <w:t>
      өз атынан азаматтық-құқықтық қатынастарға түсу;</w:t>
      </w:r>
    </w:p>
    <w:bookmarkEnd w:id="1595"/>
    <w:bookmarkStart w:name="z3219" w:id="1596"/>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596"/>
    <w:bookmarkStart w:name="z3220" w:id="1597"/>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597"/>
    <w:bookmarkStart w:name="z3221" w:id="1598"/>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598"/>
    <w:bookmarkStart w:name="z3222" w:id="1599"/>
    <w:p>
      <w:pPr>
        <w:spacing w:after="0"/>
        <w:ind w:left="0"/>
        <w:jc w:val="both"/>
      </w:pPr>
      <w:r>
        <w:rPr>
          <w:rFonts w:ascii="Times New Roman"/>
          <w:b w:val="false"/>
          <w:i w:val="false"/>
          <w:color w:val="000000"/>
          <w:sz w:val="28"/>
        </w:rPr>
        <w:t xml:space="preserve">
      2) міндеттері: </w:t>
      </w:r>
    </w:p>
    <w:bookmarkEnd w:id="1599"/>
    <w:bookmarkStart w:name="z3223" w:id="1600"/>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600"/>
    <w:bookmarkStart w:name="z3224" w:id="1601"/>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601"/>
    <w:bookmarkStart w:name="z3225" w:id="1602"/>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602"/>
    <w:bookmarkStart w:name="z3226" w:id="1603"/>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603"/>
    <w:bookmarkStart w:name="z3227" w:id="1604"/>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604"/>
    <w:bookmarkStart w:name="z3228" w:id="1605"/>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605"/>
    <w:bookmarkStart w:name="z3229" w:id="1606"/>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606"/>
    <w:bookmarkStart w:name="z3230" w:id="1607"/>
    <w:p>
      <w:pPr>
        <w:spacing w:after="0"/>
        <w:ind w:left="0"/>
        <w:jc w:val="both"/>
      </w:pPr>
      <w:r>
        <w:rPr>
          <w:rFonts w:ascii="Times New Roman"/>
          <w:b w:val="false"/>
          <w:i w:val="false"/>
          <w:color w:val="000000"/>
          <w:sz w:val="28"/>
        </w:rPr>
        <w:t>
      15. Департаменттің функциялары:</w:t>
      </w:r>
    </w:p>
    <w:bookmarkEnd w:id="1607"/>
    <w:bookmarkStart w:name="z3231" w:id="1608"/>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608"/>
    <w:bookmarkStart w:name="z3232" w:id="1609"/>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609"/>
    <w:bookmarkStart w:name="z3233" w:id="1610"/>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610"/>
    <w:bookmarkStart w:name="z3234" w:id="1611"/>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611"/>
    <w:bookmarkStart w:name="z3235" w:id="1612"/>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612"/>
    <w:bookmarkStart w:name="z3236" w:id="1613"/>
    <w:p>
      <w:pPr>
        <w:spacing w:after="0"/>
        <w:ind w:left="0"/>
        <w:jc w:val="both"/>
      </w:pPr>
      <w:r>
        <w:rPr>
          <w:rFonts w:ascii="Times New Roman"/>
          <w:b w:val="false"/>
          <w:i w:val="false"/>
          <w:color w:val="000000"/>
          <w:sz w:val="28"/>
        </w:rPr>
        <w:t>
      6) медициналық-әлеуметтік сараптама жүргізу;</w:t>
      </w:r>
    </w:p>
    <w:bookmarkEnd w:id="1613"/>
    <w:bookmarkStart w:name="z3237" w:id="1614"/>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614"/>
    <w:bookmarkStart w:name="z3238" w:id="1615"/>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615"/>
    <w:bookmarkStart w:name="z3239" w:id="1616"/>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616"/>
    <w:bookmarkStart w:name="z3240" w:id="1617"/>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617"/>
    <w:bookmarkStart w:name="z3241" w:id="1618"/>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618"/>
    <w:bookmarkStart w:name="z3242" w:id="1619"/>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619"/>
    <w:bookmarkStart w:name="z3243" w:id="1620"/>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620"/>
    <w:bookmarkStart w:name="z3244" w:id="1621"/>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621"/>
    <w:bookmarkStart w:name="z3245" w:id="1622"/>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622"/>
    <w:bookmarkStart w:name="z3246" w:id="1623"/>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623"/>
    <w:bookmarkStart w:name="z3247" w:id="1624"/>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624"/>
    <w:bookmarkStart w:name="z3248" w:id="1625"/>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625"/>
    <w:bookmarkStart w:name="z3249" w:id="1626"/>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626"/>
    <w:bookmarkStart w:name="z3250" w:id="1627"/>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627"/>
    <w:bookmarkStart w:name="z3251" w:id="1628"/>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628"/>
    <w:bookmarkStart w:name="z3252" w:id="1629"/>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629"/>
    <w:bookmarkStart w:name="z3253" w:id="1630"/>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630"/>
    <w:bookmarkStart w:name="z3254" w:id="1631"/>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631"/>
    <w:bookmarkStart w:name="z3255" w:id="1632"/>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632"/>
    <w:bookmarkStart w:name="z3256" w:id="163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633"/>
    <w:bookmarkStart w:name="z3257" w:id="163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634"/>
    <w:bookmarkStart w:name="z3258" w:id="163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635"/>
    <w:bookmarkStart w:name="z3259" w:id="1636"/>
    <w:p>
      <w:pPr>
        <w:spacing w:after="0"/>
        <w:ind w:left="0"/>
        <w:jc w:val="both"/>
      </w:pPr>
      <w:r>
        <w:rPr>
          <w:rFonts w:ascii="Times New Roman"/>
          <w:b w:val="false"/>
          <w:i w:val="false"/>
          <w:color w:val="000000"/>
          <w:sz w:val="28"/>
        </w:rPr>
        <w:t>
      19. Департамент басшысының өкілеттіктері:</w:t>
      </w:r>
    </w:p>
    <w:bookmarkEnd w:id="1636"/>
    <w:bookmarkStart w:name="z3260" w:id="1637"/>
    <w:p>
      <w:pPr>
        <w:spacing w:after="0"/>
        <w:ind w:left="0"/>
        <w:jc w:val="both"/>
      </w:pPr>
      <w:r>
        <w:rPr>
          <w:rFonts w:ascii="Times New Roman"/>
          <w:b w:val="false"/>
          <w:i w:val="false"/>
          <w:color w:val="000000"/>
          <w:sz w:val="28"/>
        </w:rPr>
        <w:t>
      1) департаменттің жұмысын ұйымдастырады;</w:t>
      </w:r>
    </w:p>
    <w:bookmarkEnd w:id="1637"/>
    <w:bookmarkStart w:name="z3261" w:id="1638"/>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638"/>
    <w:bookmarkStart w:name="z3262" w:id="1639"/>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639"/>
    <w:bookmarkStart w:name="z3263" w:id="1640"/>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640"/>
    <w:bookmarkStart w:name="z3264" w:id="1641"/>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641"/>
    <w:bookmarkStart w:name="z3265" w:id="1642"/>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642"/>
    <w:bookmarkStart w:name="z3266" w:id="1643"/>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643"/>
    <w:bookmarkStart w:name="z3267" w:id="1644"/>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644"/>
    <w:bookmarkStart w:name="z3268" w:id="1645"/>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645"/>
    <w:bookmarkStart w:name="z3269" w:id="1646"/>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646"/>
    <w:bookmarkStart w:name="z3270" w:id="1647"/>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647"/>
    <w:bookmarkStart w:name="z3271" w:id="1648"/>
    <w:p>
      <w:pPr>
        <w:spacing w:after="0"/>
        <w:ind w:left="0"/>
        <w:jc w:val="both"/>
      </w:pPr>
      <w:r>
        <w:rPr>
          <w:rFonts w:ascii="Times New Roman"/>
          <w:b w:val="false"/>
          <w:i w:val="false"/>
          <w:color w:val="000000"/>
          <w:sz w:val="28"/>
        </w:rPr>
        <w:t>
      21. Департамент басшысы орынбасары өкілеттіктері:</w:t>
      </w:r>
    </w:p>
    <w:bookmarkEnd w:id="1648"/>
    <w:bookmarkStart w:name="z3272" w:id="1649"/>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649"/>
    <w:bookmarkStart w:name="z3273" w:id="1650"/>
    <w:p>
      <w:pPr>
        <w:spacing w:after="0"/>
        <w:ind w:left="0"/>
        <w:jc w:val="left"/>
      </w:pPr>
      <w:r>
        <w:rPr>
          <w:rFonts w:ascii="Times New Roman"/>
          <w:b/>
          <w:i w:val="false"/>
          <w:color w:val="000000"/>
        </w:rPr>
        <w:t xml:space="preserve"> 4-тарау. Департаменттің мүлкі</w:t>
      </w:r>
    </w:p>
    <w:bookmarkEnd w:id="1650"/>
    <w:bookmarkStart w:name="z3274" w:id="1651"/>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651"/>
    <w:bookmarkStart w:name="z3275" w:id="1652"/>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52"/>
    <w:bookmarkStart w:name="z3276" w:id="1653"/>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653"/>
    <w:bookmarkStart w:name="z3277" w:id="1654"/>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654"/>
    <w:bookmarkStart w:name="z3278" w:id="1655"/>
    <w:p>
      <w:pPr>
        <w:spacing w:after="0"/>
        <w:ind w:left="0"/>
        <w:jc w:val="left"/>
      </w:pPr>
      <w:r>
        <w:rPr>
          <w:rFonts w:ascii="Times New Roman"/>
          <w:b/>
          <w:i w:val="false"/>
          <w:color w:val="000000"/>
        </w:rPr>
        <w:t xml:space="preserve"> 5-тарау. Департаментті қайта ұйымдастыру және тарату</w:t>
      </w:r>
    </w:p>
    <w:bookmarkEnd w:id="1655"/>
    <w:bookmarkStart w:name="z3279" w:id="1656"/>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6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16-қосымша</w:t>
            </w:r>
          </w:p>
        </w:tc>
      </w:tr>
    </w:tbl>
    <w:bookmarkStart w:name="z1343" w:id="1657"/>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каласы бойынша департаменті" республикалық мемлекеттік мекеменің  Ережесі</w:t>
      </w:r>
    </w:p>
    <w:bookmarkEnd w:id="1657"/>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3280" w:id="1658"/>
    <w:p>
      <w:pPr>
        <w:spacing w:after="0"/>
        <w:ind w:left="0"/>
        <w:jc w:val="left"/>
      </w:pPr>
      <w:r>
        <w:rPr>
          <w:rFonts w:ascii="Times New Roman"/>
          <w:b/>
          <w:i w:val="false"/>
          <w:color w:val="000000"/>
        </w:rPr>
        <w:t xml:space="preserve"> Жалпы ережелер</w:t>
      </w:r>
    </w:p>
    <w:bookmarkEnd w:id="1658"/>
    <w:bookmarkStart w:name="z3281" w:id="1659"/>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қаласы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659"/>
    <w:bookmarkStart w:name="z3282" w:id="1660"/>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660"/>
    <w:bookmarkStart w:name="z3283" w:id="166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661"/>
    <w:bookmarkStart w:name="z3284" w:id="1662"/>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662"/>
    <w:bookmarkStart w:name="z3285" w:id="1663"/>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663"/>
    <w:bookmarkStart w:name="z3286" w:id="1664"/>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664"/>
    <w:bookmarkStart w:name="z3287" w:id="1665"/>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665"/>
    <w:bookmarkStart w:name="z3288" w:id="1666"/>
    <w:p>
      <w:pPr>
        <w:spacing w:after="0"/>
        <w:ind w:left="0"/>
        <w:jc w:val="both"/>
      </w:pPr>
      <w:r>
        <w:rPr>
          <w:rFonts w:ascii="Times New Roman"/>
          <w:b w:val="false"/>
          <w:i w:val="false"/>
          <w:color w:val="000000"/>
          <w:sz w:val="28"/>
        </w:rPr>
        <w:t>
      8. Департаменттің заңды мекенжайы: Қазақстан Республикасы, 050012, Алматы қаласы, С.Сейфуллин даңғылы, 555 үй;</w:t>
      </w:r>
    </w:p>
    <w:bookmarkEnd w:id="1666"/>
    <w:bookmarkStart w:name="z3289" w:id="1667"/>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қаласы бойынша департаменті" республикалық мемлекеттік мекемеcі.</w:t>
      </w:r>
    </w:p>
    <w:bookmarkEnd w:id="1667"/>
    <w:bookmarkStart w:name="z3290" w:id="166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68"/>
    <w:bookmarkStart w:name="z3291" w:id="1669"/>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669"/>
    <w:bookmarkStart w:name="z3292" w:id="1670"/>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670"/>
    <w:bookmarkStart w:name="z3293" w:id="1671"/>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671"/>
    <w:bookmarkStart w:name="z3294" w:id="1672"/>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672"/>
    <w:bookmarkStart w:name="z3295" w:id="1673"/>
    <w:p>
      <w:pPr>
        <w:spacing w:after="0"/>
        <w:ind w:left="0"/>
        <w:jc w:val="both"/>
      </w:pPr>
      <w:r>
        <w:rPr>
          <w:rFonts w:ascii="Times New Roman"/>
          <w:b w:val="false"/>
          <w:i w:val="false"/>
          <w:color w:val="000000"/>
          <w:sz w:val="28"/>
        </w:rPr>
        <w:t>
      13. Департаменттің міндеттері:</w:t>
      </w:r>
    </w:p>
    <w:bookmarkEnd w:id="1673"/>
    <w:bookmarkStart w:name="z3296" w:id="1674"/>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674"/>
    <w:bookmarkStart w:name="z3297" w:id="1675"/>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675"/>
    <w:bookmarkStart w:name="z3298" w:id="1676"/>
    <w:p>
      <w:pPr>
        <w:spacing w:after="0"/>
        <w:ind w:left="0"/>
        <w:jc w:val="both"/>
      </w:pPr>
      <w:r>
        <w:rPr>
          <w:rFonts w:ascii="Times New Roman"/>
          <w:b w:val="false"/>
          <w:i w:val="false"/>
          <w:color w:val="000000"/>
          <w:sz w:val="28"/>
        </w:rPr>
        <w:t>
      14. Департаменттің өкілеттіктері:</w:t>
      </w:r>
    </w:p>
    <w:bookmarkEnd w:id="1676"/>
    <w:bookmarkStart w:name="z3299" w:id="1677"/>
    <w:p>
      <w:pPr>
        <w:spacing w:after="0"/>
        <w:ind w:left="0"/>
        <w:jc w:val="both"/>
      </w:pPr>
      <w:r>
        <w:rPr>
          <w:rFonts w:ascii="Times New Roman"/>
          <w:b w:val="false"/>
          <w:i w:val="false"/>
          <w:color w:val="000000"/>
          <w:sz w:val="28"/>
        </w:rPr>
        <w:t>
      1) құқықтар:</w:t>
      </w:r>
    </w:p>
    <w:bookmarkEnd w:id="1677"/>
    <w:bookmarkStart w:name="z3300" w:id="1678"/>
    <w:p>
      <w:pPr>
        <w:spacing w:after="0"/>
        <w:ind w:left="0"/>
        <w:jc w:val="both"/>
      </w:pPr>
      <w:r>
        <w:rPr>
          <w:rFonts w:ascii="Times New Roman"/>
          <w:b w:val="false"/>
          <w:i w:val="false"/>
          <w:color w:val="000000"/>
          <w:sz w:val="28"/>
        </w:rPr>
        <w:t>
      өз құзыреті шегінде құқықтық актілерді шығару;</w:t>
      </w:r>
    </w:p>
    <w:bookmarkEnd w:id="1678"/>
    <w:bookmarkStart w:name="z3301" w:id="1679"/>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679"/>
    <w:bookmarkStart w:name="z3302" w:id="1680"/>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680"/>
    <w:bookmarkStart w:name="z3303" w:id="1681"/>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681"/>
    <w:bookmarkStart w:name="z3304" w:id="1682"/>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682"/>
    <w:bookmarkStart w:name="z3305" w:id="1683"/>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683"/>
    <w:bookmarkStart w:name="z3306" w:id="1684"/>
    <w:p>
      <w:pPr>
        <w:spacing w:after="0"/>
        <w:ind w:left="0"/>
        <w:jc w:val="both"/>
      </w:pPr>
      <w:r>
        <w:rPr>
          <w:rFonts w:ascii="Times New Roman"/>
          <w:b w:val="false"/>
          <w:i w:val="false"/>
          <w:color w:val="000000"/>
          <w:sz w:val="28"/>
        </w:rPr>
        <w:t>
      өз атынан азаматтық-құқықтық қатынастарға түсу;</w:t>
      </w:r>
    </w:p>
    <w:bookmarkEnd w:id="1684"/>
    <w:bookmarkStart w:name="z3307" w:id="1685"/>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685"/>
    <w:bookmarkStart w:name="z3308" w:id="1686"/>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686"/>
    <w:bookmarkStart w:name="z3309" w:id="1687"/>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687"/>
    <w:bookmarkStart w:name="z3310" w:id="1688"/>
    <w:p>
      <w:pPr>
        <w:spacing w:after="0"/>
        <w:ind w:left="0"/>
        <w:jc w:val="both"/>
      </w:pPr>
      <w:r>
        <w:rPr>
          <w:rFonts w:ascii="Times New Roman"/>
          <w:b w:val="false"/>
          <w:i w:val="false"/>
          <w:color w:val="000000"/>
          <w:sz w:val="28"/>
        </w:rPr>
        <w:t xml:space="preserve">
      2) міндеттері: </w:t>
      </w:r>
    </w:p>
    <w:bookmarkEnd w:id="1688"/>
    <w:bookmarkStart w:name="z3311" w:id="1689"/>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689"/>
    <w:bookmarkStart w:name="z3312" w:id="1690"/>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690"/>
    <w:bookmarkStart w:name="z3313" w:id="1691"/>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691"/>
    <w:bookmarkStart w:name="z3314" w:id="1692"/>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692"/>
    <w:bookmarkStart w:name="z3315" w:id="1693"/>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693"/>
    <w:bookmarkStart w:name="z3316" w:id="1694"/>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694"/>
    <w:bookmarkStart w:name="z3317" w:id="1695"/>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695"/>
    <w:bookmarkStart w:name="z3318" w:id="1696"/>
    <w:p>
      <w:pPr>
        <w:spacing w:after="0"/>
        <w:ind w:left="0"/>
        <w:jc w:val="both"/>
      </w:pPr>
      <w:r>
        <w:rPr>
          <w:rFonts w:ascii="Times New Roman"/>
          <w:b w:val="false"/>
          <w:i w:val="false"/>
          <w:color w:val="000000"/>
          <w:sz w:val="28"/>
        </w:rPr>
        <w:t>
      15. Департаменттің функциялары:</w:t>
      </w:r>
    </w:p>
    <w:bookmarkEnd w:id="1696"/>
    <w:bookmarkStart w:name="z3319" w:id="1697"/>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697"/>
    <w:bookmarkStart w:name="z3320" w:id="1698"/>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698"/>
    <w:bookmarkStart w:name="z3321" w:id="1699"/>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699"/>
    <w:bookmarkStart w:name="z3322" w:id="1700"/>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700"/>
    <w:bookmarkStart w:name="z3323" w:id="1701"/>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701"/>
    <w:bookmarkStart w:name="z3324" w:id="1702"/>
    <w:p>
      <w:pPr>
        <w:spacing w:after="0"/>
        <w:ind w:left="0"/>
        <w:jc w:val="both"/>
      </w:pPr>
      <w:r>
        <w:rPr>
          <w:rFonts w:ascii="Times New Roman"/>
          <w:b w:val="false"/>
          <w:i w:val="false"/>
          <w:color w:val="000000"/>
          <w:sz w:val="28"/>
        </w:rPr>
        <w:t>
      6) медициналық-әлеуметтік сараптама жүргізу;</w:t>
      </w:r>
    </w:p>
    <w:bookmarkEnd w:id="1702"/>
    <w:bookmarkStart w:name="z3325" w:id="1703"/>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703"/>
    <w:bookmarkStart w:name="z3326" w:id="1704"/>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704"/>
    <w:bookmarkStart w:name="z3327" w:id="1705"/>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705"/>
    <w:bookmarkStart w:name="z3328" w:id="1706"/>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706"/>
    <w:bookmarkStart w:name="z3329" w:id="1707"/>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707"/>
    <w:bookmarkStart w:name="z3330" w:id="1708"/>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708"/>
    <w:bookmarkStart w:name="z3331" w:id="1709"/>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709"/>
    <w:bookmarkStart w:name="z3332" w:id="1710"/>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710"/>
    <w:bookmarkStart w:name="z3333" w:id="1711"/>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711"/>
    <w:bookmarkStart w:name="z3334" w:id="1712"/>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712"/>
    <w:bookmarkStart w:name="z3335" w:id="1713"/>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713"/>
    <w:bookmarkStart w:name="z3336" w:id="1714"/>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714"/>
    <w:bookmarkStart w:name="z3337" w:id="1715"/>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715"/>
    <w:bookmarkStart w:name="z3338" w:id="1716"/>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716"/>
    <w:bookmarkStart w:name="z3339" w:id="1717"/>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717"/>
    <w:bookmarkStart w:name="z3340" w:id="1718"/>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718"/>
    <w:bookmarkStart w:name="z3341" w:id="1719"/>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719"/>
    <w:bookmarkStart w:name="z3342" w:id="1720"/>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720"/>
    <w:bookmarkStart w:name="z3343" w:id="1721"/>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721"/>
    <w:bookmarkStart w:name="z3344" w:id="172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722"/>
    <w:bookmarkStart w:name="z3345" w:id="172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723"/>
    <w:bookmarkStart w:name="z3346" w:id="172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724"/>
    <w:bookmarkStart w:name="z3347" w:id="1725"/>
    <w:p>
      <w:pPr>
        <w:spacing w:after="0"/>
        <w:ind w:left="0"/>
        <w:jc w:val="both"/>
      </w:pPr>
      <w:r>
        <w:rPr>
          <w:rFonts w:ascii="Times New Roman"/>
          <w:b w:val="false"/>
          <w:i w:val="false"/>
          <w:color w:val="000000"/>
          <w:sz w:val="28"/>
        </w:rPr>
        <w:t>
      19. Департамент басшысының өкілеттіктері:</w:t>
      </w:r>
    </w:p>
    <w:bookmarkEnd w:id="1725"/>
    <w:bookmarkStart w:name="z3348" w:id="1726"/>
    <w:p>
      <w:pPr>
        <w:spacing w:after="0"/>
        <w:ind w:left="0"/>
        <w:jc w:val="both"/>
      </w:pPr>
      <w:r>
        <w:rPr>
          <w:rFonts w:ascii="Times New Roman"/>
          <w:b w:val="false"/>
          <w:i w:val="false"/>
          <w:color w:val="000000"/>
          <w:sz w:val="28"/>
        </w:rPr>
        <w:t>
      1) департаменттің жұмысын ұйымдастырады;</w:t>
      </w:r>
    </w:p>
    <w:bookmarkEnd w:id="1726"/>
    <w:bookmarkStart w:name="z3349" w:id="1727"/>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727"/>
    <w:bookmarkStart w:name="z3350" w:id="1728"/>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728"/>
    <w:bookmarkStart w:name="z3351" w:id="1729"/>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729"/>
    <w:bookmarkStart w:name="z3352" w:id="1730"/>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730"/>
    <w:bookmarkStart w:name="z3353" w:id="1731"/>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731"/>
    <w:bookmarkStart w:name="z3354" w:id="1732"/>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732"/>
    <w:bookmarkStart w:name="z3355" w:id="1733"/>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733"/>
    <w:bookmarkStart w:name="z3356" w:id="1734"/>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734"/>
    <w:bookmarkStart w:name="z3357" w:id="1735"/>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735"/>
    <w:bookmarkStart w:name="z3358" w:id="1736"/>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736"/>
    <w:bookmarkStart w:name="z3359" w:id="1737"/>
    <w:p>
      <w:pPr>
        <w:spacing w:after="0"/>
        <w:ind w:left="0"/>
        <w:jc w:val="both"/>
      </w:pPr>
      <w:r>
        <w:rPr>
          <w:rFonts w:ascii="Times New Roman"/>
          <w:b w:val="false"/>
          <w:i w:val="false"/>
          <w:color w:val="000000"/>
          <w:sz w:val="28"/>
        </w:rPr>
        <w:t>
      21. Департамент басшысы орынбасары өкілеттіктері:</w:t>
      </w:r>
    </w:p>
    <w:bookmarkEnd w:id="1737"/>
    <w:bookmarkStart w:name="z3360" w:id="1738"/>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738"/>
    <w:bookmarkStart w:name="z3361" w:id="1739"/>
    <w:p>
      <w:pPr>
        <w:spacing w:after="0"/>
        <w:ind w:left="0"/>
        <w:jc w:val="left"/>
      </w:pPr>
      <w:r>
        <w:rPr>
          <w:rFonts w:ascii="Times New Roman"/>
          <w:b/>
          <w:i w:val="false"/>
          <w:color w:val="000000"/>
        </w:rPr>
        <w:t xml:space="preserve"> 4-тарау. Департаменттің мүлкі</w:t>
      </w:r>
    </w:p>
    <w:bookmarkEnd w:id="1739"/>
    <w:bookmarkStart w:name="z3362" w:id="1740"/>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740"/>
    <w:bookmarkStart w:name="z3363" w:id="1741"/>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41"/>
    <w:bookmarkStart w:name="z3364" w:id="1742"/>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742"/>
    <w:bookmarkStart w:name="z3365" w:id="1743"/>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743"/>
    <w:bookmarkStart w:name="z3366" w:id="1744"/>
    <w:p>
      <w:pPr>
        <w:spacing w:after="0"/>
        <w:ind w:left="0"/>
        <w:jc w:val="left"/>
      </w:pPr>
      <w:r>
        <w:rPr>
          <w:rFonts w:ascii="Times New Roman"/>
          <w:b/>
          <w:i w:val="false"/>
          <w:color w:val="000000"/>
        </w:rPr>
        <w:t xml:space="preserve"> 5-тарау. Департаментті қайта ұйымдастыру және тарату</w:t>
      </w:r>
    </w:p>
    <w:bookmarkEnd w:id="1744"/>
    <w:bookmarkStart w:name="z3367" w:id="1745"/>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17-қосымша</w:t>
            </w:r>
          </w:p>
        </w:tc>
      </w:tr>
    </w:tbl>
    <w:bookmarkStart w:name="z1428" w:id="1746"/>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Астана каласы бойынша департаменті" республикалық мемлекеттік мекеменің  Ережесі</w:t>
      </w:r>
    </w:p>
    <w:bookmarkEnd w:id="1746"/>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3368" w:id="1747"/>
    <w:p>
      <w:pPr>
        <w:spacing w:after="0"/>
        <w:ind w:left="0"/>
        <w:jc w:val="left"/>
      </w:pPr>
      <w:r>
        <w:rPr>
          <w:rFonts w:ascii="Times New Roman"/>
          <w:b/>
          <w:i w:val="false"/>
          <w:color w:val="000000"/>
        </w:rPr>
        <w:t xml:space="preserve"> Жалпы ережелер</w:t>
      </w:r>
    </w:p>
    <w:bookmarkEnd w:id="1747"/>
    <w:bookmarkStart w:name="z3369" w:id="1748"/>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Астана қаласы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 Халықты әлеуметтік қорғау саласындағы реттеу және бақылау комитетінің (бұдан әрі – Комитет) аумақтық бөлімшесі болып табылады.</w:t>
      </w:r>
    </w:p>
    <w:bookmarkEnd w:id="1748"/>
    <w:bookmarkStart w:name="z3370" w:id="1749"/>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749"/>
    <w:bookmarkStart w:name="z3371" w:id="175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750"/>
    <w:bookmarkStart w:name="z3372" w:id="175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751"/>
    <w:bookmarkStart w:name="z3373" w:id="1752"/>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752"/>
    <w:bookmarkStart w:name="z3374" w:id="1753"/>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753"/>
    <w:bookmarkStart w:name="z3375" w:id="1754"/>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754"/>
    <w:bookmarkStart w:name="z3376" w:id="1755"/>
    <w:p>
      <w:pPr>
        <w:spacing w:after="0"/>
        <w:ind w:left="0"/>
        <w:jc w:val="both"/>
      </w:pPr>
      <w:r>
        <w:rPr>
          <w:rFonts w:ascii="Times New Roman"/>
          <w:b w:val="false"/>
          <w:i w:val="false"/>
          <w:color w:val="000000"/>
          <w:sz w:val="28"/>
        </w:rPr>
        <w:t>
      8. Департаменттің заңды мекенжайы: Қазақстан Республикасы, 010000, Астана қаласы, Байқоныр ауданы, А.Кравцов көшесі, 18 үй;</w:t>
      </w:r>
    </w:p>
    <w:bookmarkEnd w:id="1755"/>
    <w:bookmarkStart w:name="z3377" w:id="1756"/>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Астана қаласы бойынша департаменті" республикалық мемлекеттік мекемеcі.</w:t>
      </w:r>
    </w:p>
    <w:bookmarkEnd w:id="1756"/>
    <w:bookmarkStart w:name="z3378" w:id="175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57"/>
    <w:bookmarkStart w:name="z3379" w:id="1758"/>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758"/>
    <w:bookmarkStart w:name="z3380" w:id="1759"/>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759"/>
    <w:bookmarkStart w:name="z3381" w:id="1760"/>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760"/>
    <w:bookmarkStart w:name="z3382" w:id="1761"/>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761"/>
    <w:bookmarkStart w:name="z3383" w:id="1762"/>
    <w:p>
      <w:pPr>
        <w:spacing w:after="0"/>
        <w:ind w:left="0"/>
        <w:jc w:val="both"/>
      </w:pPr>
      <w:r>
        <w:rPr>
          <w:rFonts w:ascii="Times New Roman"/>
          <w:b w:val="false"/>
          <w:i w:val="false"/>
          <w:color w:val="000000"/>
          <w:sz w:val="28"/>
        </w:rPr>
        <w:t>
      13. Департаменттің міндеттері:</w:t>
      </w:r>
    </w:p>
    <w:bookmarkEnd w:id="1762"/>
    <w:bookmarkStart w:name="z3384" w:id="1763"/>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763"/>
    <w:bookmarkStart w:name="z3385" w:id="1764"/>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764"/>
    <w:bookmarkStart w:name="z3386" w:id="1765"/>
    <w:p>
      <w:pPr>
        <w:spacing w:after="0"/>
        <w:ind w:left="0"/>
        <w:jc w:val="both"/>
      </w:pPr>
      <w:r>
        <w:rPr>
          <w:rFonts w:ascii="Times New Roman"/>
          <w:b w:val="false"/>
          <w:i w:val="false"/>
          <w:color w:val="000000"/>
          <w:sz w:val="28"/>
        </w:rPr>
        <w:t>
      14. Департаменттің өкілеттіктері:</w:t>
      </w:r>
    </w:p>
    <w:bookmarkEnd w:id="1765"/>
    <w:bookmarkStart w:name="z3387" w:id="1766"/>
    <w:p>
      <w:pPr>
        <w:spacing w:after="0"/>
        <w:ind w:left="0"/>
        <w:jc w:val="both"/>
      </w:pPr>
      <w:r>
        <w:rPr>
          <w:rFonts w:ascii="Times New Roman"/>
          <w:b w:val="false"/>
          <w:i w:val="false"/>
          <w:color w:val="000000"/>
          <w:sz w:val="28"/>
        </w:rPr>
        <w:t>
      1) құқықтар:</w:t>
      </w:r>
    </w:p>
    <w:bookmarkEnd w:id="1766"/>
    <w:bookmarkStart w:name="z3388" w:id="1767"/>
    <w:p>
      <w:pPr>
        <w:spacing w:after="0"/>
        <w:ind w:left="0"/>
        <w:jc w:val="both"/>
      </w:pPr>
      <w:r>
        <w:rPr>
          <w:rFonts w:ascii="Times New Roman"/>
          <w:b w:val="false"/>
          <w:i w:val="false"/>
          <w:color w:val="000000"/>
          <w:sz w:val="28"/>
        </w:rPr>
        <w:t>
      өз құзыреті шегінде құқықтық актілерді шығару;</w:t>
      </w:r>
    </w:p>
    <w:bookmarkEnd w:id="1767"/>
    <w:bookmarkStart w:name="z3389" w:id="1768"/>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768"/>
    <w:bookmarkStart w:name="z3390" w:id="1769"/>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769"/>
    <w:bookmarkStart w:name="z3391" w:id="1770"/>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770"/>
    <w:bookmarkStart w:name="z3392" w:id="1771"/>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771"/>
    <w:bookmarkStart w:name="z3393" w:id="1772"/>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772"/>
    <w:bookmarkStart w:name="z3394" w:id="1773"/>
    <w:p>
      <w:pPr>
        <w:spacing w:after="0"/>
        <w:ind w:left="0"/>
        <w:jc w:val="both"/>
      </w:pPr>
      <w:r>
        <w:rPr>
          <w:rFonts w:ascii="Times New Roman"/>
          <w:b w:val="false"/>
          <w:i w:val="false"/>
          <w:color w:val="000000"/>
          <w:sz w:val="28"/>
        </w:rPr>
        <w:t>
      өз атынан азаматтық-құқықтық қатынастарға түсу;</w:t>
      </w:r>
    </w:p>
    <w:bookmarkEnd w:id="1773"/>
    <w:bookmarkStart w:name="z3395" w:id="1774"/>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774"/>
    <w:bookmarkStart w:name="z3396" w:id="1775"/>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775"/>
    <w:bookmarkStart w:name="z3397" w:id="1776"/>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776"/>
    <w:bookmarkStart w:name="z3398" w:id="1777"/>
    <w:p>
      <w:pPr>
        <w:spacing w:after="0"/>
        <w:ind w:left="0"/>
        <w:jc w:val="both"/>
      </w:pPr>
      <w:r>
        <w:rPr>
          <w:rFonts w:ascii="Times New Roman"/>
          <w:b w:val="false"/>
          <w:i w:val="false"/>
          <w:color w:val="000000"/>
          <w:sz w:val="28"/>
        </w:rPr>
        <w:t xml:space="preserve">
      2) міндеттері: </w:t>
      </w:r>
    </w:p>
    <w:bookmarkEnd w:id="1777"/>
    <w:bookmarkStart w:name="z3399" w:id="1778"/>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778"/>
    <w:bookmarkStart w:name="z3400" w:id="1779"/>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779"/>
    <w:bookmarkStart w:name="z3401" w:id="1780"/>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780"/>
    <w:bookmarkStart w:name="z3402" w:id="1781"/>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781"/>
    <w:bookmarkStart w:name="z3403" w:id="1782"/>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782"/>
    <w:bookmarkStart w:name="z3404" w:id="1783"/>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783"/>
    <w:bookmarkStart w:name="z3405" w:id="1784"/>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784"/>
    <w:bookmarkStart w:name="z3406" w:id="1785"/>
    <w:p>
      <w:pPr>
        <w:spacing w:after="0"/>
        <w:ind w:left="0"/>
        <w:jc w:val="both"/>
      </w:pPr>
      <w:r>
        <w:rPr>
          <w:rFonts w:ascii="Times New Roman"/>
          <w:b w:val="false"/>
          <w:i w:val="false"/>
          <w:color w:val="000000"/>
          <w:sz w:val="28"/>
        </w:rPr>
        <w:t>
      15. Департаменттің функциялары:</w:t>
      </w:r>
    </w:p>
    <w:bookmarkEnd w:id="1785"/>
    <w:bookmarkStart w:name="z3407" w:id="1786"/>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786"/>
    <w:bookmarkStart w:name="z3408" w:id="1787"/>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787"/>
    <w:bookmarkStart w:name="z3409" w:id="1788"/>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788"/>
    <w:bookmarkStart w:name="z3410" w:id="1789"/>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789"/>
    <w:bookmarkStart w:name="z3411" w:id="1790"/>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790"/>
    <w:bookmarkStart w:name="z3412" w:id="1791"/>
    <w:p>
      <w:pPr>
        <w:spacing w:after="0"/>
        <w:ind w:left="0"/>
        <w:jc w:val="both"/>
      </w:pPr>
      <w:r>
        <w:rPr>
          <w:rFonts w:ascii="Times New Roman"/>
          <w:b w:val="false"/>
          <w:i w:val="false"/>
          <w:color w:val="000000"/>
          <w:sz w:val="28"/>
        </w:rPr>
        <w:t>
      6) медициналық-әлеуметтік сараптама жүргізу;</w:t>
      </w:r>
    </w:p>
    <w:bookmarkEnd w:id="1791"/>
    <w:bookmarkStart w:name="z3413" w:id="1792"/>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792"/>
    <w:bookmarkStart w:name="z3414" w:id="1793"/>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793"/>
    <w:bookmarkStart w:name="z3415" w:id="1794"/>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794"/>
    <w:bookmarkStart w:name="z3416" w:id="1795"/>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795"/>
    <w:bookmarkStart w:name="z3417" w:id="1796"/>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796"/>
    <w:bookmarkStart w:name="z3418" w:id="1797"/>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797"/>
    <w:bookmarkStart w:name="z3419" w:id="1798"/>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798"/>
    <w:bookmarkStart w:name="z3420" w:id="1799"/>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799"/>
    <w:bookmarkStart w:name="z3421" w:id="1800"/>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800"/>
    <w:bookmarkStart w:name="z3422" w:id="1801"/>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801"/>
    <w:bookmarkStart w:name="z3423" w:id="1802"/>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802"/>
    <w:bookmarkStart w:name="z3424" w:id="1803"/>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803"/>
    <w:bookmarkStart w:name="z3425" w:id="1804"/>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804"/>
    <w:bookmarkStart w:name="z3426" w:id="1805"/>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805"/>
    <w:bookmarkStart w:name="z3427" w:id="1806"/>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806"/>
    <w:bookmarkStart w:name="z3428" w:id="1807"/>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807"/>
    <w:bookmarkStart w:name="z3429" w:id="1808"/>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808"/>
    <w:bookmarkStart w:name="z3430" w:id="1809"/>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809"/>
    <w:bookmarkStart w:name="z3431" w:id="1810"/>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810"/>
    <w:bookmarkStart w:name="z3432" w:id="181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811"/>
    <w:bookmarkStart w:name="z3433" w:id="181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812"/>
    <w:bookmarkStart w:name="z3434" w:id="181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813"/>
    <w:bookmarkStart w:name="z3435" w:id="1814"/>
    <w:p>
      <w:pPr>
        <w:spacing w:after="0"/>
        <w:ind w:left="0"/>
        <w:jc w:val="both"/>
      </w:pPr>
      <w:r>
        <w:rPr>
          <w:rFonts w:ascii="Times New Roman"/>
          <w:b w:val="false"/>
          <w:i w:val="false"/>
          <w:color w:val="000000"/>
          <w:sz w:val="28"/>
        </w:rPr>
        <w:t>
      19. Департамент басшысының өкілеттіктері:</w:t>
      </w:r>
    </w:p>
    <w:bookmarkEnd w:id="1814"/>
    <w:bookmarkStart w:name="z3436" w:id="1815"/>
    <w:p>
      <w:pPr>
        <w:spacing w:after="0"/>
        <w:ind w:left="0"/>
        <w:jc w:val="both"/>
      </w:pPr>
      <w:r>
        <w:rPr>
          <w:rFonts w:ascii="Times New Roman"/>
          <w:b w:val="false"/>
          <w:i w:val="false"/>
          <w:color w:val="000000"/>
          <w:sz w:val="28"/>
        </w:rPr>
        <w:t>
      1) департаменттің жұмысын ұйымдастырады;</w:t>
      </w:r>
    </w:p>
    <w:bookmarkEnd w:id="1815"/>
    <w:bookmarkStart w:name="z3437" w:id="1816"/>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816"/>
    <w:bookmarkStart w:name="z3438" w:id="1817"/>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817"/>
    <w:bookmarkStart w:name="z3439" w:id="1818"/>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818"/>
    <w:bookmarkStart w:name="z3440" w:id="1819"/>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819"/>
    <w:bookmarkStart w:name="z3441" w:id="1820"/>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820"/>
    <w:bookmarkStart w:name="z3442" w:id="1821"/>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821"/>
    <w:bookmarkStart w:name="z3443" w:id="1822"/>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822"/>
    <w:bookmarkStart w:name="z3444" w:id="1823"/>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823"/>
    <w:bookmarkStart w:name="z3445" w:id="1824"/>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824"/>
    <w:bookmarkStart w:name="z3446" w:id="1825"/>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825"/>
    <w:bookmarkStart w:name="z3447" w:id="1826"/>
    <w:p>
      <w:pPr>
        <w:spacing w:after="0"/>
        <w:ind w:left="0"/>
        <w:jc w:val="both"/>
      </w:pPr>
      <w:r>
        <w:rPr>
          <w:rFonts w:ascii="Times New Roman"/>
          <w:b w:val="false"/>
          <w:i w:val="false"/>
          <w:color w:val="000000"/>
          <w:sz w:val="28"/>
        </w:rPr>
        <w:t>
      21. Департамент басшысы орынбасары өкілеттіктері:</w:t>
      </w:r>
    </w:p>
    <w:bookmarkEnd w:id="1826"/>
    <w:bookmarkStart w:name="z3448" w:id="1827"/>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827"/>
    <w:bookmarkStart w:name="z3449" w:id="1828"/>
    <w:p>
      <w:pPr>
        <w:spacing w:after="0"/>
        <w:ind w:left="0"/>
        <w:jc w:val="left"/>
      </w:pPr>
      <w:r>
        <w:rPr>
          <w:rFonts w:ascii="Times New Roman"/>
          <w:b/>
          <w:i w:val="false"/>
          <w:color w:val="000000"/>
        </w:rPr>
        <w:t xml:space="preserve"> 4-тарау. Департаменттің мүлкі</w:t>
      </w:r>
    </w:p>
    <w:bookmarkEnd w:id="1828"/>
    <w:bookmarkStart w:name="z3450" w:id="1829"/>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829"/>
    <w:bookmarkStart w:name="z3451" w:id="1830"/>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30"/>
    <w:bookmarkStart w:name="z3452" w:id="1831"/>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831"/>
    <w:bookmarkStart w:name="z3453" w:id="1832"/>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832"/>
    <w:bookmarkStart w:name="z3454" w:id="1833"/>
    <w:p>
      <w:pPr>
        <w:spacing w:after="0"/>
        <w:ind w:left="0"/>
        <w:jc w:val="left"/>
      </w:pPr>
      <w:r>
        <w:rPr>
          <w:rFonts w:ascii="Times New Roman"/>
          <w:b/>
          <w:i w:val="false"/>
          <w:color w:val="000000"/>
        </w:rPr>
        <w:t xml:space="preserve"> 5-тарау. Департаментті қайта ұйымдастыру және тарату</w:t>
      </w:r>
    </w:p>
    <w:bookmarkEnd w:id="1833"/>
    <w:bookmarkStart w:name="z3455" w:id="1834"/>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18-қосымша</w:t>
            </w:r>
          </w:p>
        </w:tc>
      </w:tr>
    </w:tbl>
    <w:bookmarkStart w:name="z1513" w:id="1835"/>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Шымкент каласы бойынша департаменті" республикалық мемлекеттік мекеменің  Ережесі</w:t>
      </w:r>
    </w:p>
    <w:bookmarkEnd w:id="1835"/>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15.08.2024 </w:t>
      </w:r>
      <w:r>
        <w:rPr>
          <w:rFonts w:ascii="Times New Roman"/>
          <w:b w:val="false"/>
          <w:i w:val="false"/>
          <w:color w:val="ff0000"/>
          <w:sz w:val="28"/>
        </w:rPr>
        <w:t>№ 318</w:t>
      </w:r>
      <w:r>
        <w:rPr>
          <w:rFonts w:ascii="Times New Roman"/>
          <w:b w:val="false"/>
          <w:i w:val="false"/>
          <w:color w:val="ff0000"/>
          <w:sz w:val="28"/>
        </w:rPr>
        <w:t xml:space="preserve"> бұйрығымен.</w:t>
      </w:r>
    </w:p>
    <w:bookmarkStart w:name="z3456" w:id="1836"/>
    <w:p>
      <w:pPr>
        <w:spacing w:after="0"/>
        <w:ind w:left="0"/>
        <w:jc w:val="left"/>
      </w:pPr>
      <w:r>
        <w:rPr>
          <w:rFonts w:ascii="Times New Roman"/>
          <w:b/>
          <w:i w:val="false"/>
          <w:color w:val="000000"/>
        </w:rPr>
        <w:t xml:space="preserve"> Жалпы ережелер</w:t>
      </w:r>
    </w:p>
    <w:bookmarkEnd w:id="1836"/>
    <w:bookmarkStart w:name="z3457" w:id="1837"/>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Шымкент қаласы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837"/>
    <w:bookmarkStart w:name="z3458" w:id="183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838"/>
    <w:bookmarkStart w:name="z3459" w:id="183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839"/>
    <w:bookmarkStart w:name="z3460" w:id="1840"/>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840"/>
    <w:bookmarkStart w:name="z3461" w:id="1841"/>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841"/>
    <w:bookmarkStart w:name="z3462" w:id="184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842"/>
    <w:bookmarkStart w:name="z3463" w:id="1843"/>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843"/>
    <w:bookmarkStart w:name="z3464" w:id="1844"/>
    <w:p>
      <w:pPr>
        <w:spacing w:after="0"/>
        <w:ind w:left="0"/>
        <w:jc w:val="both"/>
      </w:pPr>
      <w:r>
        <w:rPr>
          <w:rFonts w:ascii="Times New Roman"/>
          <w:b w:val="false"/>
          <w:i w:val="false"/>
          <w:color w:val="000000"/>
          <w:sz w:val="28"/>
        </w:rPr>
        <w:t>
      8. Департаменттің заңды мекенжайы: Қазақстан Республикасы, 160013, Шымкент қаласы, Диваев көшесі, 148 үй.</w:t>
      </w:r>
    </w:p>
    <w:bookmarkEnd w:id="1844"/>
    <w:bookmarkStart w:name="z3465" w:id="1845"/>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Шымкент қаласы бойынша департаменті" республикалық мемлекеттік мекемеcі.</w:t>
      </w:r>
    </w:p>
    <w:bookmarkEnd w:id="1845"/>
    <w:bookmarkStart w:name="z3466" w:id="184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46"/>
    <w:bookmarkStart w:name="z3467" w:id="1847"/>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847"/>
    <w:bookmarkStart w:name="z3468" w:id="1848"/>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848"/>
    <w:bookmarkStart w:name="z3469" w:id="1849"/>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849"/>
    <w:bookmarkStart w:name="z3470" w:id="1850"/>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850"/>
    <w:bookmarkStart w:name="z3471" w:id="1851"/>
    <w:p>
      <w:pPr>
        <w:spacing w:after="0"/>
        <w:ind w:left="0"/>
        <w:jc w:val="both"/>
      </w:pPr>
      <w:r>
        <w:rPr>
          <w:rFonts w:ascii="Times New Roman"/>
          <w:b w:val="false"/>
          <w:i w:val="false"/>
          <w:color w:val="000000"/>
          <w:sz w:val="28"/>
        </w:rPr>
        <w:t>
      13. Департаменттің міндеттері:</w:t>
      </w:r>
    </w:p>
    <w:bookmarkEnd w:id="1851"/>
    <w:bookmarkStart w:name="z3472" w:id="1852"/>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852"/>
    <w:bookmarkStart w:name="z3473" w:id="1853"/>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853"/>
    <w:bookmarkStart w:name="z3474" w:id="1854"/>
    <w:p>
      <w:pPr>
        <w:spacing w:after="0"/>
        <w:ind w:left="0"/>
        <w:jc w:val="both"/>
      </w:pPr>
      <w:r>
        <w:rPr>
          <w:rFonts w:ascii="Times New Roman"/>
          <w:b w:val="false"/>
          <w:i w:val="false"/>
          <w:color w:val="000000"/>
          <w:sz w:val="28"/>
        </w:rPr>
        <w:t>
      14. Департаменттің өкілеттіктері:</w:t>
      </w:r>
    </w:p>
    <w:bookmarkEnd w:id="1854"/>
    <w:bookmarkStart w:name="z3475" w:id="1855"/>
    <w:p>
      <w:pPr>
        <w:spacing w:after="0"/>
        <w:ind w:left="0"/>
        <w:jc w:val="both"/>
      </w:pPr>
      <w:r>
        <w:rPr>
          <w:rFonts w:ascii="Times New Roman"/>
          <w:b w:val="false"/>
          <w:i w:val="false"/>
          <w:color w:val="000000"/>
          <w:sz w:val="28"/>
        </w:rPr>
        <w:t>
      1) құқықтар:</w:t>
      </w:r>
    </w:p>
    <w:bookmarkEnd w:id="1855"/>
    <w:bookmarkStart w:name="z3476" w:id="1856"/>
    <w:p>
      <w:pPr>
        <w:spacing w:after="0"/>
        <w:ind w:left="0"/>
        <w:jc w:val="both"/>
      </w:pPr>
      <w:r>
        <w:rPr>
          <w:rFonts w:ascii="Times New Roman"/>
          <w:b w:val="false"/>
          <w:i w:val="false"/>
          <w:color w:val="000000"/>
          <w:sz w:val="28"/>
        </w:rPr>
        <w:t>
      өз құзыреті шегінде құқықтық актілерді шығару;</w:t>
      </w:r>
    </w:p>
    <w:bookmarkEnd w:id="1856"/>
    <w:bookmarkStart w:name="z3477" w:id="1857"/>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857"/>
    <w:bookmarkStart w:name="z3478" w:id="1858"/>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858"/>
    <w:bookmarkStart w:name="z3479" w:id="1859"/>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859"/>
    <w:bookmarkStart w:name="z3480" w:id="1860"/>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860"/>
    <w:bookmarkStart w:name="z3481" w:id="1861"/>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861"/>
    <w:bookmarkStart w:name="z3482" w:id="1862"/>
    <w:p>
      <w:pPr>
        <w:spacing w:after="0"/>
        <w:ind w:left="0"/>
        <w:jc w:val="both"/>
      </w:pPr>
      <w:r>
        <w:rPr>
          <w:rFonts w:ascii="Times New Roman"/>
          <w:b w:val="false"/>
          <w:i w:val="false"/>
          <w:color w:val="000000"/>
          <w:sz w:val="28"/>
        </w:rPr>
        <w:t>
      өз атынан азаматтық-құқықтық қатынастарға түсу;</w:t>
      </w:r>
    </w:p>
    <w:bookmarkEnd w:id="1862"/>
    <w:bookmarkStart w:name="z3483" w:id="1863"/>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863"/>
    <w:bookmarkStart w:name="z3484" w:id="1864"/>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864"/>
    <w:bookmarkStart w:name="z3485" w:id="1865"/>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865"/>
    <w:bookmarkStart w:name="z3486" w:id="1866"/>
    <w:p>
      <w:pPr>
        <w:spacing w:after="0"/>
        <w:ind w:left="0"/>
        <w:jc w:val="both"/>
      </w:pPr>
      <w:r>
        <w:rPr>
          <w:rFonts w:ascii="Times New Roman"/>
          <w:b w:val="false"/>
          <w:i w:val="false"/>
          <w:color w:val="000000"/>
          <w:sz w:val="28"/>
        </w:rPr>
        <w:t xml:space="preserve">
      2) міндеттері: </w:t>
      </w:r>
    </w:p>
    <w:bookmarkEnd w:id="1866"/>
    <w:bookmarkStart w:name="z3487" w:id="1867"/>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867"/>
    <w:bookmarkStart w:name="z3488" w:id="1868"/>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868"/>
    <w:bookmarkStart w:name="z3489" w:id="1869"/>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869"/>
    <w:bookmarkStart w:name="z3490" w:id="1870"/>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870"/>
    <w:bookmarkStart w:name="z3491" w:id="1871"/>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871"/>
    <w:bookmarkStart w:name="z3492" w:id="1872"/>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872"/>
    <w:bookmarkStart w:name="z3493" w:id="1873"/>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873"/>
    <w:bookmarkStart w:name="z3494" w:id="1874"/>
    <w:p>
      <w:pPr>
        <w:spacing w:after="0"/>
        <w:ind w:left="0"/>
        <w:jc w:val="both"/>
      </w:pPr>
      <w:r>
        <w:rPr>
          <w:rFonts w:ascii="Times New Roman"/>
          <w:b w:val="false"/>
          <w:i w:val="false"/>
          <w:color w:val="000000"/>
          <w:sz w:val="28"/>
        </w:rPr>
        <w:t>
      15. Департаменттің функциялары:</w:t>
      </w:r>
    </w:p>
    <w:bookmarkEnd w:id="1874"/>
    <w:bookmarkStart w:name="z3495" w:id="1875"/>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875"/>
    <w:bookmarkStart w:name="z3496" w:id="1876"/>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876"/>
    <w:bookmarkStart w:name="z3497" w:id="1877"/>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877"/>
    <w:bookmarkStart w:name="z3498" w:id="1878"/>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878"/>
    <w:bookmarkStart w:name="z3499" w:id="1879"/>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879"/>
    <w:bookmarkStart w:name="z3500" w:id="1880"/>
    <w:p>
      <w:pPr>
        <w:spacing w:after="0"/>
        <w:ind w:left="0"/>
        <w:jc w:val="both"/>
      </w:pPr>
      <w:r>
        <w:rPr>
          <w:rFonts w:ascii="Times New Roman"/>
          <w:b w:val="false"/>
          <w:i w:val="false"/>
          <w:color w:val="000000"/>
          <w:sz w:val="28"/>
        </w:rPr>
        <w:t>
      6) медициналық-әлеуметтік сараптама жүргізу;</w:t>
      </w:r>
    </w:p>
    <w:bookmarkEnd w:id="1880"/>
    <w:bookmarkStart w:name="z3501" w:id="1881"/>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881"/>
    <w:bookmarkStart w:name="z3502" w:id="1882"/>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882"/>
    <w:bookmarkStart w:name="z3503" w:id="1883"/>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883"/>
    <w:bookmarkStart w:name="z3504" w:id="1884"/>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884"/>
    <w:bookmarkStart w:name="z3505" w:id="1885"/>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885"/>
    <w:bookmarkStart w:name="z3506" w:id="1886"/>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886"/>
    <w:bookmarkStart w:name="z3507" w:id="1887"/>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887"/>
    <w:bookmarkStart w:name="z3508" w:id="1888"/>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888"/>
    <w:bookmarkStart w:name="z3509" w:id="1889"/>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889"/>
    <w:bookmarkStart w:name="z3510" w:id="1890"/>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890"/>
    <w:bookmarkStart w:name="z3511" w:id="1891"/>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891"/>
    <w:bookmarkStart w:name="z3512" w:id="1892"/>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892"/>
    <w:bookmarkStart w:name="z3513" w:id="1893"/>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893"/>
    <w:bookmarkStart w:name="z3514" w:id="1894"/>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894"/>
    <w:bookmarkStart w:name="z3515" w:id="1895"/>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895"/>
    <w:bookmarkStart w:name="z3516" w:id="1896"/>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896"/>
    <w:bookmarkStart w:name="z3517" w:id="1897"/>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897"/>
    <w:bookmarkStart w:name="z3518" w:id="1898"/>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898"/>
    <w:bookmarkStart w:name="z3519" w:id="1899"/>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899"/>
    <w:bookmarkStart w:name="z3520" w:id="190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900"/>
    <w:bookmarkStart w:name="z3521" w:id="190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901"/>
    <w:bookmarkStart w:name="z3522" w:id="190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902"/>
    <w:bookmarkStart w:name="z3523" w:id="1903"/>
    <w:p>
      <w:pPr>
        <w:spacing w:after="0"/>
        <w:ind w:left="0"/>
        <w:jc w:val="both"/>
      </w:pPr>
      <w:r>
        <w:rPr>
          <w:rFonts w:ascii="Times New Roman"/>
          <w:b w:val="false"/>
          <w:i w:val="false"/>
          <w:color w:val="000000"/>
          <w:sz w:val="28"/>
        </w:rPr>
        <w:t>
      19. Департамент басшысының өкілеттіктері:</w:t>
      </w:r>
    </w:p>
    <w:bookmarkEnd w:id="1903"/>
    <w:bookmarkStart w:name="z3524" w:id="1904"/>
    <w:p>
      <w:pPr>
        <w:spacing w:after="0"/>
        <w:ind w:left="0"/>
        <w:jc w:val="both"/>
      </w:pPr>
      <w:r>
        <w:rPr>
          <w:rFonts w:ascii="Times New Roman"/>
          <w:b w:val="false"/>
          <w:i w:val="false"/>
          <w:color w:val="000000"/>
          <w:sz w:val="28"/>
        </w:rPr>
        <w:t>
      1) департаменттің жұмысын ұйымдастырады;</w:t>
      </w:r>
    </w:p>
    <w:bookmarkEnd w:id="1904"/>
    <w:bookmarkStart w:name="z3525" w:id="1905"/>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905"/>
    <w:bookmarkStart w:name="z3526" w:id="1906"/>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906"/>
    <w:bookmarkStart w:name="z3527" w:id="1907"/>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907"/>
    <w:bookmarkStart w:name="z3528" w:id="1908"/>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908"/>
    <w:bookmarkStart w:name="z3529" w:id="1909"/>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909"/>
    <w:bookmarkStart w:name="z3530" w:id="1910"/>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910"/>
    <w:bookmarkStart w:name="z3531" w:id="1911"/>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911"/>
    <w:bookmarkStart w:name="z3532" w:id="1912"/>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912"/>
    <w:bookmarkStart w:name="z3533" w:id="1913"/>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913"/>
    <w:bookmarkStart w:name="z3534" w:id="1914"/>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914"/>
    <w:bookmarkStart w:name="z3535" w:id="1915"/>
    <w:p>
      <w:pPr>
        <w:spacing w:after="0"/>
        <w:ind w:left="0"/>
        <w:jc w:val="both"/>
      </w:pPr>
      <w:r>
        <w:rPr>
          <w:rFonts w:ascii="Times New Roman"/>
          <w:b w:val="false"/>
          <w:i w:val="false"/>
          <w:color w:val="000000"/>
          <w:sz w:val="28"/>
        </w:rPr>
        <w:t>
      21. Департамент басшысы орынбасары өкілеттіктері:</w:t>
      </w:r>
    </w:p>
    <w:bookmarkEnd w:id="1915"/>
    <w:bookmarkStart w:name="z3536" w:id="1916"/>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916"/>
    <w:bookmarkStart w:name="z3537" w:id="1917"/>
    <w:p>
      <w:pPr>
        <w:spacing w:after="0"/>
        <w:ind w:left="0"/>
        <w:jc w:val="left"/>
      </w:pPr>
      <w:r>
        <w:rPr>
          <w:rFonts w:ascii="Times New Roman"/>
          <w:b/>
          <w:i w:val="false"/>
          <w:color w:val="000000"/>
        </w:rPr>
        <w:t xml:space="preserve"> 4-тарау. Департаменттің мүлкі</w:t>
      </w:r>
    </w:p>
    <w:bookmarkEnd w:id="1917"/>
    <w:bookmarkStart w:name="z3538" w:id="1918"/>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918"/>
    <w:bookmarkStart w:name="z3539" w:id="1919"/>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19"/>
    <w:bookmarkStart w:name="z3540" w:id="1920"/>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920"/>
    <w:bookmarkStart w:name="z3541" w:id="1921"/>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921"/>
    <w:bookmarkStart w:name="z3542" w:id="1922"/>
    <w:p>
      <w:pPr>
        <w:spacing w:after="0"/>
        <w:ind w:left="0"/>
        <w:jc w:val="left"/>
      </w:pPr>
      <w:r>
        <w:rPr>
          <w:rFonts w:ascii="Times New Roman"/>
          <w:b/>
          <w:i w:val="false"/>
          <w:color w:val="000000"/>
        </w:rPr>
        <w:t xml:space="preserve"> 5-тарау. Департаментті қайта ұйымдастыру және тарату</w:t>
      </w:r>
    </w:p>
    <w:bookmarkEnd w:id="1922"/>
    <w:bookmarkStart w:name="z3543" w:id="1923"/>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19 қосымша</w:t>
            </w:r>
          </w:p>
        </w:tc>
      </w:tr>
    </w:tbl>
    <w:bookmarkStart w:name="z1598" w:id="1924"/>
    <w:p>
      <w:pPr>
        <w:spacing w:after="0"/>
        <w:ind w:left="0"/>
        <w:jc w:val="left"/>
      </w:pPr>
      <w:r>
        <w:rPr>
          <w:rFonts w:ascii="Times New Roman"/>
          <w:b/>
          <w:i w:val="false"/>
          <w:color w:val="000000"/>
        </w:rPr>
        <w:t xml:space="preserve"> Министрдің және Министрдің міндетін атқарушының күші жойылған кейбір бұйрықтарының тізбесі</w:t>
      </w:r>
    </w:p>
    <w:bookmarkEnd w:id="1924"/>
    <w:bookmarkStart w:name="z1599" w:id="1925"/>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 Еңбек, әлеуметтік қорғау және көші-қон комитетінің кейбір мәселелері туралы" Қазақстан Республикасы Еңбек және халықты әлеуметтік қорғау министрінің 2017 жылғы 3 наурыздағы № 18 </w:t>
      </w:r>
      <w:r>
        <w:rPr>
          <w:rFonts w:ascii="Times New Roman"/>
          <w:b w:val="false"/>
          <w:i w:val="false"/>
          <w:color w:val="000000"/>
          <w:sz w:val="28"/>
        </w:rPr>
        <w:t>бұйрығы</w:t>
      </w:r>
      <w:r>
        <w:rPr>
          <w:rFonts w:ascii="Times New Roman"/>
          <w:b w:val="false"/>
          <w:i w:val="false"/>
          <w:color w:val="000000"/>
          <w:sz w:val="28"/>
        </w:rPr>
        <w:t>.</w:t>
      </w:r>
    </w:p>
    <w:bookmarkEnd w:id="1925"/>
    <w:bookmarkStart w:name="z1600" w:id="1926"/>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міндетін атқарушының 2018 жылғы 12 шілдедегі № 292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Eңбек және халықты әлеуметтік қорғау министрінің "Қазақстан Республикасы Еңбек және халықты әлеуметтік қорғау министрлігі Еңбек, әлеуметтік қорғау және көші-қон комитетінің кейбір мәселелері туралы" 2017 жылғы 3 наурыздағы № 18 бұйрығына өзгерістер мен толықтырулар енгізу туралы.</w:t>
      </w:r>
    </w:p>
    <w:bookmarkEnd w:id="1926"/>
    <w:bookmarkStart w:name="z1601" w:id="1927"/>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министрінің міндетін атқарушының 2018 жылғы 24 қазандағы № 460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Еңбек және халықты әлеуметтік қорғау министрлігі Еңбек, әлеуметтік қорғау және көші-қон комитетінің кейбір мәселелері туралы" Қазақстан Республикасы Eңбек және халықты әлеуметтік қорғау министрінің 2017 жылғы 3 наурыздағы № 18 бұйрығына өзгеріс енгізу туралы.</w:t>
      </w:r>
    </w:p>
    <w:bookmarkEnd w:id="1927"/>
    <w:bookmarkStart w:name="z1602" w:id="1928"/>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2020 жылғы 6 тамыздағы № 300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Еңбек және халықты әлеуметтік қорғау министрлігі Еңбек, әлеуметтік қорғау және көші-қон комитетінің кейбiр мәселелерi туралы" Қазақстан Республикасы Еңбек және халықты әлеуметтік қорғау министрінің 2017 жылғы 3 наурыздағы № 18 бұйрығына өзгерістер енгізу туралы.</w:t>
      </w:r>
    </w:p>
    <w:bookmarkEnd w:id="1928"/>
    <w:bookmarkStart w:name="z1603" w:id="1929"/>
    <w:p>
      <w:pPr>
        <w:spacing w:after="0"/>
        <w:ind w:left="0"/>
        <w:jc w:val="both"/>
      </w:pPr>
      <w:r>
        <w:rPr>
          <w:rFonts w:ascii="Times New Roman"/>
          <w:b w:val="false"/>
          <w:i w:val="false"/>
          <w:color w:val="000000"/>
          <w:sz w:val="28"/>
        </w:rPr>
        <w:t>
      ____________________________________________________________________</w:t>
      </w:r>
    </w:p>
    <w:bookmarkEnd w:id="19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