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e4b8" w14:textId="005e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Салқынбел ауылдық округінің 2023-2025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29 желтоқсандағы № 22-393/VII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2022 жылғы 22 желтоқсандағы № 22-359/VII "2023-2025 жылдарға арналған Үржар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Салқынбел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31 181,8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29 283,8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31 860,8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679,0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679,0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10.05.2023 </w:t>
      </w:r>
      <w:r>
        <w:rPr>
          <w:rFonts w:ascii="Times New Roman"/>
          <w:b w:val="false"/>
          <w:i w:val="false"/>
          <w:color w:val="000000"/>
          <w:sz w:val="28"/>
        </w:rPr>
        <w:t>№ 2-63/VIII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27.10.2023 </w:t>
      </w:r>
      <w:r>
        <w:rPr>
          <w:rFonts w:ascii="Times New Roman"/>
          <w:b w:val="false"/>
          <w:i w:val="false"/>
          <w:color w:val="000000"/>
          <w:sz w:val="28"/>
        </w:rPr>
        <w:t>№ 6-140/VIII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22 -393/VII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Салқынбел ауылдық округінің 2023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10.05.2023 </w:t>
      </w:r>
      <w:r>
        <w:rPr>
          <w:rFonts w:ascii="Times New Roman"/>
          <w:b w:val="false"/>
          <w:i w:val="false"/>
          <w:color w:val="ff0000"/>
          <w:sz w:val="28"/>
        </w:rPr>
        <w:t>№ 2-63/VIII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27.10.2023 </w:t>
      </w:r>
      <w:r>
        <w:rPr>
          <w:rFonts w:ascii="Times New Roman"/>
          <w:b w:val="false"/>
          <w:i w:val="false"/>
          <w:color w:val="ff0000"/>
          <w:sz w:val="28"/>
        </w:rPr>
        <w:t>№ 6-140/VIII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22 -393/VII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Салқынбел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Жергіліктідеңгейдеалықтыжұмыспенқамтудықамтамасызету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№22-393/VII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Салқынбел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Жергіліктідеңгейдеалықтыжұмыспенқамтудықамтамасызету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