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59c4" w14:textId="2005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Мақаншы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29 желтоқсандағы № 22-391/VII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2022 жылғы 22 желтоқсандағы № 22-359/VII "2023-2025 жылдарға арналған Үржар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Үржар ауданы Мақаншы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225 831,8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58 490,0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166 576,8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232 397,0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-6 565,2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6 565,2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6 565,2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000000"/>
          <w:sz w:val="28"/>
        </w:rPr>
        <w:t>№ 2-61/VIII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000000"/>
          <w:sz w:val="28"/>
        </w:rPr>
        <w:t>№ 6-139/VIII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№22-391/VII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ауылдық округінің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ff0000"/>
          <w:sz w:val="28"/>
        </w:rPr>
        <w:t>№ 2-61/VIII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ff0000"/>
          <w:sz w:val="28"/>
        </w:rPr>
        <w:t>№ 6-139/VIII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№22-391/VII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№22-391/VII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Мақаншы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