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6b8f5" w14:textId="e86b8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 Қаратұма ауылдық округінің 2023-2025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2022 жылғы 29 желтоқсандағы № 22-389/VII шешімі. Күші жойылды - Абай облысы Үржар аудандық мәслихатының 2023 жылғы 26 желтоқсандағы № 9-222/VIII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Үржар аудандық мәслихатының 26.12.2023 </w:t>
      </w:r>
      <w:r>
        <w:rPr>
          <w:rFonts w:ascii="Times New Roman"/>
          <w:b w:val="false"/>
          <w:i w:val="false"/>
          <w:color w:val="ff0000"/>
          <w:sz w:val="28"/>
        </w:rPr>
        <w:t>№ 9-222/VIII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75 баптарының </w:t>
      </w:r>
      <w:r>
        <w:rPr>
          <w:rFonts w:ascii="Times New Roman"/>
          <w:b w:val="false"/>
          <w:i w:val="false"/>
          <w:color w:val="000000"/>
          <w:sz w:val="28"/>
        </w:rPr>
        <w:t>2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Үржар аудандық мәслихатының 2022 жылғы 22 желтоқсандағы № 22-359/VII "2023-2025 жылдарға арналған Үржар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ауданы Қаратұма ауылдық округінің 2023-2025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келесідей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40 943,0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3 276,0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37 667,0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41 130,7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- 187,7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187,7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187,7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Үржар аудандық мәслихатының 10.05.2023 </w:t>
      </w:r>
      <w:r>
        <w:rPr>
          <w:rFonts w:ascii="Times New Roman"/>
          <w:b w:val="false"/>
          <w:i w:val="false"/>
          <w:color w:val="000000"/>
          <w:sz w:val="28"/>
        </w:rPr>
        <w:t>№ 2-59/VIII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енгізіледі); 27.10.2023 </w:t>
      </w:r>
      <w:r>
        <w:rPr>
          <w:rFonts w:ascii="Times New Roman"/>
          <w:b w:val="false"/>
          <w:i w:val="false"/>
          <w:color w:val="000000"/>
          <w:sz w:val="28"/>
        </w:rPr>
        <w:t>№ 6-137/VIII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22 -389/VII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Қаратұма ауылдық округінің 2023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Абай облысы Үржар аудандық мәслихатының 10.05.2023 </w:t>
      </w:r>
      <w:r>
        <w:rPr>
          <w:rFonts w:ascii="Times New Roman"/>
          <w:b w:val="false"/>
          <w:i w:val="false"/>
          <w:color w:val="ff0000"/>
          <w:sz w:val="28"/>
        </w:rPr>
        <w:t>№ 2-59/VIII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енгізіледі); 27.10.2023 </w:t>
      </w:r>
      <w:r>
        <w:rPr>
          <w:rFonts w:ascii="Times New Roman"/>
          <w:b w:val="false"/>
          <w:i w:val="false"/>
          <w:color w:val="ff0000"/>
          <w:sz w:val="28"/>
        </w:rPr>
        <w:t>№ 6-137/VIII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каржыландыру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22 -389/VII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Қаратұма ауылдық округінің 2024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 ісату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шығын-дар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 іөтеу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22 -389/VII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Қаратұма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 ісату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шығын-дар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 іөтеу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