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888b" w14:textId="eb38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Көлденең ауылдық округінің 2023-2025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2022 жылғы 29 желтоқсандағы № 22-383/VII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75 баптарының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2022 жылғы 22 желтоқсандағы № 22-359/VII "2023-2025 жылдарға арналған Үржар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Үржар ауданы Көлденең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келесідей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39 971,8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36 387,8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41 031,8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-1 060,0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1 060,0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1 060,0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Үржар аудандық мәслихатының 10.05.2023 </w:t>
      </w:r>
      <w:r>
        <w:rPr>
          <w:rFonts w:ascii="Times New Roman"/>
          <w:b w:val="false"/>
          <w:i w:val="false"/>
          <w:color w:val="000000"/>
          <w:sz w:val="28"/>
        </w:rPr>
        <w:t>№ 2-53/VIII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27.10.2023 </w:t>
      </w:r>
      <w:r>
        <w:rPr>
          <w:rFonts w:ascii="Times New Roman"/>
          <w:b w:val="false"/>
          <w:i w:val="false"/>
          <w:color w:val="000000"/>
          <w:sz w:val="28"/>
        </w:rPr>
        <w:t>№ 6-133/VIII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№22-383/VII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Көлденең ауылдық округінің 2023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10.05.2023 </w:t>
      </w:r>
      <w:r>
        <w:rPr>
          <w:rFonts w:ascii="Times New Roman"/>
          <w:b w:val="false"/>
          <w:i w:val="false"/>
          <w:color w:val="ff0000"/>
          <w:sz w:val="28"/>
        </w:rPr>
        <w:t>№ 2-53/VIII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27.10.2023 </w:t>
      </w:r>
      <w:r>
        <w:rPr>
          <w:rFonts w:ascii="Times New Roman"/>
          <w:b w:val="false"/>
          <w:i w:val="false"/>
          <w:color w:val="ff0000"/>
          <w:sz w:val="28"/>
        </w:rPr>
        <w:t>№ 6-133/VIII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36 387,8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22-383/VII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Көлденең ауылдық округінің 2024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 (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22-383/VII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Көлденең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 (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