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a33f" w14:textId="830a3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Көкөзек ауылдық округінің 2023-2025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2022 жылғы 29 желтоқсандағы № 22-380/VII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75 баптарының </w:t>
      </w:r>
      <w:r>
        <w:rPr>
          <w:rFonts w:ascii="Times New Roman"/>
          <w:b w:val="false"/>
          <w:i w:val="false"/>
          <w:color w:val="000000"/>
          <w:sz w:val="28"/>
        </w:rPr>
        <w:t>2 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Үржар аудандық мәслихатының 2022 жылғы 22 желтоқсандағы № 22-359/VII "2023-2025 жылдарға арналған Үржар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Көкөзек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36 050,5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4 492,0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31 558,5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36 767,2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-716,7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716,7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716,7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000000"/>
          <w:sz w:val="28"/>
        </w:rPr>
        <w:t>№ 2-50/VIII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000000"/>
          <w:sz w:val="28"/>
        </w:rPr>
        <w:t>№ 6-131/VIII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2023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10.05.2023 </w:t>
      </w:r>
      <w:r>
        <w:rPr>
          <w:rFonts w:ascii="Times New Roman"/>
          <w:b w:val="false"/>
          <w:i w:val="false"/>
          <w:color w:val="ff0000"/>
          <w:sz w:val="28"/>
        </w:rPr>
        <w:t>№ 2-50/VIII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енгізіледі); 27.10.2023 </w:t>
      </w:r>
      <w:r>
        <w:rPr>
          <w:rFonts w:ascii="Times New Roman"/>
          <w:b w:val="false"/>
          <w:i w:val="false"/>
          <w:color w:val="ff0000"/>
          <w:sz w:val="28"/>
        </w:rPr>
        <w:t>№ 6-131/VIII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(01.01.2023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36 050,5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36 767,2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34 203,7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 калып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2024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32 145,0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№22-380/VII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Көкөзек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 ісату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 іөтеу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