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2639a" w14:textId="63263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"Абай облысы Аягөз ауданы Тарбағатай ауылдық округінің "Райбай" шаруа қожалығының аумағына шектеу іс-шараларын белгілеу туралы" Тарбағатай ауылдық округі әкімінің 2022жылғы 07 қазанындағы № 05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ауданы Тарбағатай ауылдық округі әкімінің 2022 жылғы 4 қарашадағы № 06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2016 жылғы 6 сәуірдегі "Құқықтық актілер туралы" Заңының 46-бабының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Қазақстан Республикасының Ауыл шаруашылығы министрлігі ветеринариялық бақылау және қадағалау Комитетінің Аягөз аудандық аумақтық инспекциясы басшысының міндетін атқарушының 2022 жылғы 03қарашадағы № 272 ұсынысы негізінде,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малдарының арасынан 1315 (пастереллез) ауруынан сауықтыру және жою жөніндегі ветеринариялық іс-шаралары толығымен аяқталуына байланысты Абай облысы Аягөз ауданы Тарбағатай ауылдық округінің "Райбай" шаруа қожалығының аумағына белгіленген шектеу іс-шаралары тоқтатылсын.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Тарбағатай ауылдық округі әкімінің 2022 жылғы 07 қазандағы № 05 "Абай облысы Аягөз ауданы Тарбағатай ауылдық округінің "Райбай" шаруа қожалығының аумағына 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Тарбағатай ауылдық округі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Ережепов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