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6ef0c" w14:textId="926e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2022 жылғы 9 қарашадағы № 10/4-VII "2022-2024 жылдарға арналған Ақсуат ауданы Кіндікті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аудандық мәслихатының 2022 жылғы 12 желтоқсандағы № 12/4-VII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Абай облысы Ақсуат аудандық мәслихатының 2022 жылғы 9 қарашадағы № 10/4-VII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"2022-2024 жылдарға арналған Ақсуат ауданы Кіндікті ауылдық округінің бюджеті туралы" (Нормативтік құқықтық актілерді мемлекеттік тіркеу тізілімінде № 174447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Ақсуат ауданы Кіндікті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33 699,0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5 890,0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27 809,0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34 189,6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-490,6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490,6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490,6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Ақсуат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12/4-VII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Ақсуат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09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10/4-VII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Кіндікті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33 699,0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5 890,0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2 341,0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2 341,0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1 155,0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2 394,0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2 394,0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27 809,0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27 809,0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27 809,0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34 189,6 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29 949,0 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29 949,0 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29 949,0 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29 949,0 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4 138,6 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4 138,6 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4 138,6 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3 988,6 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-490,6 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