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71b70" w14:textId="6d71b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"Семей қаласының 2022-2024 жылдарға арналған бюджеті туралы" Семей қаласы мәслихатының 2021 жылғы 24 желтоқсандағы № 20/129-VІI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Семей қаласы мәслихатының 2022 жылғы 11 тамыздағы № 28/218-VII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Семей қаласының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"Семей қаласының 2022-2024 жылдарға арналған бюджеті туралы" Семей қаласы мәслихатының 2021 жылғы 24 желтоқсандағы № 20/129-VIІ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26223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"2022-2024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56 536 384,6 мың теңге: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31 486 906,0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400 125,5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7 609 140,4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17 040 212,7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60 890 583,5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-153 692,3 мың теңге: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58 978,7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212 671,0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-4 200 506,6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4 200 506,6 мың теңге: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7 249 805,0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6 431 352,0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3 382 053,6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"Ауданның (облыстық маңызы бар қаланың) жергілікті атқарушы органының резерві – 910 728,8 мың теңге сомасында бекітілсін.";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Ақжалов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11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28/218-VІI шешiмге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20/129-VІI шешiмге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Семей қаласының 2022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56 536 384,6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31 486 906,0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18 038 331,0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5 302 539,0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12 735 792,0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9 345 758,0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9 345 758,0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3 438 673,0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2 258 665,0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1 006 867,0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562 824,0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400 125,5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80 841,8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тұлғаларға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315 089,7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315 089,7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7 609 140,4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7 159 140,4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7 159 140,4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17 040 212,7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17 040 208,5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17 040 208,5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60 890 583,5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1 594 162,7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723 448,9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674 087,9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629 084,0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850 570,5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583 883,1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193 815,7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390 067,4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266 687,4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253 008,6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177 975,8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7 098 946,0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1 863 689,0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1 863 689,0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1 863 689,0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4 394 189,0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4 009 686,0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1 343 824,0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181 809,8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391 104,8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604 482,6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146 458,8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770 495,0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21 817 433,4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13 590 009,2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13 140 968,5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11 133 863,6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1 411 904,9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290 304,7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290 304,7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94 404,4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4 850 959,6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316 886,8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296 686,8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4 534 072,8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1 008 715,8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2 105 055,2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1 260 295,8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3 376 464,6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3 376 464,6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1 248 794,8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213 009,2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1 910 452,9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1 470 360,6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436 735,3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284 721,3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265 979,3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219 386,3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115 869,3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273 629,2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175 052,5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305 363,2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305 363,2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131 197,7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131 197,7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107 864,5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9 753 069,1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7 378 098,2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7 378 098,2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157 120,6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2 509 792,7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4 711 184,9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2 374 970,9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2 374 970,9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131 049,9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2 243 921,0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1 593 773,0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323 802,6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247 886,8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247 886,8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1 269 970,4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1 030 545,4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119 816,6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910 728,8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15 338 437,3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15 338 437,3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15 338 437,3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109 396,5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14 292 833,0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571 913,0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364 294,8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-153 692,3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-4 200 506,6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4 200 506,6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7 249 805,0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6 431 352,0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3 382 053,6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