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ca11" w14:textId="038c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қаласының әкімдігінің 2022 жылғы 29 қарашадағы № 1674 қаулысы. Күші жойылды - Абай облысы Семей қаласы әкімдігінің 2023 жылғы 27 желтоқсандағы № 1090 қаулысы.</w:t>
      </w:r>
    </w:p>
    <w:p>
      <w:pPr>
        <w:spacing w:after="0"/>
        <w:ind w:left="0"/>
        <w:jc w:val="both"/>
      </w:pPr>
      <w:r>
        <w:rPr>
          <w:rFonts w:ascii="Times New Roman"/>
          <w:b w:val="false"/>
          <w:i w:val="false"/>
          <w:color w:val="ff0000"/>
          <w:sz w:val="28"/>
        </w:rPr>
        <w:t xml:space="preserve">
      Ескерту. Күші жойылды - Абай облысы Семей қаласы әкімдігінің 27.12.2023 </w:t>
      </w:r>
      <w:r>
        <w:rPr>
          <w:rFonts w:ascii="Times New Roman"/>
          <w:b w:val="false"/>
          <w:i w:val="false"/>
          <w:color w:val="ff0000"/>
          <w:sz w:val="28"/>
        </w:rPr>
        <w:t>№ 1090</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1-тармағының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 104546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1. Ұйымдық-құқықтық нысанына және меншік нысанына қарамастан Семей қаласының кәсіпорындарында, ұйымдарында және мекемелерінде жұмыс орындарының квотасы:</w:t>
      </w:r>
    </w:p>
    <w:bookmarkEnd w:id="1"/>
    <w:bookmarkStart w:name="z7" w:id="2"/>
    <w:p>
      <w:pPr>
        <w:spacing w:after="0"/>
        <w:ind w:left="0"/>
        <w:jc w:val="both"/>
      </w:pPr>
      <w:r>
        <w:rPr>
          <w:rFonts w:ascii="Times New Roman"/>
          <w:b w:val="false"/>
          <w:i w:val="false"/>
          <w:color w:val="000000"/>
          <w:sz w:val="28"/>
        </w:rPr>
        <w:t xml:space="preserve">
      пробация қызметінің есебінде тұрған адамдарды жұмысқа орналастыру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жұмысқа орналастыру үшін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9" w:id="4"/>
    <w:p>
      <w:pPr>
        <w:spacing w:after="0"/>
        <w:ind w:left="0"/>
        <w:jc w:val="both"/>
      </w:pPr>
      <w:r>
        <w:rPr>
          <w:rFonts w:ascii="Times New Roman"/>
          <w:b w:val="false"/>
          <w:i w:val="false"/>
          <w:color w:val="000000"/>
          <w:sz w:val="28"/>
        </w:rPr>
        <w:t>
      2. Әкімдік қаулысының орындалуын бақылау қала әкімінің орынбасары Д. Қ. Шәкәрімовке жүктелсін.</w:t>
      </w:r>
    </w:p>
    <w:bookmarkEnd w:id="4"/>
    <w:bookmarkStart w:name="z10"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Нұрсағатов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2022 жылғы "29" қарашадағы </w:t>
            </w:r>
            <w:r>
              <w:br/>
            </w:r>
            <w:r>
              <w:rPr>
                <w:rFonts w:ascii="Times New Roman"/>
                <w:b w:val="false"/>
                <w:i w:val="false"/>
                <w:color w:val="000000"/>
                <w:sz w:val="20"/>
              </w:rPr>
              <w:t xml:space="preserve">№ 1674 қаулысына </w:t>
            </w:r>
            <w:r>
              <w:br/>
            </w:r>
            <w:r>
              <w:rPr>
                <w:rFonts w:ascii="Times New Roman"/>
                <w:b w:val="false"/>
                <w:i w:val="false"/>
                <w:color w:val="000000"/>
                <w:sz w:val="20"/>
              </w:rPr>
              <w:t xml:space="preserve">1-қосымша </w:t>
            </w:r>
          </w:p>
        </w:tc>
      </w:tr>
    </w:tbl>
    <w:bookmarkStart w:name="z13" w:id="6"/>
    <w:p>
      <w:pPr>
        <w:spacing w:after="0"/>
        <w:ind w:left="0"/>
        <w:jc w:val="left"/>
      </w:pPr>
      <w:r>
        <w:rPr>
          <w:rFonts w:ascii="Times New Roman"/>
          <w:b/>
          <w:i w:val="false"/>
          <w:color w:val="000000"/>
        </w:rPr>
        <w:t xml:space="preserve"> 2023 жылға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 - коммуналдық шаруашылық бөлімі" мемлекеттік мекемесінің шаруашылық жүргізу құқығында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 - коммуналдық шаруашылық бөлімі" мемлекеттік мекемесінің шаруашылық жүргізу құқығында негізделген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құю-механикалық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"Семспецснаб"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министрлігінің Қылмыстық– атқару жүйесі комитетінің қылмыстық - атқару (пенитенциарлық) жүйесі мекемелерінің "Еңбек" шаруашылық жүргізу құқығындағы республикалық мемлекеттік кәсіпорнының "Еңбек-Семей"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2022 жылғы "29" қарашадағы </w:t>
            </w:r>
            <w:r>
              <w:br/>
            </w:r>
            <w:r>
              <w:rPr>
                <w:rFonts w:ascii="Times New Roman"/>
                <w:b w:val="false"/>
                <w:i w:val="false"/>
                <w:color w:val="000000"/>
                <w:sz w:val="20"/>
              </w:rPr>
              <w:t xml:space="preserve">№ 1674 қаулысына </w:t>
            </w:r>
            <w:r>
              <w:br/>
            </w:r>
            <w:r>
              <w:rPr>
                <w:rFonts w:ascii="Times New Roman"/>
                <w:b w:val="false"/>
                <w:i w:val="false"/>
                <w:color w:val="000000"/>
                <w:sz w:val="20"/>
              </w:rPr>
              <w:t xml:space="preserve">2-қосымша </w:t>
            </w:r>
          </w:p>
        </w:tc>
      </w:tr>
    </w:tbl>
    <w:bookmarkStart w:name="z15" w:id="7"/>
    <w:p>
      <w:pPr>
        <w:spacing w:after="0"/>
        <w:ind w:left="0"/>
        <w:jc w:val="left"/>
      </w:pPr>
      <w:r>
        <w:rPr>
          <w:rFonts w:ascii="Times New Roman"/>
          <w:b/>
          <w:i w:val="false"/>
          <w:color w:val="000000"/>
        </w:rPr>
        <w:t xml:space="preserve"> 2023 жылға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 - коммуналдық шаруашылық бөлімі" мемлекеттік мекемесінің шаруашылық жүргізу құқығында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 - коммуналдық шаруашылық бөлімі" мемлекеттік мекемесінің шаруашылық жүргізу құқығында негізделген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құю-механикалық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"Семспецснаб"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министрлігінің Қылмыстық– атқару жүйесі комитетінің қылмыстық - атқару (пенитенциарлық) жүйесі мекемелерінің "Еңбек" шаруашылық жүргізу құқығындағы республикалық мемлекеттік кәсіпорнының "Еңбек-Семей"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