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e74a" w14:textId="733e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Шымкент қаласының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2022 жылғы 14 желтоқсандағы № 23/217-VII шешiмi. Мерзiмi өткендiктен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шешiм 01.01.2023 бастап күшiне енедi.</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2022 жылғы 1 желтоқсандағы "2023 – 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қаласының 2023-2025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бекiтiлсiн:</w:t>
      </w:r>
    </w:p>
    <w:bookmarkEnd w:id="1"/>
    <w:p>
      <w:pPr>
        <w:spacing w:after="0"/>
        <w:ind w:left="0"/>
        <w:jc w:val="both"/>
      </w:pPr>
      <w:r>
        <w:rPr>
          <w:rFonts w:ascii="Times New Roman"/>
          <w:b w:val="false"/>
          <w:i w:val="false"/>
          <w:color w:val="000000"/>
          <w:sz w:val="28"/>
        </w:rPr>
        <w:t>
      1) кiрiстер – 621 760 069 мың теңге, оның iшiнде:</w:t>
      </w:r>
    </w:p>
    <w:p>
      <w:pPr>
        <w:spacing w:after="0"/>
        <w:ind w:left="0"/>
        <w:jc w:val="both"/>
      </w:pPr>
      <w:r>
        <w:rPr>
          <w:rFonts w:ascii="Times New Roman"/>
          <w:b w:val="false"/>
          <w:i w:val="false"/>
          <w:color w:val="000000"/>
          <w:sz w:val="28"/>
        </w:rPr>
        <w:t>
      салықтық түсiмдер – 300 449 124 мың теңге;</w:t>
      </w:r>
    </w:p>
    <w:p>
      <w:pPr>
        <w:spacing w:after="0"/>
        <w:ind w:left="0"/>
        <w:jc w:val="both"/>
      </w:pPr>
      <w:r>
        <w:rPr>
          <w:rFonts w:ascii="Times New Roman"/>
          <w:b w:val="false"/>
          <w:i w:val="false"/>
          <w:color w:val="000000"/>
          <w:sz w:val="28"/>
        </w:rPr>
        <w:t>
      салықтық емес түсiмдер – 12 344 347 мың теңге;</w:t>
      </w:r>
    </w:p>
    <w:p>
      <w:pPr>
        <w:spacing w:after="0"/>
        <w:ind w:left="0"/>
        <w:jc w:val="both"/>
      </w:pPr>
      <w:r>
        <w:rPr>
          <w:rFonts w:ascii="Times New Roman"/>
          <w:b w:val="false"/>
          <w:i w:val="false"/>
          <w:color w:val="000000"/>
          <w:sz w:val="28"/>
        </w:rPr>
        <w:t>
      негізгі капиталды сатудан түсетін түсімдер – 24 382 192 мың теңге;</w:t>
      </w:r>
    </w:p>
    <w:p>
      <w:pPr>
        <w:spacing w:after="0"/>
        <w:ind w:left="0"/>
        <w:jc w:val="both"/>
      </w:pPr>
      <w:r>
        <w:rPr>
          <w:rFonts w:ascii="Times New Roman"/>
          <w:b w:val="false"/>
          <w:i w:val="false"/>
          <w:color w:val="000000"/>
          <w:sz w:val="28"/>
        </w:rPr>
        <w:t>
      трансферттердің түсімдері – 284 584 406 мың теңге;</w:t>
      </w:r>
    </w:p>
    <w:p>
      <w:pPr>
        <w:spacing w:after="0"/>
        <w:ind w:left="0"/>
        <w:jc w:val="both"/>
      </w:pPr>
      <w:r>
        <w:rPr>
          <w:rFonts w:ascii="Times New Roman"/>
          <w:b w:val="false"/>
          <w:i w:val="false"/>
          <w:color w:val="000000"/>
          <w:sz w:val="28"/>
        </w:rPr>
        <w:t>
      2) шығындар – 623 524 276 мың теңге;</w:t>
      </w:r>
    </w:p>
    <w:p>
      <w:pPr>
        <w:spacing w:after="0"/>
        <w:ind w:left="0"/>
        <w:jc w:val="both"/>
      </w:pPr>
      <w:r>
        <w:rPr>
          <w:rFonts w:ascii="Times New Roman"/>
          <w:b w:val="false"/>
          <w:i w:val="false"/>
          <w:color w:val="000000"/>
          <w:sz w:val="28"/>
        </w:rPr>
        <w:t>
      3) таза бюджеттiк кредиттеу – 3 361 825 мың теңге;</w:t>
      </w:r>
    </w:p>
    <w:p>
      <w:pPr>
        <w:spacing w:after="0"/>
        <w:ind w:left="0"/>
        <w:jc w:val="both"/>
      </w:pPr>
      <w:r>
        <w:rPr>
          <w:rFonts w:ascii="Times New Roman"/>
          <w:b w:val="false"/>
          <w:i w:val="false"/>
          <w:color w:val="000000"/>
          <w:sz w:val="28"/>
        </w:rPr>
        <w:t>
      бюджеттік кредиттер – 4 305 000 мың теңге;</w:t>
      </w:r>
    </w:p>
    <w:p>
      <w:pPr>
        <w:spacing w:after="0"/>
        <w:ind w:left="0"/>
        <w:jc w:val="both"/>
      </w:pPr>
      <w:r>
        <w:rPr>
          <w:rFonts w:ascii="Times New Roman"/>
          <w:b w:val="false"/>
          <w:i w:val="false"/>
          <w:color w:val="000000"/>
          <w:sz w:val="28"/>
        </w:rPr>
        <w:t>
      бюджеттік кредиттерді өтеу – 943 175 мың теңге;</w:t>
      </w:r>
    </w:p>
    <w:p>
      <w:pPr>
        <w:spacing w:after="0"/>
        <w:ind w:left="0"/>
        <w:jc w:val="both"/>
      </w:pPr>
      <w:r>
        <w:rPr>
          <w:rFonts w:ascii="Times New Roman"/>
          <w:b w:val="false"/>
          <w:i w:val="false"/>
          <w:color w:val="000000"/>
          <w:sz w:val="28"/>
        </w:rPr>
        <w:t>
      4) қаржы активтерімен операциялар бойынша сальдо – 1 040 141 мың теңге;</w:t>
      </w:r>
    </w:p>
    <w:p>
      <w:pPr>
        <w:spacing w:after="0"/>
        <w:ind w:left="0"/>
        <w:jc w:val="both"/>
      </w:pPr>
      <w:r>
        <w:rPr>
          <w:rFonts w:ascii="Times New Roman"/>
          <w:b w:val="false"/>
          <w:i w:val="false"/>
          <w:color w:val="000000"/>
          <w:sz w:val="28"/>
        </w:rPr>
        <w:t>
      5) бюджет тапшылығы (профициті) – - 6 166 173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6 166 173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19.12.2023 </w:t>
      </w:r>
      <w:r>
        <w:rPr>
          <w:rFonts w:ascii="Times New Roman"/>
          <w:b w:val="false"/>
          <w:i w:val="false"/>
          <w:color w:val="000000"/>
          <w:sz w:val="28"/>
        </w:rPr>
        <w:t>№ 12/101-VIII</w:t>
      </w:r>
      <w:r>
        <w:rPr>
          <w:rFonts w:ascii="Times New Roman"/>
          <w:b w:val="false"/>
          <w:i w:val="false"/>
          <w:color w:val="ff0000"/>
          <w:sz w:val="28"/>
        </w:rPr>
        <w:t xml:space="preserve"> шешiмiмен (01.01.2023 бастап күшіне енеді).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Қала әкімдігінің 2023 жылға арналған резервi 3 500 000 мың теңге сомасында бекітілсін.</w:t>
      </w:r>
    </w:p>
    <w:bookmarkEnd w:id="2"/>
    <w:bookmarkStart w:name="z4" w:id="3"/>
    <w:p>
      <w:pPr>
        <w:spacing w:after="0"/>
        <w:ind w:left="0"/>
        <w:jc w:val="both"/>
      </w:pPr>
      <w:r>
        <w:rPr>
          <w:rFonts w:ascii="Times New Roman"/>
          <w:b w:val="false"/>
          <w:i w:val="false"/>
          <w:color w:val="000000"/>
          <w:sz w:val="28"/>
        </w:rPr>
        <w:t xml:space="preserve">
      3. 2023 жылға арналған жергілікті бюджеттердің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3"/>
    <w:bookmarkStart w:name="z5" w:id="4"/>
    <w:p>
      <w:pPr>
        <w:spacing w:after="0"/>
        <w:ind w:left="0"/>
        <w:jc w:val="both"/>
      </w:pPr>
      <w:r>
        <w:rPr>
          <w:rFonts w:ascii="Times New Roman"/>
          <w:b w:val="false"/>
          <w:i w:val="false"/>
          <w:color w:val="000000"/>
          <w:sz w:val="28"/>
        </w:rPr>
        <w:t xml:space="preserve">
      4. 2023-2025 жылдарға қаладағы аудандардың бюджеттік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Осы шешім 2023 жылдың 1 қаңтарынан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2022</w:t>
            </w:r>
            <w:r>
              <w:br/>
            </w:r>
            <w:r>
              <w:rPr>
                <w:rFonts w:ascii="Times New Roman"/>
                <w:b w:val="false"/>
                <w:i w:val="false"/>
                <w:color w:val="000000"/>
                <w:sz w:val="20"/>
              </w:rPr>
              <w:t>жылғы 14 желтоқсандағы</w:t>
            </w:r>
            <w:r>
              <w:br/>
            </w:r>
            <w:r>
              <w:rPr>
                <w:rFonts w:ascii="Times New Roman"/>
                <w:b w:val="false"/>
                <w:i w:val="false"/>
                <w:color w:val="000000"/>
                <w:sz w:val="20"/>
              </w:rPr>
              <w:t>№ 23/217-VII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2023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Шымкент қаласы мәслихатының 19.12.2023 </w:t>
      </w:r>
      <w:r>
        <w:rPr>
          <w:rFonts w:ascii="Times New Roman"/>
          <w:b w:val="false"/>
          <w:i w:val="false"/>
          <w:color w:val="ff0000"/>
          <w:sz w:val="28"/>
        </w:rPr>
        <w:t>№ 12/101-VIII</w:t>
      </w:r>
      <w:r>
        <w:rPr>
          <w:rFonts w:ascii="Times New Roman"/>
          <w:b w:val="false"/>
          <w:i w:val="false"/>
          <w:color w:val="ff0000"/>
          <w:sz w:val="28"/>
        </w:rPr>
        <w:t xml:space="preserve"> шешiмiмен (01.01.2023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621 760 069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284 584 406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284 584 406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13 399 647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260 049 870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186 171 745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83 499 861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6 166 173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2022</w:t>
            </w:r>
            <w:r>
              <w:br/>
            </w:r>
            <w:r>
              <w:rPr>
                <w:rFonts w:ascii="Times New Roman"/>
                <w:b w:val="false"/>
                <w:i w:val="false"/>
                <w:color w:val="000000"/>
                <w:sz w:val="20"/>
              </w:rPr>
              <w:t>жылғы 14 желтоқсандағы</w:t>
            </w:r>
            <w:r>
              <w:br/>
            </w:r>
            <w:r>
              <w:rPr>
                <w:rFonts w:ascii="Times New Roman"/>
                <w:b w:val="false"/>
                <w:i w:val="false"/>
                <w:color w:val="000000"/>
                <w:sz w:val="20"/>
              </w:rPr>
              <w:t>№ 23/217-VII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Шымкент қаласының 2024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Шымкент қаласы мәслихатының 03.04.2023 </w:t>
      </w:r>
      <w:r>
        <w:rPr>
          <w:rFonts w:ascii="Times New Roman"/>
          <w:b w:val="false"/>
          <w:i w:val="false"/>
          <w:color w:val="ff0000"/>
          <w:sz w:val="28"/>
        </w:rPr>
        <w:t>№ 2/12-VIII</w:t>
      </w:r>
      <w:r>
        <w:rPr>
          <w:rFonts w:ascii="Times New Roman"/>
          <w:b w:val="false"/>
          <w:i w:val="false"/>
          <w:color w:val="ff0000"/>
          <w:sz w:val="28"/>
        </w:rPr>
        <w:t xml:space="preserve"> шешiмiмен (01.01.2023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555 299 532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138 938 748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289 027 480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289 027 480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289 027 480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515 996 894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287 673 471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232 094 141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35 273 147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35 273 147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-40 029 148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2022</w:t>
            </w:r>
            <w:r>
              <w:br/>
            </w:r>
            <w:r>
              <w:rPr>
                <w:rFonts w:ascii="Times New Roman"/>
                <w:b w:val="false"/>
                <w:i w:val="false"/>
                <w:color w:val="000000"/>
                <w:sz w:val="20"/>
              </w:rPr>
              <w:t>жылғы 14 желтоқсандағы</w:t>
            </w:r>
            <w:r>
              <w:br/>
            </w:r>
            <w:r>
              <w:rPr>
                <w:rFonts w:ascii="Times New Roman"/>
                <w:b w:val="false"/>
                <w:i w:val="false"/>
                <w:color w:val="000000"/>
                <w:sz w:val="20"/>
              </w:rPr>
              <w:t>№ 23/217-VII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Шымкент қаласының 2025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Шымкент қаласы мәслихатының 03.04.2023 </w:t>
      </w:r>
      <w:r>
        <w:rPr>
          <w:rFonts w:ascii="Times New Roman"/>
          <w:b w:val="false"/>
          <w:i w:val="false"/>
          <w:color w:val="ff0000"/>
          <w:sz w:val="28"/>
        </w:rPr>
        <w:t>№ 2/12-VIII</w:t>
      </w:r>
      <w:r>
        <w:rPr>
          <w:rFonts w:ascii="Times New Roman"/>
          <w:b w:val="false"/>
          <w:i w:val="false"/>
          <w:color w:val="ff0000"/>
          <w:sz w:val="28"/>
        </w:rPr>
        <w:t xml:space="preserve"> шешiмiмен (01.01.2023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602 397 987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347 308 133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347 308 133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347 308 133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602 397 987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286 661 036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100 197 687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инфрақұрылымды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жастар істері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саясат және жастар істері мәселелері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сыртқы байланыстар және креативті индустрия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сыртқы байланыстар және креативті индустрия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жайлы ортаны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2022</w:t>
            </w:r>
            <w:r>
              <w:br/>
            </w:r>
            <w:r>
              <w:rPr>
                <w:rFonts w:ascii="Times New Roman"/>
                <w:b w:val="false"/>
                <w:i w:val="false"/>
                <w:color w:val="000000"/>
                <w:sz w:val="20"/>
              </w:rPr>
              <w:t>жылғы 14 желтоқсандағы</w:t>
            </w:r>
            <w:r>
              <w:br/>
            </w:r>
            <w:r>
              <w:rPr>
                <w:rFonts w:ascii="Times New Roman"/>
                <w:b w:val="false"/>
                <w:i w:val="false"/>
                <w:color w:val="000000"/>
                <w:sz w:val="20"/>
              </w:rPr>
              <w:t>№ 23/217-VII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2023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2022</w:t>
            </w:r>
            <w:r>
              <w:br/>
            </w:r>
            <w:r>
              <w:rPr>
                <w:rFonts w:ascii="Times New Roman"/>
                <w:b w:val="false"/>
                <w:i w:val="false"/>
                <w:color w:val="000000"/>
                <w:sz w:val="20"/>
              </w:rPr>
              <w:t>жылғы 14 желтоқсандағы</w:t>
            </w:r>
            <w:r>
              <w:br/>
            </w:r>
            <w:r>
              <w:rPr>
                <w:rFonts w:ascii="Times New Roman"/>
                <w:b w:val="false"/>
                <w:i w:val="false"/>
                <w:color w:val="000000"/>
                <w:sz w:val="20"/>
              </w:rPr>
              <w:t>№ 23/217-VII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2023-2025 жылдарға арналған қаладағы аудандардың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Шымкент қаласы мәслихатының 19.12.2023 </w:t>
      </w:r>
      <w:r>
        <w:rPr>
          <w:rFonts w:ascii="Times New Roman"/>
          <w:b w:val="false"/>
          <w:i w:val="false"/>
          <w:color w:val="ff0000"/>
          <w:sz w:val="28"/>
        </w:rPr>
        <w:t>№ 12/101-VIII</w:t>
      </w:r>
      <w:r>
        <w:rPr>
          <w:rFonts w:ascii="Times New Roman"/>
          <w:b w:val="false"/>
          <w:i w:val="false"/>
          <w:color w:val="ff0000"/>
          <w:sz w:val="28"/>
        </w:rPr>
        <w:t xml:space="preserve"> шешiмiмен (01.01.2023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17 890 342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17 873 261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10 646 993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