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5f7a8" w14:textId="ec5f7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Қаржы министрлігінің Қазынашылық комитеті туралы ережені бекіту туралы" Қазақстан Республикасы Премьер - Министрінің Бірінші орынбасары – Қазақстан Республикасы Қаржы министрінің 2019 жылғы 27 желтоқсандағы № 1431 бұйрығына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орынбасары - Қаржы министрінің 2022 жылғы 3 маусымдағы № 549 бұйрығы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 Қаржы министрлігінің Қазынашылық комитеті туралы ережені бекіту туралы" Қазақстан Республикасы Премьер - Министрінің Бірінші орынбасары – Қазақстан Республикасы Қаржы министрінің 2019 жылғы 27 желтоқсандағы № 1431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Қазақстан Республикасы Қаржы министрлігінің Қазынашылық комитеті туралы </w:t>
      </w:r>
      <w:r>
        <w:rPr>
          <w:rFonts w:ascii="Times New Roman"/>
          <w:b w:val="false"/>
          <w:i w:val="false"/>
          <w:color w:val="000000"/>
          <w:sz w:val="28"/>
        </w:rPr>
        <w:t>ережесінде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21-тармағының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заңнамаға сәйкес лауазымға тағайындайды және қызметтен босатады: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 қызметкерлерін;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Облыстар, республикалық маңызы бар қалалар және астана бойынша Қазынашылық департаменттері басшыларының орынбасарларын;".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министрлігінің Қазынашылық комитеті Қазақстан Республикасының заңнамасында белгіленген тәртіппен: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нормативтік құқықтық актілерінің эталондық бақылау банкінде ресми жариялау және енгізу үшін "Заңнама және құқықтық ақпарат институты" шаруашылық жүргізу құқығындағы республикалық мемлекеттік кәсіпорнына жіберілуін;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 Қаржы министрлігінің интернет-ресурсында орналастырылуын қамтамасыз етсін.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 қол қойылған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            Қазақстан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           Премьер – Министрінің орынбасары –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           Қаржы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