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a819" w14:textId="d99a8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Жаңақоныс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29 желтоқсандағы № 352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Жаңақоныс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45141,4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41969,4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45721,4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580,0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аудандық мәслихатының 19.12.2023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Жаңақоныс ауылдық округ бюджетінің кірісіне мыналар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ішкі салықтар, оның ішінде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бекітілген мемлекеттік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сату, оның ішінде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материалдық емес активтерді сату, оның ішінде жер учаскелерін жалдау құқығын сатқаны үшін төлемақы.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2023 жылдың 1 қаңтарынан бастап белгіленгені ескерілсін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40 567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Жаңақоныс ауылдық округ бюджетіне аудандық бюджеттен 41969,4 мың теңге сомасында ағымдағы нысаналы трансферт түскені ескерілсін.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Жаңақоныс ауылдық округі әкімі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- Ақтөбе облысы Шалқар аудандық мәслихатының 19.12.2023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2023 жылға арналған Жаңақоныс ауылдық округ бюджетін атқару процесінде секвестрлеуге жатпайтын жергілікті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Жаңақоныс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19.12.2023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Жаңақоныс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352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Жаңақоныс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352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Жаңақоныс ауылдық округ бюджетін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