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e854" w14:textId="696e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Бершүгір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349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48124,4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Бершүгір ауылдық округ бюджетіне аудандық бюджеттен 25797,0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Бершүгір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02.11.2023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Бершүгір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Бершүгір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349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Бершүгір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