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a1bd" w14:textId="3b3a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Ақтоғай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222 шешімі. Күші жойылды - Ақтөбе облысы Шалқар аудандық мәслихатының 2023 жылғы 15 қыркүйектегі № 94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Ақтоғай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Ақтоғай ауылдық округінің жергілікті қоғамдастық жиынына қатысу үшін Қотыртас, Ақтан батыр, Қорғанжар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222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Ақтоғай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Ақтоғай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Ақтоғай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Ақтоғай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Ақтоғай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Ақтоғай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Ақтоғай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Ақтоғай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222 шешіміне 2 қосымша</w:t>
            </w:r>
          </w:p>
        </w:tc>
      </w:tr>
    </w:tbl>
    <w:p>
      <w:pPr>
        <w:spacing w:after="0"/>
        <w:ind w:left="0"/>
        <w:jc w:val="left"/>
      </w:pPr>
      <w:r>
        <w:rPr>
          <w:rFonts w:ascii="Times New Roman"/>
          <w:b/>
          <w:i w:val="false"/>
          <w:color w:val="000000"/>
        </w:rPr>
        <w:t xml:space="preserve"> Ақтөбе облысы Шалқар ауданы Ақтоғай ауылдық округінің жергілікті қоғамдастық жиынына қатысу үшін Қотыртас, Ақтан батыр, Қорғанжар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Бейбітшілік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Саябақ, Мектеп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Наурыз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Теміржолшылар, Желтоқсан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Казарма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Ақтан батыр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Қорғанжар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