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f9884" w14:textId="fdf98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Ақтөбе облысы Ойыл аудандық мәслихатының 2021 жылғы 23 желтоқсандағы № 95 "2022-2024 жылдарға арналған Ойыл аудандық бюджетін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Ойыл аудандық мәслихатының 2022 жылғы 27 тамыздағы № 163 шешімі. Мерзімі өткендіктен қолданыс тоқтатылды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Ақтөбе облысы Ойыл аудандық мәслихатының "2022-2024 жылдарға арналған Ойыл аудандық бюджетін бекіту туралы" 2021 жылғы 23 желтоқсандағы № 95 (нормативтік құқықтық актілерді мемлекеттік тіркеу Тізілімінде № 26049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2022-2024 жылдарға арналған аудандық бюджет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2022 жылға мынадай көлемде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8 101 252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631 066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25 614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7 444 572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8 293 412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11 969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45 945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33 976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операциялар бойынша сальдо –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-204 129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204 129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45 945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33 976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192 160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2022 жылға арналған аудандық бюджетте республикалық бюджеттен ағымдағы нысаналы трансферттер түскені ескерілсін: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атаулы әлеуметтік көмекті төлеуге – 94 160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балаларға кепілдендірілген әлеуметтік пакетке – 13 527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үкіметтік емес ұйымдарда мемлекеттік әлеуметтік тапсырысты орналастыруға – 11 064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 Республикасында мүгедектігі бар адамдардың құқықтарын қамтамасыз етуге және өмір сүру сапасын жақсартуға – 17 478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мүгедектігі бар адамдарды жұмысқа орналастыру үшін арнайы жұмыс орындарын құруға жұмыс берушінің шығындарын субсидиялауға – 200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еңбек нарығын дамытуға – 70 996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мемлекеттік ұйымдардың: стационарлық және жартылай стационарлық үлгідегі медициналық-әлеуметтік мекемелердің, үйде қызмет көрсету, уақытша болу ұйымдары, халықты жұмыспен қамту орталықтары жұмыскерлерінің жалақысын көтеруге – 10 434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азаматтық қызметшілердің жекелеген санаттарының, мемлекеттік бюджет қаражаты есебінен ұсталатын ұйымдар қызметкерлерінің, қазыналық кәсіпорындар қызметкерлерінің жалақысын көтеруге – 36 264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мемлекеттік мәдениет ұйымдарының және архив мекемелерінің басқарушы және негізгі персоналына мәдениет ұйымдарындағы және архив мекемелеріндегі ерекше еңбек жағдайлары үшін лауазымдық айлықақысына қосымша ақылар белгілеуге – 23 980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мәслихаттар депутаттары қызметінің тиімділігін арттыруға – 1 380 мың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ағымдағы нысаналы трансферттердің сомаларын бөлу аудан әкімдігі қаулысы негізінде айқындалады.".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2022 жылға арналған аудандық бюджетте облыстық бюджеттен нысаналы даму трансферттері түскені ескерілсін: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коммуналдық тұрғын үй қорының тұрғын үйін жобалау және (немесе) салу, реконструкциялауға – 220 588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ауылдық елді мекендерді сумен жабдықтау және су бұру жүйелерін дамытуға – 115 947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"Бизнестің жол картасы-2025" бизнесті қолдау мен дамытудың мемлекеттік бағдарламасы шеңберінде индустриялық инфрақұрылымды дамытуға – 39 670 мың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даму трансферттерінің сомаларын бөлу аудан әкімдігі қаулысы негізінде айқындалады.".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2022 жылға арналған аудандық бюджетте облыстық бюджеттен ағымдағы нысаналы трансферттер түскені ескерілсін: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көлiк инфрақұрылымының басым жобаларын іске асыруға – 870 622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атаулы әлеуметтік көмекті төлеуге – 4 000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балаларға кепілдендірілген әлеуметтік пакетке – 4 682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халықты жұмыспен қамтуға жәрдемдесуге – 13 038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Қазақстан Республикасында мүгедектігі бар адамдардың құқықтарын қамтамасыз етуге және өмір сүру сапасын жақсартуға – 8 782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аудандық маңызы бар автомобиль жолдарын және елді мекендердің көшелерін күрделі және орташа жөндеуге – 90 645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нәтижелі жұмыспен қамтуды және жаппай кәсіпкерлікті дамытуға – 19 296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шақыру пунктіне автокөлік сатып алуға – 6 787,2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"Ауыл – Ел бесігі" жобасы шеңберінде ауылдық елдi мекендердегі әлеуметтік және инженерлік инфрақұрылым бойынша іс-шараларды іске асыруға – 15 774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Мәдени-демалыс жұмысын қолдауға – 200 мың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ағымдағы нысаналы трансферттердің сомаларын бөлу аудан әкімдігі қаулысы негізінде айқындалады.".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2022 жылғы 1 қаңтардан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Ойыл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Займолдин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Ойыл аудандық мәслихатының 2022 жылғы 27 тамыздағы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163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Ойыл аудандық мәслихатының 2021 жылғы 23 желтоқсандағы № 95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Ойыл аудандық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8 101 252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631 066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293 008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293 008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алыатын міндетті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7 444 572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мемлекеттік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4 924,8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4 924,8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7 439 647,2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7 439 647,2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8 293 412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925 821,8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711 349,8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53 487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605 829,8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сәулет, құрылыс, тұрғын үй-коммуналдық шаруашылық, жолаушылар көлігі және автомобиль жолдары саласындағы мемлекеттік саясат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513 795,8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39 220,2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және әлеуметтiк қамсыздандыру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743 898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қамсыздандыру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бағдарламасы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мүгедектердi мiндеттi гигиеналық құралдармен қамтамасыз ету, қозғалуға қиындығы бар бірінші топтағы мүгедектерге жеке көмекшінің және есту бойынша мүгедектерге қолмен көрсететiн тіл маманының қызметтерін ұсыну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орталықтарының қызметін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мүгедектердің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875 567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614 731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614 731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573 104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2 064 372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2 064 372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2 064 372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2 037 384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"Бизнестің жол картасы-2025" бизнесті қолдау мен дамытудың мемлекеттік бағдарламасы шеңберінде индустриялық инфрақұрылымды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3 190 875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3 190 875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3 190 875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пайдаланылмаған (толық пайдаланылмаған)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34 561,9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2 839 589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43 824,1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активтерін сатып алу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-204 129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204 129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45 945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192 160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192 160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