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956d" w14:textId="0f69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Саркөл ауылдық округ бюджетін бекіту туралы" 2021 жылғы 30 желтоқсандағы № 154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21 маусымдағы № 212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 –2024 жылдарға арналған Саркөл ауылдық округ бюджетін бекіту туралы" 2021 жылғы 30 желтоқсандағы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 – 2024 жылдарға арналған Саркөл ауылдық округ бюджеті осы шешімдегі 1, 2 және 3–қосымшаларға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84 748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63 194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86 423 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-1 675,3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1 675,3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1 675,3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"2022–2024 жылдарға арналған республикалық бюджет туралы" Заңының 9–бабына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 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жылы арналған Саркөл ауылдық округ бюджетінде аудандық бюджеттен 26 462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Саркөл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ауылдарды, кенттерде ауылдық округтерде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