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adff" w14:textId="7c1a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"2022–2024 жылдарға арналған Кеңестуы ауылдық округ бюджетін бекіту туралы" 2021 жылғы 30 желтоқсандағы № 151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2022 жылғы 21 маусымдағы № 209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"2022–2024 жылдарға арналған Кеңестуы ауылдық округ бюджетін бекіту туралы" 2021 жылғы 30 желтоқсандағы № 151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2022–2024 жылдарға арналған Кеңестуы ауылдық бюджеті осы шешімдегі 1, 2 және 3–қосымшаларға сәйкес, оның ішінде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55 287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52 740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48 226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55 468,6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181,6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Қазақстан Республикасының "2022–2024 жылдарға арналған республикалық бюджет туралы" Заңының 9–бабына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"5–1. 2022 жылға арналған Кеңестуы ауылдық округ бюджетінде аудандық бюджеттен 3 390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Кеңестуы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21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Кеңестуы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55 468,6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