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7a745" w14:textId="1e7a7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Темір аудандық мәслихатының "2022–2024 жылдарға арналған Шұбарқұдық ауылдық округ бюджетін бекіту туралы" 2021 жылғы 30 желтоқсандағы № 157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аудандық мәслихатының 2022 жылғы 5 сәуірдегі № 185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Темір аудандық маслихаты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Темір аудандық мәслихатының "2022–2024 жылдарға арналған Шұбарқұдық ауылдық округ бюджетін бекіту туралы" 2021 жылғы 30 желтоқсандағы № 157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1–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2022–2024 жылдарға арналған Шұбарқұдық ауылдық округ бюджеті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3–қосымшаларға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2022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404 808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38 856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4 379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17 000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344 573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– 217 376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407 267,8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-2 459,8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2 459,8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2 459,8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>5–1–тармақпен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"5–1. 2022 жылға арналған Шұбарқұдық ауылдық округ бюджетінде аудандық бюджеттен 122 630 мың теңге сомасында ағымдағы нысаналы трансферттердің түсімдері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трансферттердің аталған сомаларын бөлу Шұбарқұдық ауылдық округ әкімінің шешімі негізінде айқындалады.".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1–қосымша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2022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Темір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аудандық мәслихатының 2022 жылғы 5 сәуірдегі № 185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аудандық мәслихатының 2021 жылғы 30 желтоқсандағы № 157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Шұбарқұдық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17 000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344 573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407 267,8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138 915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2025 жылға дейінгі мемлекеттік баңдарламасы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-2 459,8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2 459,8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2 459,8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