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230de" w14:textId="8e230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2021 жылғы 30 желтоқсандағы № 138 "2022-2024 жылдарға арналған Қайыңды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2022 жылғы 24 қарашадағы № 271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"2022-2024 жылдарға арналған Қайыңды ауылдық округ бюджетін бекіту туралы" 2021 жылғы 30 желтоқсандағы № 138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Қайыңды ауылдық округ бюджеті тиісінше 1, 2 және 3 қосымшаларға сәйкес, оның ішінде,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42 616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8 981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–415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33 220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42 923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307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қарашадағы № 271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138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Қайыңды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мүлукті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мүлукті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35 465,6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