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b618" w14:textId="839b6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2021 жылғы 30 желтоқсандағы № 130 "2022-2024 жылдарға арналған Жем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2022 жылғы 24 қарашадағы № 263 шешімі. Мерзімі өткендіктен қолданыс тоқтатылды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"2022-2024 жылдарға арналған Жем қаласының бюджетін бекіту туралы" 2021 жылғы 30 желтоқсандағы № 130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Жем қаласының бюджеті тиісінше 1, 2 және 3 қосымшаларға сәйкес, оның ішінде, 2022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41 112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41 646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қарашадағы № 263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желтоқсандағы № 130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Жем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35 931,5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 мен қоғалдандыру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қаражаладыру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