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760" w14:textId="eac1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129 "2022-2024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262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Ембі қаласының бюджетін бекіту туралы" 2021 жылғы 30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Ембі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181 912,3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142 548,3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186 745,3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4 833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186 745,3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