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a39d" w14:textId="b51a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134 "2022-2024 жылдарға арналған Еңбек ауылдық округ бюджетінбекіту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Еңбек ауылдық округ бюджетін бекіту туралы" 2021 жылғы 30 желтоқсандағы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Еңбек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62 988,2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