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d6f95" w14:textId="a2d6f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2021 жылғы 30 желтоқсандағы № 130 "2022-2024 жылдарға арналған Жем қаласының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2022 жылғы 9 қыркүйектегі № 242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Мұғалжар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"2022-2024 жылдарға арналған Жем қаласының бюджетін бекіту туралы" 2021 жылғы 30 желтоқсандағы № 130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2022-2024 жылдарға арналған Жем қаласының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2022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42 097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2 399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39 034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42 631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-534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534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534 мың теңге.";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жылдың 1 қаңтарынан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 2022 жылғы 9 қыркүйектегі № 242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 2021 жылғы 30 желтоқсандағы № 130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Жем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37 081,5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37 081,5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37 081,5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37 081,5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қаражаладыру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