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968a" w14:textId="31a9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134 "2022-2024 жылдарға арналған Еңбек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27 маусымдағы № 221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Еңбек ауылдық округ бюджетін бекіту туралы" 2021 жылғы 30 желтоқсандағы № 134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Еңбек ауылдық округі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52 735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56 061,2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326,2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19 450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46 302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20 191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48 032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37 389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221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мен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Пайданылмаған (толық пайданылмаған)нысаналы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