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8ef74" w14:textId="dd8ef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2021 жылғы 30 желтоқсандағы № 133 "2022-2024 жылдарға арналған Батпақкөл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2022 жылғы 8 сәуірдегі № 166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"2022-2024 жылдарға арналған Батпақкөл ауылдық округ бюджетін бекіту туралы" 2021 жылғы 30 желтоқсандағы № 133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Батпақкөл ауылдық округ бюджеті тиісінше 1, 2 және 3 қосымшаларға сәйкес, оның ішінде,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43 199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11 068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32 106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44 048,3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-849,3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849,3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849,3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сәуірдегі № 166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Батпақкөл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