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5e525" w14:textId="b15e5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Қос Естек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2022 жылғы 30 желтоқсандағы № 226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Қос Естек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- 89 854,8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- 5163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- 84 546,8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- 91 348,1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- -1493,3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(профицитiн пайдалану) - 1493,3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-1493,3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Қарғалы аудандық мәслихатының 05.05.2023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енгізіледі); 27.07.2023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енгізіледі); 15.11.2023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округінің бюджетінің кірісіне келесідей түсімдер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мүлікне салынатың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да ресурстарды пайдаланғаны үшiн түсетiн түсiмдер;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"2023-2025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мөлшерi –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үшiнайлық есептiк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көрсеткiш – 3 450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40 567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арналған ауылдық округінің бюджетінде аудандық бюджеттен берілген субвенция көлемі – 56470 мың теңге сомасында қарастырылғаны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2023 жылға арналған ауылдық округ бюджетінде аудандық бюджеттен: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шығыстары;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мұқтаж азаматтарға үйде әлеуметтік көмек көрсету;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қалаларда, ауылдарда, кенттерде, ауылдық округтерде автомобиль жолдарының жұмыс істеуін қамтамасыз етуге берілетін трансферттер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трансферттердің бөлу Қос Естек ауылдық округінің әкімі аппаратының шешімі негізінле жүзеге асырылады.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Қарғалы аудандық мәслихатының 15.11.2023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2023 жылғы 1 қаңтардан бастап қолданысқа енгізіледі.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 тармақпен толықтырылды - Ақтөбе облысы Қарғалы аудандық мәслихатының 15.11.2023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2022 жылғы 30 желтоқсандағы № 226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Қос Естек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Қарғалы аудандық мәслихатының 15.11.2023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89 854,8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Салыктық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84 546,8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91 348,1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26 878,8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20 375,8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2022 жылғы 30 желтоқсандағы № 226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Қос Естек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Салыктық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5 398,0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2022 жылғы 30 желтоқсандағы № 226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Қос Естек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