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6da38" w14:textId="266da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2023-2025 жылдарға арналған Жайсаңбай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2022 жылғы 30 желтоқсандағы № 203 шешімі.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2023-2025 жылдарға арналған Жайсаңбай ауылдық округі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2023 жылға мынадай көлемде бекітілсін: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80 710,7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1 171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79 529,7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81 036,5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-325,8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325,8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325,8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Ырғыз аудандық мәслихатының 24.07.2023 </w:t>
      </w:r>
      <w:r>
        <w:rPr>
          <w:rFonts w:ascii="Times New Roman"/>
          <w:b w:val="false"/>
          <w:i w:val="false"/>
          <w:color w:val="00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мыналар есептелетін болып ескерілсін: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аумағындағы осы салықты салу объектілері бойынша жеке тұлғалардың мүлкіне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 аумағындағы жер учаскелері бойынша жеке және заңды тұлғалардан алынатын, елдi мекендер жерлерiне салынатын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аудандық маңызы бар қаланың, ауылдың, кенттің аумағындағы жеке тұлғалардан көлік құралдары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аудандық маңызы бар қаланың, ауылдың, кенттің аумағында орналасқан заңды тұлғалардан алынатын көлік құралдары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пайдаланғаны үшін төлем;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сыртқы (көрнекі) жарнаманы: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қаладағы, ауылдағы, кенттегі үй-жайлардың шегінен тыс ашық кеңістікте;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аумақтары арқылы өтетін жалпыға ортақ пайдаланылатын автомобиль жолдарының бөлiнген белдеуiнде;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мекендерден тыс жердегі үй-жайлардың шегінен тыс ашық кеңістікте және жалпыға ортақ пайдаланылатын автомобиль жолдарының бөлінген белдеуінен тыс жерде орналастырғаны үшін төлемақы.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қалалардың, ауылдардың, кенттердің, ауылдық округтердің әкімдері әкімшілік құқық бұзушылықтар үшін салатын айыппұлдар;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бюджеттеріне түсетін басқа да салықтық емес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бюджеттерінен қаржыландырылатын мемлекеттік мекемелерге бекітіп берілген мемлекеттік мүлікті сатудан түсетін ақша;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мақсатындағы жер учаскелерін сатудан түсетін түсімдерді қоспағанда, жер учаскелерін сатудан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жалға беру құқығын сатқаны үшін төлемақы.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Аудандық мәслихаттың 2022 жылғы 23 желтоқсандағы "2023–2025 жылдарға арналған Ырғыз аудандық бюджетін бекіту туралы" №187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2023 жылға аудандық бюджеттен Жайсаңбай ауылдық округ бюджетіне берілетін субвенция 18 981 мың теңге сомасында көзделді.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2023 жылға арналған Жайсаңбай ауылдық округ бюджетінде аудандық бюджеттен ағымдағы нысаналы трансферттер түсетіні ескерілсін: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ақы төлеуге – 1 768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ғимаратты ағымдағы жөндеуге – 5 552,7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органдардың күрделі шығындарына - 13 728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абаттандыруға – 39 500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трансферттерінің сомасын бөлу ауылдық округ әкімінің шешімі негізінде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 тармақ жаңа редакцияда - Ақтөбе облысы Ырғыз аудандық мәслихатының 24.07.2023 </w:t>
      </w:r>
      <w:r>
        <w:rPr>
          <w:rFonts w:ascii="Times New Roman"/>
          <w:b w:val="false"/>
          <w:i w:val="false"/>
          <w:color w:val="00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2023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Тұрымов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2022 жылғы 30 желтоқсандағы № 203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Жайсаңбай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Ырғыз аудандық мәслихатының 24.07.2023 </w:t>
      </w:r>
      <w:r>
        <w:rPr>
          <w:rFonts w:ascii="Times New Roman"/>
          <w:b w:val="false"/>
          <w:i w:val="false"/>
          <w:color w:val="ff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80 710,7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79 529,7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79 529,7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79 529,7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81 036,5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2022 жылғы 30 желтоқсандағы № 203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Жайсаңбай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1 526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2022 жылғы 30 желтоқсандағы № 203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Жайсаңбай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1 686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