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c742" w14:textId="edec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Құмтоғай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Ырғыз аудандық мәслихатының 2022 жылғы 30 желтоқсандағы № 200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Құмтоғай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101 455,2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96 827,2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101 786,6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331,4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331,4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Ырғыз аудандық мәслихатының 21.12.2023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Аудандық мәслихаттың 2022 жылғы 23 желтоқсандағы "2023–2025 жылдарға арналған Ырғыз аудандық бюджетін бекіту туралы" №187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2023 жылға аудандық бюджеттен Құмтоғай ауылдық округ бюджетіне берілетін субвенция 28 549 мың теңге сомасында көзделді.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Құмтоғай ауылдық округ бюджетінде аудандық бюджеттен ағымдағы нысаналы трансферттер түсетіні ескерілсін: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ақы төлеуге - 2 240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 күрделі шығындарына – 13 686,8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ұйымдастыруға – 8 041,6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абаттандыруға – 26 396,9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жарықтандыруға – 17 912,9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- Ақтөбе облысы Ырғыз аудандық мәслихатының 21.12.2023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2023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Ырғыз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Тұрымов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30 желтоқсандағы № 200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Құмтоғай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Ырғыз аудандық мәслихатының 21.12.2023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96 827,2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30 желтоқсандағы № 200 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Құмтоғай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5 258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2022 жылғы 30 желтоқсандағы № 200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Құмтоғай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