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22ec5" w14:textId="cb22e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2021 жылғы 31 желтоқсандағы № 99 "2022-2024 жылдарға арналған Жайсаңбай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2022 жылғы 20 маусымдағы № 152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Ырғыз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2021 жылғы 31 желтоқсандағы № 99 "2022-2024 жылдарға арналған Жайсаңбай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Жайсаңбай ауылдық округ бюджеті тиісінше 1, 2 және 3 қосымшаларға сәйкес, оның ішінде, 2022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27 308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26 439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27 510,5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- 202,5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202,5мың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202,5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2022 жылға арналған Жайсаңбай ауылдық округ бюджетінде аудандық бюджет арқылы республикалық бюджеттен және Қазақстан Республикасы Ұлттық Қорынан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- 196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2022 жылға арналған Жайсаңбай ауылдық округ бюджетінде аудандық бюджеттен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мекеннің көшелерін жарықтандыруға - 7 518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мекенді абаттандыруға - 1 000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"20"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жылғы "31"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Жайсаңбай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18 123,5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