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8762b8" w14:textId="c8762b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Аудандық мәслихаттың 2021 жылғы 31 желтоқсандағы № 94 "2022-2024 жылдарға арналған Аманкөл ауылдық округ бюджетін бекіту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Ырғыз аудандық мәслихатының 2022 жылғы 20 маусымдағы № 147 шешімі. Мерзімі өткендіктен қолданыс тоқтатылды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Ырғыз аудандық мәслихаты ШЕШТІ: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Аудандық мәслихаттың 2021 жылғы 31 желтоқсандағы № 94 "2022-2024 жылдарға арналған Аманкөл ауылдық округ бюджетін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2022-2024 жылдарға арналған Аманкөл ауылдық округ бюджеті тиісінше 1, 2 және 3 қосымшаларға сәйкес, оның ішінде, 2022 жылға мынадай көлемде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48 581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11 249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40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37 292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49 657,9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активтерiмен жасалатын операциялар бойынша сальдо – 0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активтерiн сатып алу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- 1076,9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1076,9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1076,9 мың теңге.".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2022 жылға арналған Аманкөл ауылдық округ бюджетінде аудандық бюджет арқылы республикалық бюджеттен және Қазақстан Республикасы Ұлттық Қорынан ағымдағы нысаналы трансферттер түсетіні ескерілсін: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азаматтық қызметшілердің жекелеген санаттарының, мемлекеттік бюджет қаражаты есебінен ұсталатын ұйымдар қызметкерлерінің, қазыналық кәсіпорындар қызметкерлерінің жалақысын көтеруге - 1 087 мың теңге.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Аталған трансферттерінің сомасын бөлу ауылдық округ әкімінің шешімі негізінде айқындалады.".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2022 жылғы 1 қаңтардан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Ырғыз аудандық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Турымов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Аудандық мәслихаттың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2022 жылғы "20" маусымдағы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147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Аудандық мәслихаттың 2021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жылғы "31"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94 шешіміне 1-қосымша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2022 жылға арналған Аманкөл ауылдық округ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48 581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37 292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37 292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37 292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49 657,9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37 682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37 682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37 682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37 592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Тұрғынүй-коммуналдықшаруашылық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11 162,7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11 162,7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11 162,7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10302,7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Ұлттық қорынан берілетін нысаналы трансферт есебінен республикалық бюджеттен бөлінген пайдаланылмаған (түгел пайдаланылмаған) нысаналы трансферттердің сомасын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- 1 076,9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1 076,9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1 076,9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1 076,9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1 076,9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