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5473e" w14:textId="f2547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2021 жылғы 31 желтоқсандағы № 96 "2022-2024 жылдарға арналған Құмтоғай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2022 жылғы 11 сәуірдегі № 129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Ырғыз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2021 жылғы 31 желтоқсандағы № 96 "2022-2024 жылдарға арналған Құмтоғай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Құмтоғай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2022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–33 323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4 041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29 262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33 636,3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313,3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Тұрымов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2022 жылғы 11 сәуірдегі № 129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31 желтоқсандағы № 96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Құмтоғай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2 120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