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f3e28" w14:textId="bbf3e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2023-2025 жылдарға арналған Миялы ауылдық округінің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2022 жылғы 29 желтоқсандағы № 200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Байғанин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2023-2025 жылдарға арналған Миялы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36 925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2 324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34 601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37 275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350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350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– Ақтөбе облысы Байғанин аудандық мәслихатының 26.09.2023 </w:t>
      </w:r>
      <w:r>
        <w:rPr>
          <w:rFonts w:ascii="Times New Roman"/>
          <w:b w:val="false"/>
          <w:i w:val="false"/>
          <w:color w:val="000000"/>
          <w:sz w:val="28"/>
        </w:rPr>
        <w:t>№ 70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"2023-2025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ескерілсін және басшылыққа алынсын: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2023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– 70 000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заңнамасына сәйкес жәрдемақыларды және өзге де әлеуметтік төлемдерді есептеу үшін, сондай-ақ айыппұл санкцияларын, салықтар мен басқа да төлемдерді қолдану үшін айлық есептік көрсеткіш –3450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– 40 567теңге болып белгiленсiн.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2023 жылға аудандық бюджеттен ауылдық округ бюджетіне берілетін субвенция 34 601 мың теңге сомасында көзделді.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2023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Копжасаров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желтоксандағы № 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Миялы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Байғанин аудандық мәслихатының 26.09.2023 </w:t>
      </w:r>
      <w:r>
        <w:rPr>
          <w:rFonts w:ascii="Times New Roman"/>
          <w:b w:val="false"/>
          <w:i w:val="false"/>
          <w:color w:val="ff0000"/>
          <w:sz w:val="28"/>
        </w:rPr>
        <w:t>№ 70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камтамасыз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№ 200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Миялы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1 450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1 450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1 450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камтамасыз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№ 200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Миялы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Жалпысипаттағымемлекеттiкқызметтер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Мемлекеттiкбасқарудыңжалпыфункцияларынорындайтынөкiлдi, атқарушыжәнебасқаоргандар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әкімініңқызметінқамтамасызетужөніндегіқызметтер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камтамасыз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