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82602" w14:textId="da826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2023-2025 жылдарға арналған Қопа ауылдық округінің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аудандық мәслихатының 2022 жылғы 29 желтоқсандағы № 199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Байғанин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2023-2025 жылдарға арналған Қопа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2023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33 810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2 750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31 060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36 210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-2 400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–2 400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2 400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– Ақтөбе облысы Байғанин аудандық мәслихатының 26.09.2023 </w:t>
      </w:r>
      <w:r>
        <w:rPr>
          <w:rFonts w:ascii="Times New Roman"/>
          <w:b w:val="false"/>
          <w:i w:val="false"/>
          <w:color w:val="000000"/>
          <w:sz w:val="28"/>
        </w:rPr>
        <w:t>№ 69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"2023-2025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белгіленгені ескерілсін және басшылыққа алынсын: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2023 жылғы 1 қаңтардан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төменгі мөлшері – 70 000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айлық есептік көрсеткіш – 3 450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әлеуметтiк төлемдердiң мөлшерлерiн есептеу үшiн ең төмен күнкөрiс деңгейiнiң шамасы – 40 567 теңге болып белгiленсiн.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2023 жылға аудандық бюджеттен ауылдық округ бюджетіне берілетін субвенция 31 060 мың теңге сомасында көзделді.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2023 жылға ауылдық округ бюджетіне аудандық бюджеттен ағымдағы нысаналы трансферт 9 300 мың теңге сомасында көзделді.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2023 жылдың 1 қаңтарынан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Байғанин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Копжасаров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Байғанин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2022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желтоқсандағы № 199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Қопа ауылдық округінің бюджеті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Байғанин аудандық мәслихатының 26.09.2023 </w:t>
      </w:r>
      <w:r>
        <w:rPr>
          <w:rFonts w:ascii="Times New Roman"/>
          <w:b w:val="false"/>
          <w:i w:val="false"/>
          <w:color w:val="ff0000"/>
          <w:sz w:val="28"/>
        </w:rPr>
        <w:t>№ 69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34 415,3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34 415,3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34 415,3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33 815,3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 ауылдық округтерде автомобиль жолдарын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Байғанин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2022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желтоқсандағы № 199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Қопа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Байғанин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2022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желтоқсандағы № 199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Қопа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